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9eac" w14:textId="0679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Нижнебурлук ауылдық округінің бюджетін бекіту туралы" Айыртау аудандық мәслихатының 2025 жылғы 25 желтоқсандағы № 8-36-18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29 сәуірдегі № 8-44-5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Нижнебурлук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Нижнебурлук ауылдық округінің бюджеті осы шешімге тиісінше 1, 2 және 3 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45 131,8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38 131,8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45 378,4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- 246,6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 4-қосымшалары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8-44-5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Нижнебурлук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8-44-5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