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cf0d" w14:textId="3cbc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31 наурыздағы № 8-42-3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мәслихатының кейбір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Айыртау ауданы мәслихатының 2018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6-18-4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Айыртау ауданы бойынша жер салығының мөлшерлемелері туралы" шешімі (Нормативтік құқықтық актілерді мемлекеттік тіркеу тізілімінде № 4695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Айыртау ауданы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6-20-3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Айыртау аудандық мәслихатының 2018 жылғы 13 сәуірдегі № 6-18-4 "Айыртау ауданы бойынша жер салығының және бірыңғай жер салығының базалық мөлшерлемелерін түзету туралы" шешіміне өзгеріс енгізу туралы" шешімі (Нормативтік құқықтық актілерді мемлекеттік тіркеу тізілімінде № 4741 тіркелген);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Айыртау ауданы мәслихатының 2020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6-41-2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Айыртау ауданы мәслихатының 2018 жылғы 13 сәуірдегі "Солтүстік Қазақстан облысы Айыртау ауданы бойынша жер салығының және бірыңғай жер салығының базалық мөлшерлемелерін түзету туралы" № 6-18-4 шешіміне өзгерістер енгізу туралы" шешімі (Нормативтік құқықтық актілерді мемлекеттік тіркеу тізілімінде № 6232 тіркелген);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Айыртау ауданы мәслихатының 2023 жылғы 12 мамырдағы </w:t>
      </w:r>
      <w:r>
        <w:rPr>
          <w:rFonts w:ascii="Times New Roman"/>
          <w:b w:val="false"/>
          <w:i w:val="false"/>
          <w:color w:val="000000"/>
          <w:sz w:val="28"/>
        </w:rPr>
        <w:t>№ 8-3-2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Айыртау ауданы мәслихатының 2018 жылғы 13 сәуірдегі № 6-18-4 "Солтүстік Қазақстан облысы Айыртау ауданы бойынша жер салығының мөлшерлемелері туралы" шешіміне өзгерістер енгізу туралы" шешімі (Нормативтік құқықтық актілерді мемлекеттік тіркеу тізілімінде № 7504-15 тіркелген).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қантардан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