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2577" w14:textId="e462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Айыртау ауданы Казанка ауылдық округінің бюджетін бекіту туралы" Айыртау аудандық мәслихатының 2025 жылғы 25 желтоқсандағы № 8-36-13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2026 жылғы 23 ақпандағы № 8-40-7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Айыртау ауданы Казанка ауылдық округінің бюджетін бекіту туралы" Айыртау аудандық мәслихатының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8-36-13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Айыртау ауданы Казанка ауылдық округінің бюджеті осы шешімге тиісінше 1, 2 және 3 қосымшаларға сәйкес, оның ішінде 2026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88 497,0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17 000,0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71 497,0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92 380,3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- 3 883,3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- 3 883,3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3 883,3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3 883,3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келесі мазмұндағы 5-1-тармағымен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4-қосымшаға сәйкес ауылдық округінің бюджетінде қаржылық жыл басына қалыптасқан бюджет қаражатының бос қалдықтары есебінен шығындары қарастырылсын.";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көрсетілгін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2026 жылғы 1 қаңтардан бастап қолданысқа енгізіледі.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Казанка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- 3 883,3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- 3 883,3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Казанка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Айыртау ауданы Казанка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мың.теңге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6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бағ- 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