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4393" w14:textId="77a4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Айыртау ауданының бюджетін бекіту туралы" Айыртау аудандық мәслихатының 2025 жылғы 22 желтоқсандағы № 8-36-1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2026 жылғы 30 қаңтардағы № 8-39-1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Айыртау ауданының бюджетін бекіту туралы" Айыртау аудандық мәслихатының 2025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8-36-1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Айыртау ауданының бюджетін осы шешімге тиісінше 1, 2 және 3 қосымшаларға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3 835 279,0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2 682 154,0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43 151,0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1 086 974,0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3 848 681,0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206 664,0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337 350,0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130 686,0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- 220 066,0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- 220 066,0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220 066,0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337 350,0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179 139,0 мың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61 855,0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9-1- тармағымен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Аудан бюджетінде 2026 жылдың 1 қаңтарына қалыптасқан бюджет қаражатының бос қалдықтары және 2025 жылы пайдаланылмаған (толық пайдаланылмаған) республикалық және облыстық бюджеттерден нысаналы трансферттерді қайтару есебінен 6-қосымшаға сәйкес шығыстар қарастырылсын.";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6-қосымшасымен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1 007 701,0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3 848 681,0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қаңтардағы жағдай бойынша қалыптасқан бюджеттік қаражаттың бос қалдықтары және 2025 жылы пайдаланылмаған (толық пайдаланылмаған) республикалық және облыстық бюджеттерден берілген нысаналы трансферттерді қайтару есебінен аудандық бюджет шығыстары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