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40a0" w14:textId="6554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экономика және қаржы бөлімі" коммуналдық мемлекеттік мекемесі туралы ережені бекіту туралы" Солтүстік Қазақстан облысы Айыртау ауданы әкімдігінің 2017 жылғы 04 қаңтардағы № 1 қаулысына өзгеріс енгізу туралы</w:t>
      </w:r>
    </w:p>
    <w:p>
      <w:pPr>
        <w:spacing w:after="0"/>
        <w:ind w:left="0"/>
        <w:jc w:val="both"/>
      </w:pPr>
      <w:r>
        <w:rPr>
          <w:rFonts w:ascii="Times New Roman"/>
          <w:b w:val="false"/>
          <w:i w:val="false"/>
          <w:color w:val="000000"/>
          <w:sz w:val="28"/>
        </w:rPr>
        <w:t>Солтүстік Қазақстан облысы Айыртау ауданы әкімдігінің 2026 жылғы 4 наурыздағы № 77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"Құқықтық актілер туралы" Қазақстан Республикасы Заңының </w:t>
      </w:r>
      <w:r>
        <w:rPr>
          <w:rFonts w:ascii="Times New Roman"/>
          <w:b w:val="false"/>
          <w:i w:val="false"/>
          <w:color w:val="000000"/>
          <w:sz w:val="28"/>
        </w:rPr>
        <w:t>65-бабының</w:t>
      </w:r>
      <w:r>
        <w:rPr>
          <w:rFonts w:ascii="Times New Roman"/>
          <w:b w:val="false"/>
          <w:i w:val="false"/>
          <w:color w:val="000000"/>
          <w:sz w:val="28"/>
        </w:rPr>
        <w:t xml:space="preserve"> 2-тармағына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ауданы әкімдігінің экономика және қаржы бөлімі" коммуналдық мемлекеттік мекемесі туралы ережені бекіту туралы"" Солтүстік Қазақстан облысы Айыртау ауданы әкімдігінің 2017 жылғы 04 қаңтардағы № 1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Аталған қаулымен бекітілген "Солтүстік Қазақстан облысы Айыртау ауданы әкімдігінің экономика және қаржы бөлімі" коммуналдық мемлекеттік мекемесі туралы ереженің 18 тармағының 28) тармақшасы жаңа редакцияда жазылсын:</w:t>
      </w:r>
    </w:p>
    <w:bookmarkEnd w:id="2"/>
    <w:bookmarkStart w:name="z7" w:id="3"/>
    <w:p>
      <w:pPr>
        <w:spacing w:after="0"/>
        <w:ind w:left="0"/>
        <w:jc w:val="both"/>
      </w:pPr>
      <w:r>
        <w:rPr>
          <w:rFonts w:ascii="Times New Roman"/>
          <w:b w:val="false"/>
          <w:i w:val="false"/>
          <w:color w:val="000000"/>
          <w:sz w:val="28"/>
        </w:rPr>
        <w:t xml:space="preserve">
      28) тармақша "жекелеген негіздер бойынша коммуналдық меншікке айналдырылған (түскен) мүлікті есепке алу, сақтау, бағалау және одан әрі пайдалану жөніндегі жұмысты ұйымдастырады". </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Айыртау ауданы әкімдігінің экономика және қаржы бөлімі" коммуналдық мемлекеттік мекемесі белгіленген тәртіппен: "Солтүстік Қазақстан облысы әкімдігінің Айыртау ауданы әкімдігінің экономика және қаржы бөлімі" коммуналдық мемлекеттік мекемесі туралы ережеге енгізілген өзгерістің заңнамада белгіленген тәртіппен әділет органдарында мемлекеттік тіркелуін қамтамасыз ету;</w:t>
      </w:r>
    </w:p>
    <w:bookmarkEnd w:id="4"/>
    <w:bookmarkStart w:name="z9" w:id="5"/>
    <w:p>
      <w:pPr>
        <w:spacing w:after="0"/>
        <w:ind w:left="0"/>
        <w:jc w:val="both"/>
      </w:pPr>
      <w:r>
        <w:rPr>
          <w:rFonts w:ascii="Times New Roman"/>
          <w:b w:val="false"/>
          <w:i w:val="false"/>
          <w:color w:val="000000"/>
          <w:sz w:val="28"/>
        </w:rPr>
        <w:t>
      осы қаулыға қол қойылған күннен бастап бес жұмыс күні ішінде оның қазақ және орыс тілдеріндегі электрондық көшірмелерін ресми жариялау және нормативтік құқықтық актілердің эталондық бақылау банкіне енгізу үшін "Қазақстан Республикасы әділет министрлігі "Қазақстан Республикасы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жіберсін;</w:t>
      </w:r>
    </w:p>
    <w:bookmarkEnd w:id="5"/>
    <w:bookmarkStart w:name="z10" w:id="6"/>
    <w:p>
      <w:pPr>
        <w:spacing w:after="0"/>
        <w:ind w:left="0"/>
        <w:jc w:val="both"/>
      </w:pPr>
      <w:r>
        <w:rPr>
          <w:rFonts w:ascii="Times New Roman"/>
          <w:b w:val="false"/>
          <w:i w:val="false"/>
          <w:color w:val="000000"/>
          <w:sz w:val="28"/>
        </w:rPr>
        <w:t>
      Осы қаулыны Айыртау ауданы әкімдігінің және "Солтүстік Қазақстан облысы Айыртау ауданы әкімдігінің экономика және қаржы бөлімі" коммуналдық мемлекеттік мекемесінің интернет-ресурсында орналастыру.</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Айыртау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Меңдібаев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