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8d819" w14:textId="428d8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Айыртау ауданы әкімінің 2024 жылғы 11 маусымдағы № 5 "Солтүстік Қазақстан облысы Айыртау ауданы бойынша сайлау учаскелерін құру туралы" шешіміне өзгеріс енгізу туралы</w:t>
      </w:r>
    </w:p>
    <w:p>
      <w:pPr>
        <w:spacing w:after="0"/>
        <w:ind w:left="0"/>
        <w:jc w:val="both"/>
      </w:pPr>
      <w:r>
        <w:rPr>
          <w:rFonts w:ascii="Times New Roman"/>
          <w:b w:val="false"/>
          <w:i w:val="false"/>
          <w:color w:val="000000"/>
          <w:sz w:val="28"/>
        </w:rPr>
        <w:t>Солтүстік Қазақстан облысы Айыртау ауданы әкімінің 2026 жылғы 8 мамырдағы № 8 шешімі</w:t>
      </w:r>
    </w:p>
    <w:p>
      <w:pPr>
        <w:spacing w:after="0"/>
        <w:ind w:left="0"/>
        <w:jc w:val="both"/>
      </w:pPr>
      <w:bookmarkStart w:name="z4" w:id="0"/>
      <w:r>
        <w:rPr>
          <w:rFonts w:ascii="Times New Roman"/>
          <w:b w:val="false"/>
          <w:i w:val="false"/>
          <w:color w:val="000000"/>
          <w:sz w:val="28"/>
        </w:rPr>
        <w:t>
      Солтүстік Қазақстан облысы Айыртау ауданының әкімі ШЕШТІ: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Айыртау ауданы әкімінің 2024 жылғы 11 маусымдағы </w:t>
      </w:r>
      <w:r>
        <w:rPr>
          <w:rFonts w:ascii="Times New Roman"/>
          <w:b w:val="false"/>
          <w:i w:val="false"/>
          <w:color w:val="000000"/>
          <w:sz w:val="28"/>
        </w:rPr>
        <w:t>№ 5</w:t>
      </w:r>
      <w:r>
        <w:rPr>
          <w:rFonts w:ascii="Times New Roman"/>
          <w:b w:val="false"/>
          <w:i w:val="false"/>
          <w:color w:val="000000"/>
          <w:sz w:val="28"/>
        </w:rPr>
        <w:t xml:space="preserve"> "Солтүстік Қазақстан облысы Айыртау ауданы бойынша сайлау учаскелерін құру туралы" шешіміне (нормативтік құқықтық актілерді мемлекеттік тіркеу тізілімінде № 7765-15 болып тіркелген) келесі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 қол қойылған күнінен бастап қолданысқа енгізіледі және ресми жариялануға тиіс.</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val="false"/>
                <w:i w:val="false"/>
                <w:color w:val="000000"/>
                <w:sz w:val="20"/>
              </w:rPr>
              <w:t xml:space="preserve">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М.Меңдібаев</w:t>
            </w:r>
            <w:r>
              <w:rPr>
                <w:rFonts w:ascii="Times New Roman"/>
                <w:b w:val="false"/>
                <w:i w:val="false"/>
                <w:color w:val="000000"/>
                <w:sz w:val="20"/>
              </w:rPr>
              <w:t>
</w:t>
            </w:r>
          </w:p>
        </w:tc>
      </w:tr>
    </w:tbl>
    <w:bookmarkStart w:name="z9" w:id="4"/>
    <w:p>
      <w:pPr>
        <w:spacing w:after="0"/>
        <w:ind w:left="0"/>
        <w:jc w:val="both"/>
      </w:pPr>
      <w:r>
        <w:rPr>
          <w:rFonts w:ascii="Times New Roman"/>
          <w:b w:val="false"/>
          <w:i w:val="false"/>
          <w:color w:val="000000"/>
          <w:sz w:val="28"/>
        </w:rPr>
        <w:t>
       "КЕЛІСІЛДІ"</w:t>
      </w:r>
    </w:p>
    <w:bookmarkEnd w:id="4"/>
    <w:bookmarkStart w:name="z10" w:id="5"/>
    <w:p>
      <w:pPr>
        <w:spacing w:after="0"/>
        <w:ind w:left="0"/>
        <w:jc w:val="both"/>
      </w:pPr>
      <w:r>
        <w:rPr>
          <w:rFonts w:ascii="Times New Roman"/>
          <w:b w:val="false"/>
          <w:i w:val="false"/>
          <w:color w:val="000000"/>
          <w:sz w:val="28"/>
        </w:rPr>
        <w:t xml:space="preserve">
      Айыртау аудандық </w:t>
      </w:r>
    </w:p>
    <w:bookmarkEnd w:id="5"/>
    <w:bookmarkStart w:name="z11" w:id="6"/>
    <w:p>
      <w:pPr>
        <w:spacing w:after="0"/>
        <w:ind w:left="0"/>
        <w:jc w:val="both"/>
      </w:pPr>
      <w:r>
        <w:rPr>
          <w:rFonts w:ascii="Times New Roman"/>
          <w:b w:val="false"/>
          <w:i w:val="false"/>
          <w:color w:val="000000"/>
          <w:sz w:val="28"/>
        </w:rPr>
        <w:t xml:space="preserve">
      сайлау комиссиясы </w:t>
      </w:r>
    </w:p>
    <w:bookmarkEnd w:id="6"/>
    <w:bookmarkStart w:name="z12" w:id="7"/>
    <w:p>
      <w:pPr>
        <w:spacing w:after="0"/>
        <w:ind w:left="0"/>
        <w:jc w:val="both"/>
      </w:pPr>
      <w:r>
        <w:rPr>
          <w:rFonts w:ascii="Times New Roman"/>
          <w:b w:val="false"/>
          <w:i w:val="false"/>
          <w:color w:val="000000"/>
          <w:sz w:val="28"/>
        </w:rPr>
        <w:t>
      __________Р.Дәулетов</w:t>
      </w:r>
    </w:p>
    <w:bookmarkEnd w:id="7"/>
    <w:bookmarkStart w:name="z13" w:id="8"/>
    <w:p>
      <w:pPr>
        <w:spacing w:after="0"/>
        <w:ind w:left="0"/>
        <w:jc w:val="both"/>
      </w:pPr>
      <w:r>
        <w:rPr>
          <w:rFonts w:ascii="Times New Roman"/>
          <w:b w:val="false"/>
          <w:i w:val="false"/>
          <w:color w:val="000000"/>
          <w:sz w:val="28"/>
        </w:rPr>
        <w:t xml:space="preserve">
      2026 ж. "___" __________ </w:t>
      </w:r>
    </w:p>
    <w:bookmarkEnd w:id="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Айыртау ауданы әкімінің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"08" мамырдан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Айыртау ауданы әкімінің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11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24" w:id="9"/>
    <w:p>
      <w:pPr>
        <w:spacing w:after="0"/>
        <w:ind w:left="0"/>
        <w:jc w:val="left"/>
      </w:pPr>
      <w:r>
        <w:rPr>
          <w:rFonts w:ascii="Times New Roman"/>
          <w:b/>
          <w:i w:val="false"/>
          <w:color w:val="000000"/>
        </w:rPr>
        <w:t xml:space="preserve"> Солтүстік Қазақстан облысы Айыртау ауданының аумағында сайлау учаскелері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учаскелерінің шекаралары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мекемесінің "Айыртау ауданының білім бөлімі" коммуналдық мемлекеттік мекемесі "Айыртау орта мектебі" коммуналдық мемлекеттік мекемесі, Айыртау ауылы, Центральная көшесі, 9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Айыртау ауылы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Денсаулық сақтау басқармасы" коммуналдық мемлекеттік мекемесі "Айыртау аудандық ауруханасы" шаруашылық жүргізу құқығындағы коммуналдық мемлекеттік кәсіпорны (келісім бойынша), Саумалкөл ауылы, Хаиров көшесі,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0"/>
          <w:p>
            <w:pPr>
              <w:spacing w:after="20"/>
              <w:ind w:left="20"/>
              <w:jc w:val="both"/>
            </w:pPr>
            <w:r>
              <w:rPr>
                <w:rFonts w:ascii="Times New Roman"/>
                <w:b w:val="false"/>
                <w:i w:val="false"/>
                <w:color w:val="000000"/>
                <w:sz w:val="20"/>
              </w:rPr>
              <w:t xml:space="preserve">
Саумалкөл ауылы: Молодежная, Дружба, Совхозная, Центральная, Березовая, Хаиров көшелерің үй нөмірлері 1-ден 100-ге дейін, Тенистая, Светлая, М.Горький Дмитриев, Чепрасов, Зеленая көшелері, "Бәйтерек" шағын ауданы, </w:t>
            </w:r>
          </w:p>
          <w:bookmarkEnd w:id="10"/>
          <w:p>
            <w:pPr>
              <w:spacing w:after="20"/>
              <w:ind w:left="20"/>
              <w:jc w:val="both"/>
            </w:pPr>
            <w:r>
              <w:rPr>
                <w:rFonts w:ascii="Times New Roman"/>
                <w:b w:val="false"/>
                <w:i w:val="false"/>
                <w:color w:val="000000"/>
                <w:sz w:val="20"/>
              </w:rPr>
              <w:t>
Орловка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мекемесінің "Айыртау ауданының білім бөлімі" коммуналдық мемлекеттік мекемесінің "Воскресеновка орталау мектебі" коммуналдық мемлекеттік мекемесі, Баянтай ауылы, Центральная көшесі,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Баянтай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мемлекеттік ұлттық табиғи паркі" Айыртау республикалық мемлекеттік мекемесінің филиалы (келісім бойынша), Айыртауское ауылы, Орталық көшесі,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Айыртауское ауылы, Междуозерное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мекемесінің "Айыртау ауданының білім бөлімі" коммуналдық мемлекеттік мекемесінің "Елецкий орта мектебі" коммуналдық мемлекеттік мекемесі, Елецкое ауылы, Зеленая көшесі,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Елецкое ауылы, Колесниковка ауылы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әкімдігінің "Айыртау аудандық Мәдениет үйі" мемлекеттік коммуналдық қазыналық кәсіпорны, Саумалкөл ауылы, Ақан Сері көшесі,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1"/>
          <w:p>
            <w:pPr>
              <w:spacing w:after="20"/>
              <w:ind w:left="20"/>
              <w:jc w:val="both"/>
            </w:pPr>
            <w:r>
              <w:rPr>
                <w:rFonts w:ascii="Times New Roman"/>
                <w:b w:val="false"/>
                <w:i w:val="false"/>
                <w:color w:val="000000"/>
                <w:sz w:val="20"/>
              </w:rPr>
              <w:t>
Саумалкөл ауылы: Бәйкен Әшімов көшесі, 1, 1А, 2, 3, 5, 7, 8, 10, 12, 13,13Д,13Б, 14, 17, 18, 19, 20, 21, 22, 23, 25, 26, 27, 28, 29, 31, 32, 36, 38, 40, 42, 44, 50 үй нөмірлері;</w:t>
            </w:r>
          </w:p>
          <w:bookmarkEnd w:id="11"/>
          <w:p>
            <w:pPr>
              <w:spacing w:after="20"/>
              <w:ind w:left="20"/>
              <w:jc w:val="both"/>
            </w:pPr>
            <w:r>
              <w:rPr>
                <w:rFonts w:ascii="Times New Roman"/>
                <w:b w:val="false"/>
                <w:i w:val="false"/>
                <w:color w:val="000000"/>
                <w:sz w:val="20"/>
              </w:rPr>
              <w:t>
</w:t>
            </w:r>
            <w:r>
              <w:rPr>
                <w:rFonts w:ascii="Times New Roman"/>
                <w:b w:val="false"/>
                <w:i w:val="false"/>
                <w:color w:val="000000"/>
                <w:sz w:val="20"/>
              </w:rPr>
              <w:t>Ш. Уәлиханов, Л. Чайкина, Конституция, Кенесары, Ақан Сері көшелері, М. Янко көшесі , 1, 2, 3, 4, 5, 6, 7, 8, 9, 10, 11, 12, 13, .14, 15, 16, 17, 18, 20, 21, 22, 23, 24, 25, 28, 30, 32, 34, 37, 38А,39, 41, 43, 44, 45, 49, 53, 55, 56, 57, 58, 59, 60, 61, 62, 63, 64, 65, 66, 67, 68, 69, 71, 72, 73, 74, 75, 76, 78, 79, 80, 81, 82, 83, 84, 85, 86, 87, 88, 90, 91, 92, 93, 94, 95, 96, 97, 98, 99, 100, 101, 102, 103, 104, 105, 107, 108, 109, 110, 111, 113, 114, 117, 119, 121, 123, 125, 126, 127, 129 үй нөмірлері; Орынбай, Учительская, Лермонтов, Некрасов, Матросов, Құсайынов, Ементаев, Кенжетаев, Сыздықов, Жәпек батыр, Кәкімбек Салықов, Т.Боқанов көшелері, Хаиров көшелерің үй нөмірлері 101-ден 127-ге дейін;</w:t>
            </w:r>
          </w:p>
          <w:p>
            <w:pPr>
              <w:spacing w:after="20"/>
              <w:ind w:left="20"/>
              <w:jc w:val="both"/>
            </w:pPr>
            <w:r>
              <w:rPr>
                <w:rFonts w:ascii="Times New Roman"/>
                <w:b w:val="false"/>
                <w:i w:val="false"/>
                <w:color w:val="000000"/>
                <w:sz w:val="20"/>
              </w:rPr>
              <w:t>
Асеев, Жамбыл, Абылай хан көшелері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мекемесінің "Айыртау ауданының білім бөлімі" коммуналдық мемлекеттік мекемесінің "№2 Саумалкөл мектеп-гимназиясы" коммуналдық мемлекеттік мекемесі Саумалкөл ауылы, МКР көшесі, 20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2"/>
          <w:p>
            <w:pPr>
              <w:spacing w:after="20"/>
              <w:ind w:left="20"/>
              <w:jc w:val="both"/>
            </w:pPr>
            <w:r>
              <w:rPr>
                <w:rFonts w:ascii="Times New Roman"/>
                <w:b w:val="false"/>
                <w:i w:val="false"/>
                <w:color w:val="000000"/>
                <w:sz w:val="20"/>
              </w:rPr>
              <w:t>
Саумалкөл ауылы:</w:t>
            </w:r>
          </w:p>
          <w:bookmarkEnd w:id="12"/>
          <w:p>
            <w:pPr>
              <w:spacing w:after="20"/>
              <w:ind w:left="20"/>
              <w:jc w:val="both"/>
            </w:pPr>
            <w:r>
              <w:rPr>
                <w:rFonts w:ascii="Times New Roman"/>
                <w:b w:val="false"/>
                <w:i w:val="false"/>
                <w:color w:val="000000"/>
                <w:sz w:val="20"/>
              </w:rPr>
              <w:t>
</w:t>
            </w:r>
            <w:r>
              <w:rPr>
                <w:rFonts w:ascii="Times New Roman"/>
                <w:b w:val="false"/>
                <w:i w:val="false"/>
                <w:color w:val="000000"/>
                <w:sz w:val="20"/>
              </w:rPr>
              <w:t>МКР көшесі, 3, 4, 6, 8, 9, 18, 19, 24, 43, 44, 46, 47, 48, 52, 53, 55, 56, 75, 78 үй нөмірлері;</w:t>
            </w:r>
          </w:p>
          <w:p>
            <w:pPr>
              <w:spacing w:after="20"/>
              <w:ind w:left="20"/>
              <w:jc w:val="both"/>
            </w:pPr>
            <w:r>
              <w:rPr>
                <w:rFonts w:ascii="Times New Roman"/>
                <w:b w:val="false"/>
                <w:i w:val="false"/>
                <w:color w:val="000000"/>
                <w:sz w:val="20"/>
              </w:rPr>
              <w:t>
Полевая, Гоголь, Скнарев, Әуелбеков, Мұқанов, Губарьков, Степная, Пушкин, Королев көшелері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мекемесінің "Айыртау ауданының арнаулы әлеуметтік қызметке мұқтаж балаларды қолдау орталығы" коммуналдық мемлекеттік мекемесі, Саумалкөл ауылы, Макаренко көшесі,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13"/>
          <w:p>
            <w:pPr>
              <w:spacing w:after="20"/>
              <w:ind w:left="20"/>
              <w:jc w:val="both"/>
            </w:pPr>
            <w:r>
              <w:rPr>
                <w:rFonts w:ascii="Times New Roman"/>
                <w:b w:val="false"/>
                <w:i w:val="false"/>
                <w:color w:val="000000"/>
                <w:sz w:val="20"/>
              </w:rPr>
              <w:t>
Саумалкөл ауылы:</w:t>
            </w:r>
          </w:p>
          <w:bookmarkEnd w:id="13"/>
          <w:p>
            <w:pPr>
              <w:spacing w:after="20"/>
              <w:ind w:left="20"/>
              <w:jc w:val="both"/>
            </w:pPr>
            <w:r>
              <w:rPr>
                <w:rFonts w:ascii="Times New Roman"/>
                <w:b w:val="false"/>
                <w:i w:val="false"/>
                <w:color w:val="000000"/>
                <w:sz w:val="20"/>
              </w:rPr>
              <w:t>
</w:t>
            </w:r>
            <w:r>
              <w:rPr>
                <w:rFonts w:ascii="Times New Roman"/>
                <w:b w:val="false"/>
                <w:i w:val="false"/>
                <w:color w:val="000000"/>
                <w:sz w:val="20"/>
              </w:rPr>
              <w:t>Панфилов, Мира, Профессиональная, Юбилейная көшелері;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Новая көшесі, үй нөмірлері 1-27;</w:t>
            </w:r>
          </w:p>
          <w:p>
            <w:pPr>
              <w:spacing w:after="20"/>
              <w:ind w:left="20"/>
              <w:jc w:val="both"/>
            </w:pPr>
            <w:r>
              <w:rPr>
                <w:rFonts w:ascii="Times New Roman"/>
                <w:b w:val="false"/>
                <w:i w:val="false"/>
                <w:color w:val="000000"/>
                <w:sz w:val="20"/>
              </w:rPr>
              <w:t>
</w:t>
            </w:r>
            <w:r>
              <w:rPr>
                <w:rFonts w:ascii="Times New Roman"/>
                <w:b w:val="false"/>
                <w:i w:val="false"/>
                <w:color w:val="000000"/>
                <w:sz w:val="20"/>
              </w:rPr>
              <w:t>Желтоқсан көшесі, үй нөмірлері 28-73; Литвинов, Чехов, Больничная, Забелкин, Умышев, Макаренко, Ильин, Садовая көшелері;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М.Янко көшесі, үй нөмірлері 118, 120, 124, 126, 131, 135, 137, 141, 143, 145, 149, 151, 153, 155, 157, 159, 163, 169, 171,173, 175, 177, 179, 181, 185, 187, 189, 191, 193, 195;</w:t>
            </w:r>
          </w:p>
          <w:p>
            <w:pPr>
              <w:spacing w:after="20"/>
              <w:ind w:left="20"/>
              <w:jc w:val="both"/>
            </w:pPr>
            <w:r>
              <w:rPr>
                <w:rFonts w:ascii="Times New Roman"/>
                <w:b w:val="false"/>
                <w:i w:val="false"/>
                <w:color w:val="000000"/>
                <w:sz w:val="20"/>
              </w:rPr>
              <w:t>
Энергетиков, Лесная, ПТШ -11 көшелері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 "Айыртау ауданының білім бөлімі" коммуналдық мемлекеттік мекемесінің "Саумалкөл қазақ орта мектебі" коммуналдық мемлекеттік мекемесі, Саумалкөл ауылы, Бәйкен Әшімов көшесі № 81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14"/>
          <w:p>
            <w:pPr>
              <w:spacing w:after="20"/>
              <w:ind w:left="20"/>
              <w:jc w:val="both"/>
            </w:pPr>
            <w:r>
              <w:rPr>
                <w:rFonts w:ascii="Times New Roman"/>
                <w:b w:val="false"/>
                <w:i w:val="false"/>
                <w:color w:val="000000"/>
                <w:sz w:val="20"/>
              </w:rPr>
              <w:t>
Саумалкөл ауылы: Бәйкен Әшімов көшесі, үй нөмірлері 56, 58, 60, 62, 66, 68, 70,72;</w:t>
            </w:r>
          </w:p>
          <w:bookmarkEnd w:id="14"/>
          <w:p>
            <w:pPr>
              <w:spacing w:after="20"/>
              <w:ind w:left="20"/>
              <w:jc w:val="both"/>
            </w:pPr>
            <w:r>
              <w:rPr>
                <w:rFonts w:ascii="Times New Roman"/>
                <w:b w:val="false"/>
                <w:i w:val="false"/>
                <w:color w:val="000000"/>
                <w:sz w:val="20"/>
              </w:rPr>
              <w:t>
</w:t>
            </w:r>
            <w:r>
              <w:rPr>
                <w:rFonts w:ascii="Times New Roman"/>
                <w:b w:val="false"/>
                <w:i w:val="false"/>
                <w:color w:val="000000"/>
                <w:sz w:val="20"/>
              </w:rPr>
              <w:t>Строительная, Интернациональная, Элеваторная, Набережная, СПТУ-4, Железнодорожная, Горем-22, Приозерная, ДСУ-75, СМП көшелері.</w:t>
            </w:r>
          </w:p>
          <w:p>
            <w:pPr>
              <w:spacing w:after="20"/>
              <w:ind w:left="20"/>
              <w:jc w:val="both"/>
            </w:pPr>
            <w:r>
              <w:rPr>
                <w:rFonts w:ascii="Times New Roman"/>
                <w:b w:val="false"/>
                <w:i w:val="false"/>
                <w:color w:val="000000"/>
                <w:sz w:val="20"/>
              </w:rPr>
              <w:t>
Красногорка ауылы, Галицино ауылы, Айыртау әлеуметтік қызмет көрсету орталығы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 "Айыртау ауданының білім бөлімі" коммуналдық мемлекеттік мекемесінің "Рудный орта мектебі" коммуналдық мемлекеттік мекемесі, Новоукраинка ауылы, Новоукраинка көшесі,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Новоукраинка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 әскери бөлімі" республикалық мемлекеттік мекемесі (келісім бойынша), Новоукраинка ауылы, Новоукраинка көшесі, 200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Новоукраинка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мекемесінің "Айыртау ауданының білім бөлімі" коммуналдық мемлекеттік мекемесінің "Антоновка орта мектебі" коммуналдық мемлекеттік мекемесі, Антоновка ауылы, Школьная көшесі,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Антоновка ауылы, Уголки станциясы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мекемесінің "Айыртау ауданының білім бөлімі" коммуналдық мемлекеттік мекемесінің "Комаровка орталау мектебі" коммуналдық мемлекеттік мекемесі, Комаровка ауылы, Центральная көшесі,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Комаровка ауылы, Ақан Сері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мекемесінің "Айыртау ауданының білім бөлімі" коммуналдық мемлекеттік мекемесінің "Лавровка орта мектебі" коммуналдық мемлекеттік мекемесі, Лавровка ауылы, Центральная көшесі,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Лавровка ауылы, Жұмысшы ауылы, Заря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мекемесінің "Айыртау ауданының білім бөлімі" коммуналдық мемлекеттік мекемесінің "Карасевка орта мектебі" коммуналдық мемлекеттік мекемесі, Қамсақты ауылы, Ақан Сері көшесі,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Қамсақты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мекемесінің "Айыртау ауданының білім бөлімі" коммуналдық мемлекеттік мекемесінің "Қызыл-Әскер орта мектебі" коммуналдық мемлкеттік мекемесі, Құмтөккен ауылы, Орталық көшесі,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Құмтөккен ауылы, Орлиногорское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мекемесінің "Айыртау ауданының білім бөлімі" коммуналдық мемлекеттік мекемесінің "Өскен негізгі мектебі" коммуналдық мемлекеттік мекемесі, Үкілі Ыбырай ауылы, Ақан Сері көшесі,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Үкілі Ыбырай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мекемесінің "Айыртау ауданының білім бөлімі" коммуналдық мемлекеттік мекемесінің "Бірлестік орта мектебі" коммуналдық мемлекеттік мекемесі, Бірлестік ауылы, Байжұман көшесі, 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Бірлестік ауылы, Светлое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мекемесінің "Айыртау ауданының білім бөлімі" коммуналдық мемлекеттік мекемесінің "Казанка орта мектебі" коммуналдық мемлекеттік мекемесі, Казанка ауылы, Тәуелсіздік көшесі,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Казанка ауылы, Бұрлық ауылы, Никольское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мекемесінің "Айыртау ауданының білім бөлімі" коммуналдық мемлекеттік мекемесі "Всеволодовка бастауыш мектебі" коммуналдық мемлекеттік мекемесі, Всеволодовка ауылы, Верхняя көшесі,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Всеволодовка ауылы, Прекрасное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мекемесінің "Айыртау ауданының білім бөлімі" коммуналдық мемлекеттік мекемесінің "Аксеновка орта мектебі" коммуналдық мемлекеттік мекемесі, Аксеновка ауылы, Центральная көшесі,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Аксеновка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мекемесінің "Айыртау ауданының білім бөлімі" коммуналдық мемлекеттік мекемесінің "Ақан-Борлық бастауыш мектебі" коммуналдық мемлекеттік мекемесі, Никольское-Бурлукское ауылы, Школьная көшесі,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Никольское-Бурлукское ауылы, Янко станциясы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мекемесінің "Айыртау ауданының білім бөлімі" коммуналдық мемлекеттік мекемесінің "Қаратал орта мектебі" коммуналдық мемлекеттік мекемесі, Қаратал ауылы, Мектеп көшесі,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 ауылы, Қоскөл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мекемесінің "Айыртау ауданының білім бөлімі" коммуналдық мемлекеттік мекемесінің "Шүкірлік негізгі мектебі" коммуналдық мемлекеттік мекемесі, Шүкірлік ауылы, Мектеп көшесі,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Шүкірлік ауылы, Высокое ауылы, Ботай ауылы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мекемесінің "Айыртау ауданының білім бөлімі" коммуналдық мемлекеттік мекемесінің "Сырымбет орта мектебі" коммуналдық мемлекеттік мекемесі, Сырымбет ауылы, Школьная көшесі,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Сырымбет ауылы, Сулыкөл ауылы, Шоққарағай ауылы, Сарыбұлақ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мекемесінің "Айыртау ауданының білім бөлімі" коммуналдық мемлекеттік мекемесінің "Дауқара орта мектебі" коммуналдық мемлекеттік мекемесі, Даукара ауылы, Наурыз көшесі, 7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Дауқара ауылы, Егіндіағаш ауылы, Шолақөзек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 "Айыртау ауданының білім бөлімі" коммуналдық мемлекеттік мекемесінің "Қарақамыс негізгі мектебі" коммуналдық мемлекеттік мекемесі, Қарақамыс ауылы, Школьная көшесі,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Қарақамыс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мекемесінің "Айыртау ауданының білім бөлімі" коммуналдық мемлекеттік мекемесінің "Кирилловка орта мектебі" коммуналдық мемлекеттік мекемесі, Кирилловка ауылы, Абай көшесі, 38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Кирилловка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мекемесінің "Айыртау ауданының білім бөлімі" коммуналдық мемлекеттік мекемесінің "Кутузовка бастауыш мектебі" коммуналдық мемлекеттік мекемесі, Кутузовка ауылы, Школьная көшесі,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Кутузовка ауылы, Бұрлық ауылы, Сарытүбек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мекемесінің "Айыртау ауданының білім бөлімі" коммуналдық мемлекеттік мекемесінің "Каменноброд орта мектебі" коммуналдық мемлекеттік мекемесі, Каменный Брод ауылы, Школьная көшесі,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Каменный Брод ауылы, Сарысай ауылы, Петропавловка ауылы, Карловка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мекемесінің "Айыртау ауданының білім бөлімі" коммуналдық мемлекеттік мекемесінің "Арықбалық орта мектебі" коммуналдық мемлекеттік мекемесі, Арықбалық ауылы, Бәйкен Әшімов көшесі,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15"/>
          <w:p>
            <w:pPr>
              <w:spacing w:after="20"/>
              <w:ind w:left="20"/>
              <w:jc w:val="both"/>
            </w:pPr>
            <w:r>
              <w:rPr>
                <w:rFonts w:ascii="Times New Roman"/>
                <w:b w:val="false"/>
                <w:i w:val="false"/>
                <w:color w:val="000000"/>
                <w:sz w:val="20"/>
              </w:rPr>
              <w:t>
Арықбалық ауылы:</w:t>
            </w:r>
          </w:p>
          <w:bookmarkEnd w:id="15"/>
          <w:p>
            <w:pPr>
              <w:spacing w:after="20"/>
              <w:ind w:left="20"/>
              <w:jc w:val="both"/>
            </w:pPr>
            <w:r>
              <w:rPr>
                <w:rFonts w:ascii="Times New Roman"/>
                <w:b w:val="false"/>
                <w:i w:val="false"/>
                <w:color w:val="000000"/>
                <w:sz w:val="20"/>
              </w:rPr>
              <w:t>
</w:t>
            </w:r>
            <w:r>
              <w:rPr>
                <w:rFonts w:ascii="Times New Roman"/>
                <w:b w:val="false"/>
                <w:i w:val="false"/>
                <w:color w:val="000000"/>
                <w:sz w:val="20"/>
              </w:rPr>
              <w:t>Набережная көшесінің, үй нөмірлері 2, 3, 4, 7, 10, 15, 18, 20, 23, 25, 27, 30, 36;</w:t>
            </w:r>
          </w:p>
          <w:p>
            <w:pPr>
              <w:spacing w:after="20"/>
              <w:ind w:left="20"/>
              <w:jc w:val="both"/>
            </w:pPr>
            <w:r>
              <w:rPr>
                <w:rFonts w:ascii="Times New Roman"/>
                <w:b w:val="false"/>
                <w:i w:val="false"/>
                <w:color w:val="000000"/>
                <w:sz w:val="20"/>
              </w:rPr>
              <w:t>
</w:t>
            </w:r>
            <w:r>
              <w:rPr>
                <w:rFonts w:ascii="Times New Roman"/>
                <w:b w:val="false"/>
                <w:i w:val="false"/>
                <w:color w:val="000000"/>
                <w:sz w:val="20"/>
              </w:rPr>
              <w:t>Кузнечная көшесінің үй нөмірлері 7, 8, 10, 12, 13, 16, 20, 23, 24, 30;</w:t>
            </w:r>
          </w:p>
          <w:p>
            <w:pPr>
              <w:spacing w:after="20"/>
              <w:ind w:left="20"/>
              <w:jc w:val="both"/>
            </w:pPr>
            <w:r>
              <w:rPr>
                <w:rFonts w:ascii="Times New Roman"/>
                <w:b w:val="false"/>
                <w:i w:val="false"/>
                <w:color w:val="000000"/>
                <w:sz w:val="20"/>
              </w:rPr>
              <w:t>
</w:t>
            </w:r>
            <w:r>
              <w:rPr>
                <w:rFonts w:ascii="Times New Roman"/>
                <w:b w:val="false"/>
                <w:i w:val="false"/>
                <w:color w:val="000000"/>
                <w:sz w:val="20"/>
              </w:rPr>
              <w:t>Нагорный көшесінің үй нөмірлері 1, 2, 3, 4, 5, 7, 9, 10, 14, 17;</w:t>
            </w:r>
          </w:p>
          <w:p>
            <w:pPr>
              <w:spacing w:after="20"/>
              <w:ind w:left="20"/>
              <w:jc w:val="both"/>
            </w:pPr>
            <w:r>
              <w:rPr>
                <w:rFonts w:ascii="Times New Roman"/>
                <w:b w:val="false"/>
                <w:i w:val="false"/>
                <w:color w:val="000000"/>
                <w:sz w:val="20"/>
              </w:rPr>
              <w:t>
</w:t>
            </w:r>
            <w:r>
              <w:rPr>
                <w:rFonts w:ascii="Times New Roman"/>
                <w:b w:val="false"/>
                <w:i w:val="false"/>
                <w:color w:val="000000"/>
                <w:sz w:val="20"/>
              </w:rPr>
              <w:t>Сейфуллин, Жұмағали Саин, Песчаная, Бірлік, 30 лет Победы, Ключевой, Достық, Мира, Целинная, Дачная, Лесная, Интернациональная, Энтузиастов, Механизаторов, Молодежная көшелері.</w:t>
            </w:r>
          </w:p>
          <w:p>
            <w:pPr>
              <w:spacing w:after="20"/>
              <w:ind w:left="20"/>
              <w:jc w:val="both"/>
            </w:pPr>
            <w:r>
              <w:rPr>
                <w:rFonts w:ascii="Times New Roman"/>
                <w:b w:val="false"/>
                <w:i w:val="false"/>
                <w:color w:val="000000"/>
                <w:sz w:val="20"/>
              </w:rPr>
              <w:t>
 Горное ауылы, Целинное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әкімдігінің Айыртау аудандық мәдениет үйі" мемлекеттік коммуналдық қазыналық кәсіпорнының "Арықбалық ауылдық Мәдениет үйі", Арықбалық ауылы, Центральная көшесі,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16"/>
          <w:p>
            <w:pPr>
              <w:spacing w:after="20"/>
              <w:ind w:left="20"/>
              <w:jc w:val="both"/>
            </w:pPr>
            <w:r>
              <w:rPr>
                <w:rFonts w:ascii="Times New Roman"/>
                <w:b w:val="false"/>
                <w:i w:val="false"/>
                <w:color w:val="000000"/>
                <w:sz w:val="20"/>
              </w:rPr>
              <w:t>
Арықбалық ауылы:</w:t>
            </w:r>
          </w:p>
          <w:bookmarkEnd w:id="16"/>
          <w:p>
            <w:pPr>
              <w:spacing w:after="20"/>
              <w:ind w:left="20"/>
              <w:jc w:val="both"/>
            </w:pPr>
            <w:r>
              <w:rPr>
                <w:rFonts w:ascii="Times New Roman"/>
                <w:b w:val="false"/>
                <w:i w:val="false"/>
                <w:color w:val="000000"/>
                <w:sz w:val="20"/>
              </w:rPr>
              <w:t>
</w:t>
            </w:r>
            <w:r>
              <w:rPr>
                <w:rFonts w:ascii="Times New Roman"/>
                <w:b w:val="false"/>
                <w:i w:val="false"/>
                <w:color w:val="000000"/>
                <w:sz w:val="20"/>
              </w:rPr>
              <w:t>Новая, 40 лет Победы, Юбилейная, Рабочая, Новоселов, Северный, Полевой, Степной, М. Горький, Шоқан Уәлиханов, Николай Нижников, Бәйкен Әшімов, Школьная, Центральная, Конституция, Ералы Мұкашев, Озерная көшелері, Набережная көшесі, үй нөмірлері 38, 40, 42, 45, 46, 47, 48, 49, 50, 51, 53, 54, 56, 60, 61, 62, 64, 65, 66, 71, 72, 74;</w:t>
            </w:r>
          </w:p>
          <w:p>
            <w:pPr>
              <w:spacing w:after="20"/>
              <w:ind w:left="20"/>
              <w:jc w:val="both"/>
            </w:pPr>
            <w:r>
              <w:rPr>
                <w:rFonts w:ascii="Times New Roman"/>
                <w:b w:val="false"/>
                <w:i w:val="false"/>
                <w:color w:val="000000"/>
                <w:sz w:val="20"/>
              </w:rPr>
              <w:t>
</w:t>
            </w:r>
            <w:r>
              <w:rPr>
                <w:rFonts w:ascii="Times New Roman"/>
                <w:b w:val="false"/>
                <w:i w:val="false"/>
                <w:color w:val="000000"/>
                <w:sz w:val="20"/>
              </w:rPr>
              <w:t>Кузнечная көшесі, үй нөмірлері 25, 27, 29, 37, 38, 41, 49;</w:t>
            </w:r>
          </w:p>
          <w:p>
            <w:pPr>
              <w:spacing w:after="20"/>
              <w:ind w:left="20"/>
              <w:jc w:val="both"/>
            </w:pPr>
            <w:r>
              <w:rPr>
                <w:rFonts w:ascii="Times New Roman"/>
                <w:b w:val="false"/>
                <w:i w:val="false"/>
                <w:color w:val="000000"/>
                <w:sz w:val="20"/>
              </w:rPr>
              <w:t>
</w:t>
            </w:r>
            <w:r>
              <w:rPr>
                <w:rFonts w:ascii="Times New Roman"/>
                <w:b w:val="false"/>
                <w:i w:val="false"/>
                <w:color w:val="000000"/>
                <w:sz w:val="20"/>
              </w:rPr>
              <w:t>Нагорная көшесі, үй нөмірлері 19, 20, 21, 24, 26, 27, 29, 34, 36;</w:t>
            </w:r>
          </w:p>
          <w:p>
            <w:pPr>
              <w:spacing w:after="20"/>
              <w:ind w:left="20"/>
              <w:jc w:val="both"/>
            </w:pPr>
            <w:r>
              <w:rPr>
                <w:rFonts w:ascii="Times New Roman"/>
                <w:b w:val="false"/>
                <w:i w:val="false"/>
                <w:color w:val="000000"/>
                <w:sz w:val="20"/>
              </w:rPr>
              <w:t>
РАД, АТП, Абай көшелері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мекемесінің "Айыртау ауданының білім бөлімі" коммуналдық мемлекеттік мекемесінің "Златогорка орта мектебі" коммуналдық мемлекеттік мекемесі, Ағынтай Батыр ауылы, Советская көшесі,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Ағынтай Батыр ауылы, Баян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мекемесінің "Айыртау ауданының білім бөлімі" коммуналдық мемлекеттік мекемесінің "Мәдениет орта мектебі" коммуналдық мемлекеттік мекемесі, Қарасай Батыр ауылы, Орталық көшесі,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 Батыр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мекемесінің "Айыртау ауданының білім бөлімі" коммуналдық мемлекеттік мекемесінің "Гусаковка орта мектебі" коммуналдық мемлекеттік мекемесі, Гусаковка ауылы, Школьная көшесі,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Гусаковка ауылы, Корсаковка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мекемесінің "Айыртау ауданының білім бөлімі" коммуналдық мемлекеттік мекемесінің "Константиновка Мектеп-бөбекжай-бақша кешені" коммуналдық мемлекеттік мекемесі, Константиновка ауылы, Достық көшесі,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Константиновка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пункт (келісім бойынша), Матвеевка ауылы, Школьная көшесі, 34/2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Матвеевка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мекемесінің "Айыртау ауданының білім бөлімі" коммуналдық мемлекеттік мекемесінің "Новосветловка орта мектебі" коммуналдық мемлекеттік мекемесі, Новосветловка ауылы, Школьная көшесі,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Новосветловка ауылы, Береславка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мекемесінің "Айыртау ауданы әкімдігінің білім бөлімі" коммуналдық мемлекеттік мекемесінің "Имантау орта мектебі" коммуналдық мемлекеттік мекемесі, Имантау ауылы, Школьная көшесі, 14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Имантау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мекемесінің "Айыртау ауданының білім бөлімі" коммуналдық мемлекеттік мекемесінің "Верхний Борлық бастауыш мектебі" коммуналдық мемлекеттік мекемесі, Верхний Бурлук ауылы, Школьная көшесі,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Верхний Бурлук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мекемесінің "Айыртау ауданының білім бөлімі" коммуналдық мемлекеттік мекемесінің "Лобанов орта мектебі" коммуналдық мемлекеттік мекемесі, Лобаново ауылы, Абай көшесі,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Лобаново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мекемесінің "Айыртау ауданының білім бөлімі" коммуналдық мемлекеттік мекемесінің "Шалқар орта мектебі" коммуналдық мемлекеттік мекемесі, Шалқар ауылы, Бәйтерек көшесі,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мекемесінің "Айыртау ауданының білім бөлімі" коммуналдық мемлекеттік мекемесінің "Әлжан негізгі мектебі" коммуналдық мемлекеттік мекемесі, Әлжан ауылы, Мектеп көшесі,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Әлжан ауылы, Заря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әкімдігінің Айыртау аудандық мәдениет үйі" мемлекеттік коммуналдық қазыналық кәсіпорнының "Нижнебұрлық ауылдық клубы" коммуналдық мемлекеттік мекемесі, Нижний Бурлук ауылы, Центральная көшесі, 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 Бурлук ауылы, Алтынбұлақ ауылы, Жақсы Жалғызтау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мекемесінің "Айыртау ауданының білім бөлімі" коммуналдық мемлекеттік мекемесінің "Ақан мектеп-балабақша кешені" коммуналдық мемлекеттік мекемесі, Құспек ауылы, Школьная көшесі,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Құспек ауылы, Ақшоқы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мекемесінің "Айыртау ауданының білім бөлімі" коммуналдық мемлекеттік мекемесінің "Ақан бастауыш мектебі" коммуналдық мемлекеттік мекемесі, Ақанбұрлық ауылы, Школьная көшесі,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Ақанбұрлық ауылы, Красново ауылы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