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6a45" w14:textId="7c36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31-20 "2026-2028 жылдарға арналған Аққайың ауданының Смирново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10 маусымдағы № 36-28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Смирново ауылдық округінің бюджетін бекіту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Смирново ауылдық округінің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195108,6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145500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49608,6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195607,2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- 498,6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- 498,6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498,6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Смирново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 жарнаманы стационарлық орналастыру объектілерінде сыртқы (көрнекі) жарнаманы орналастырғаны үшін төлемақы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негізгі капиталдық шығындары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