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815" w14:textId="ade8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31-18 "2026-2028 жылдарға арналған Аққайың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маусымдағы № 36-26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Лесной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Лесной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78996,9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54855,9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80890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- 1893,1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1893,1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Лесной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