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77d3" w14:textId="f867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31-16 "2026-2028 жылдарға арналған Аққайың ауданының Ивановка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2026 жылғы 10 маусымдағы № 36-24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"2026-2028 жылдарға арналған Аққайың ауданының Ивановка ауылдық округінің бюджетін бекіту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31-16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Аққайың ауданының Ивановка ауылдық округінің бюджеті осы шешімге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- 54711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- 11642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- 43069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54807,5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- 96,5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- 96,5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- 96,5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Ивановка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