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ebda3a" w14:textId="0ebda3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Солтүстік Қазақстан облысы Аққайың ауданы мәслихатының 2025 жылғы 23 желтоқсандағы № 31-14 "2026-2028 жылдарға арналған Аққайың ауданының Власовка ауылдық округінің бюджетін бекіту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Аққайың ауданы мәслихатының 2026 жылғы 10 маусымдағы № 36-23 шешiмi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Солтүстік Қазақстан облысы Аққайың ауданының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Солтүстік Қазақстан облысы Аққайың ауданы мәслихатының "2026-2028 жылдарға арналған Аққайың ауданының Власовка ауылдық округінің бюджетін бекіту туралы" 2025 жылғы 23 желтоқсанағы </w:t>
      </w:r>
      <w:r>
        <w:rPr>
          <w:rFonts w:ascii="Times New Roman"/>
          <w:b w:val="false"/>
          <w:i w:val="false"/>
          <w:color w:val="000000"/>
          <w:sz w:val="28"/>
        </w:rPr>
        <w:t>№ 31-14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келесі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2026-2028 жылдарға арналған Аққайың ауданының Власовка ауылдық округінің бюджеті тиісінше осы шешімге 1, 2 жән 3-қосымшаларға сәйкес, оның ішінде 2026 жылға мынадай көлемдерде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78342 мың теңге: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24015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- 0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- 0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- 54327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78346,5 мың теңге;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- 0 мың теңге: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- 0 мың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- 0 мың теңге;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активтермен жасалатын операциялар бойынша сальдо - 0 мың теңге: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 мың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- 0 мың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-4,5 мың теңге;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- 0 мың теңге;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пайдалану)- 4,5 мың теңге: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мың теңге;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4,5 мың теңге.";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жылғы 1 қаңтардан бастап қолданысқа енгізіледі.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облысы Аққайың ауданы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Жәкенов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Аққайың ауданы маслихатының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10 маусымдағы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36-23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Аққайың ауданы маслихатының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31-14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40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Аққайың ауданының Власовка ауылдық округінің бюджеті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78/342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бағдарламаның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78346,5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45389,2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45389,2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45389,2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45257,2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Тұрғын-үй 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24960,1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24960,1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24960,1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жұмыстарын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24960,1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