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4beb3" w14:textId="2f4be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31-13 "2026-2028 жылдарға арналған Аққайың ауданының Астраханка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2026 жылғы 10 маусымдағы № 36-22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"2026-2028 жылдарға арналған Аққайың ауданының Астраханка ауылдық округінің бюджетін бекіту туралы" 2025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31-13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Аққайың ауданының Астраханка ауылдық округінің бюджеті осы шешімге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156230,9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10375,9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145855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156234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3,1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3,1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36-22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Аққайың ауданының Астраханка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156230,9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10375,9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6310,9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 және ауылдық округтердің автомобиль жолдарын күрделі және орташа жөндеу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манызы бар қала, ауыл, кент, ауылдық округ әкімінің аппаратты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(толық)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нысаналы трансферттерді қайтару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