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3004" w14:textId="6723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31-23 "2026-2028 жылдарға арналған Аққайың ауданының Шағалалы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2026 жылғы 20 наурыздағы № 35-15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"2026-2028 жылдарға арналған Аққайың ауданының Шағалалы ауылдық округінің бюджетін бекіту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31-23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Аққайың ауданының Шағалалы ауылдық округінің бюджеті осы шешімге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90469,3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- 20714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69755,3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92452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-1982,7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1982,7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1982,7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31-23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 Шағалалы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саланатын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күралдарына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жәнә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