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6f22" w14:textId="bd26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аудандық мәслихатының 2025 жылғы 23 желтоқсандағы № 31-20 "2026-2028 жылдарға арналған Аққайың ауданының Смирново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20 наурыздағы № 35-12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аудандық мәслихатының "2026-2028 жылдарға арналған Аққайың ауданының Смирново ауылдық округінің бюджетін бекіту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31-20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Смирново ауылдық округінің бюджеті осы шешімге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128997,6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- 87639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–41358,6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129496,2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-498,6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- 498,6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498,6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Смирново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бөлінген белдеуінде жарнаманы стационарлық орналастыру объектілерінде 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негізгі капиталдық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