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6244" w14:textId="3bf6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31-18 "2026-2028 жылдарға арналған Аққайың ауданының Лесной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20 наурыздағы № 35-11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31-18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"2026-2028 жылдарға арналған Аққайың ауданының Лесной ауылдық округінің бюджетін бекіту туралы"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Лесной ауылдық округінің бюджеті тиісінше осы шешімге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77816,9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22141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55675,9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79710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-1893,1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- 1893,1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1893,1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Лесной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