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521a" w14:textId="5e05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аудандық мәслихатының 2025 жылғы 23 желтоқсандағы № 31-17 "2026-2028 жылдарға арналған Аққайың ауданының Киялы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20 наурыздағы № 35-10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2025 жылғы 23 желтоқсанағы </w:t>
      </w:r>
      <w:r>
        <w:rPr>
          <w:rFonts w:ascii="Times New Roman"/>
          <w:b w:val="false"/>
          <w:i w:val="false"/>
          <w:color w:val="000000"/>
          <w:sz w:val="28"/>
        </w:rPr>
        <w:t>№ 31-17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Аққайың ауданының Киялы ауылдық округінің бюджетін бекіту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Киялы ауылдық округінің бюджеті тиісінше осы шешімге 1, 2 жән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86394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- 59902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88781,3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-2387,3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- 2387,3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2387,3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Киялы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Әстау жҚне туыстары жоќ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