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1e83" w14:textId="8ff1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31-16 "2026-2028 жылдарға арналған Аққайың ауданының Ивановка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20 наурыздағы № 35-9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Ивановка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Ивановка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- 49564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- 6495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- 43069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- 49660,5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алу-0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- 96,5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- 96,5 мың теңге: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- 96,5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Ивановка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