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94de" w14:textId="b0c9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31-15 "2026-2028 жылдарға арналған Аққайың ауданының Григорьевка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Аққайың ауданының Григорьевка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Григорьевка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- 85559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- 13497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- 72062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88860,4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-3301,4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- 3301,4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3301,4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Григорьевка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Пайдаланылмаған(толық)пайдаланылмаған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