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80f1" w14:textId="cbb8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31-14 "2026-2028 жылдарға арналған Аққайың ауданының Власовка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35-7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Власовка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Власовка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78342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- 54327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78346,5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Власовка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