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f3c7" w14:textId="cb4f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31-13 "2026-2028 жылдарға арналған Аққайың ауданының Астраханка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Астраханка ауылдық округінің бюджетін бекіту туралы" 2025 жылғы 23 желтоқсандағы № 31-13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Астраханка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154355,9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143980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154359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3,1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3,1 мың теңге.";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