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5db2" w14:textId="9af5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31-12 "2026-2028 жылдарға арналған Аққайың ауданының Аралағаш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20 наурыздағы № 35-5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Аралағаш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Аралағаш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- 83300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- 13112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- 70188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83974,1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алу-0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-674,1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- 674,1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қалдықтары- 674,1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Аралағаш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мәдениө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(толық)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