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e5a9" w14:textId="cabe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18 желтоқсандағы № 31-2 "2026-2028 жылдарға арналған Аққайың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10 наурыздағы № 35-1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бюджетін бекіту туралы" 2025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3352314,8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2238880,6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- 28107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46628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1038699,2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3119425,8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544818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586366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41548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-311929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–-311929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311929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586366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346242,6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71805,6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10-1 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бюджетінде қаржылық жылдың басында қалыптасқан бюджет қаражатының бос қалдықтары және 2025 жылы пайдаланылмаған (түгел пайдаланылмаған) облыстық және республикалық бюджеттен берілген нысаналы трансферттер есебінен шығыстары көзделсін.";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шешімді </w:t>
      </w:r>
      <w:r>
        <w:rPr>
          <w:rFonts w:ascii="Times New Roman"/>
          <w:b w:val="false"/>
          <w:i w:val="false"/>
          <w:color w:val="000000"/>
          <w:sz w:val="28"/>
        </w:rPr>
        <w:t>6-қосымшамен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2-қосымшаға сәйкес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жергілікті деңгейде мемлекеттік саясатты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бюджетінде қаржылық жылдың басында қалыптасқан бюджет қаражатының бос қалдықтары және 2025 жылы пайдаланылмаған (түгел пайдаланылмаған) облыстық және республикалық бюджеттен берілген нысаналы трансферттер есебінен шығыстары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