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e291" w14:textId="6e4e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23 желтоқсандағы № 31-17 "2026-2028 жылдарға арналған Аққайың ауданының Қиялы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2026 жылғы 16 қаңтардағы № 32-8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"2026-2028 жылдарға арналған Аққайың ауданының Қиялы ауылдық округінің бюджетін бекіту туралы" 2025 жылғы 23 желтоқсандағы № 31-17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Аққайың ауданының Қиялы ауылдық округінің бюджеті осы шешімге тиісінше 1, 2 және 3-қосымшаларға сәйкес, оның ішінде 2026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- 86394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- 26492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- 59902 мың теңге;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86394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мың теңге: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түсімдер- 0 мың теңге;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- 0 мың теңге: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Ауылдық округінің бюджетіне облыстық және аудандық бюджеттерінен берілетін трансферттер 59902 мың теңге сомасында қарастырылсын.";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Аққайың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Киялы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Әстау жҚне туыстары жоќ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Киялы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Аққайың ауданының Киялы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