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1ee5" w14:textId="3671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31-12 "2026-2028 жылдарға арналған Аққайың ауданының Аралағаш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16 қаңтардағы № 32-3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Аралағаш ауылдық округінің бюджетін бекіту туралы" 2025 жылғы 23 желтоқсандағы № 31-12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Аралағаш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- 78468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- 65356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78468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Ауылдық округінің бюджетіне облыстық және аудандық бюджеттерінен берілетін трансферттер 65356 мың теңге сомасында қарастырылсын.";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Аралағаш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Аралағаш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Аралағаш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