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2de21" w14:textId="b72de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Аққайың ауданының ауылдық жерлерінде жұмыс істейтін және азаматтық қызметшілер болып табылатын әлеуметтік қамсыздандыру және мәдениет саласы мамандары лауазымдарының тізбесін айқындау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әкімдігінің 2026 жылғы 7 қыркүйектегі № 254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2015 жылғы 23 қарашадағы Еңбек кодексінің </w:t>
      </w:r>
      <w:r>
        <w:rPr>
          <w:rFonts w:ascii="Times New Roman"/>
          <w:b w:val="false"/>
          <w:i w:val="false"/>
          <w:color w:val="000000"/>
          <w:sz w:val="28"/>
        </w:rPr>
        <w:t>18-бабының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тармақшасына, </w:t>
      </w:r>
      <w:r>
        <w:rPr>
          <w:rFonts w:ascii="Times New Roman"/>
          <w:b w:val="false"/>
          <w:i w:val="false"/>
          <w:color w:val="000000"/>
          <w:sz w:val="28"/>
        </w:rPr>
        <w:t>139-бабының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9-тармағына сәйкес Солтүстік Қазақстан облысы Аққайың ауданының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 Аққайың ауданының ауылдық жерлерінде жұмыс істейтін және азаматтық қызметшілер болып табылатын әлеуметтік қамсыздандыру және мәдениет саласы мамандары лауазымдарының тізбесі айқындалсын.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"Солтүстік Қазақстан облысы Аққайың ауданы әкімінің аппараты" коммуналдық мемлекеттік мекемесі: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Солтүстік Қазақстан облысы Аққайың ауданы әкімі аппаратының интернет-ресурсында орналастыруын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07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ауылдық жерлерінде жұмыс істейтін және азаматтық қызметшілер болып табылатын әлеуметтік қамсыздандыру және мәдениет саласы мамандары лауазымдарының тізбесі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Әлеуметтік қамсыздандыру саласындағы мамандардың лауазымдары: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аудандық маңызы бар ұйымның құрылымдық бөлімшесі болып табылатын үйде қызмет көрсету бөлімшесінің меңгерушісі;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мекеменің жоғары, бірінші, екінші санатты, санатсыз жоғары біліктілік деңгейіндегі маманы – әлеуметтік жұмыс жөніндегі кеңесші;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мемлекеттік мекеменің жоғары, бірінші, екінші санатты, санатсыз жоғары біліктілік деңгейіндегі маманы – арнайы әлеуметтік қызметтерге мұқтаждықты айқындау және бағалау жөніндегі әлеуметтік қызметкер;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мемлекеттік мекеменің жоғары немесе орта біліктілік деңгейіндегі жоғары, бірінші, екінші санатты, санатсыз маманы – қарттар мен мүгедектігі бар адамдарға күтім жасау жөніндегі әлеуметтік қызметкер, мүгедектігі бар балаларға және психоневрологиялық аурулары бар 18 жастан асқан мүгедектігі бар адамдарға күтім жасау жөніндегі әлеуметтік қызметкер;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ассистент;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аудандық маңызы бар мемлекеттік мекеме мен мемлекеттік қазыналық кәсіпорынның басшысы (директоры);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мемлекеттік мекеме мен мемлекеттік қазыналық кәсіпорынның жоғары, орта біліктілік деңгейіндегі жоғары, бірінші, екінші санатты, санатсыз маманы – әлеуметтік жұмыс жөніндегі маман;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бас бухгалтер.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Мәдениет саласындағы мамандардың лауазымдары: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аудандық маңызы бар мемлекеттік мекеме мен мемлекеттік қазыналық кәсіпорынның басшысы (директоры);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аудандық маңызы бар мемлекеттік мекеме мен мемлекеттік қазыналық кәсіпорынның басшысының (директорының) орынбасары;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ауылдық маңызы бар мемлекеттік мекеме мен мемлекеттік қазыналық кәсіпорынның басшысы (директоры);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аудандық маңызы бар мемлекеттік мекеме мен мемлекеттік қазыналық кәсіпорынның әдістемелік кабинетінің, кітапханасының меңгерушісі (басшысы);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аудандық маңызы бар мемлекеттік мекеме мен мемлекеттік қазыналық кәсіпорынның жоғары, орта біліктілік деңгейіндегі жоғары, бірінші, екінші санатты мамандары – аккомпаниатор, библиограф, кітапханашы, мәдени ұйымдастырушы (негізгі қызметтер), барлық атаулардағы әдіскерлер (негізгі қызметтер), музыка жетекшісі, режиссер, барлық атаулардағы суретшілер (негізгі қызметтер);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мемлекеттік мекеме мен мемлекеттік қазыналық кәсіпорынның жоғары, орта біліктілік деңгейіндегі санатсыз мамандары – аккомпаниатор, библиограф, кітапханашы, мәдени ұйымдастырушы (негізгі қызметтер), барлық атаулардағы әдіскерлер (негізгі қызметтер), музыка жетекшісі, редактор (негізгі қызметтер), режиссер, хореограф, барлық атаулардағы суретшілер (негізгі қызметтер);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мемлекеттік мекеме мен мемлекеттік қазыналық кәсіпорынның жоғары және орта біліктілік деңгейіндегі мамандары – дыбыс режиссері.</w:t>
      </w:r>
    </w:p>
    <w:bookmarkEnd w:id="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