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da53" w14:textId="97ad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аумағында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2026 жылғы 10 шілдедегі № 176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Аралағаш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Аралағаш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 Зенченко" жауапкершілігі шектеулі серіктестігі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Власовка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"ПерекрҰсток"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Григорьевка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Ивановка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Қиялы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Қиялы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"Киялинский элеватор" жауапкершілігі шектеулі серіктестігі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дүкені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"Дайындық" жауапкершілігі шектеулі серіктестігінің дүкені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"Полтавское" жауапкершілігі шектеулі серіктестігі кеңсесі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Смирново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кәсіпкерлік, ауыл шаруашылғы және ветеринария бөлімі" коммуналдық мемлекеттік мекемесінің ғимараты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кәсіпорнының ғимараты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"Балапан бөбекжай-бақшасы" мемлекеттік коммуналдық қазыналық кәсіпорны ғимаратының жанындағы аумақ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Тоқшын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"Кулинария"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"Омарова"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"Медведев"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дәрігерлік амбулатория"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 ғимаратының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"Степной дворик"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Черкасское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"Рыбка" дүкенінің жанындағы аумақ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