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2343" w14:textId="d5b2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Полтавка ауылдық округі әкімінің аппараты" коммуналдық мемлекеттік мекемесінің Ережесіне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2026 жылғы 25 ақпандағы № 32 қаулысы</w:t>
      </w:r>
    </w:p>
    <w:p>
      <w:pPr>
        <w:spacing w:after="0"/>
        <w:ind w:left="0"/>
        <w:jc w:val="both"/>
      </w:pPr>
      <w:bookmarkStart w:name="z1" w:id="0"/>
      <w:r>
        <w:rPr>
          <w:rFonts w:ascii="Times New Roman"/>
          <w:b w:val="false"/>
          <w:i w:val="false"/>
          <w:color w:val="000000"/>
          <w:sz w:val="28"/>
        </w:rPr>
        <w:t>
      Солтүстік Қазақстан облысы Аққайың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"Солтүстік Қазақстан облысы Аққайың ауданының кейбір коммуналдық мемлекеттік мекемелерінің ережелерін бекіту туралы" Солтүстік Қазақстан облысы Аққайың ауданының әкімдігінің 2019 жылғы 27 желтоқсандағы № 318 қаулысымен бекітілген "Солтүстік Қазақстан облысы Аққайың ауданы Полтавка ауылдық округі әкімінің аппараты" коммуналдық мемлекеттік мекемесінің ережесіне келесі өзгерістер енгізілсін:</w:t>
      </w:r>
    </w:p>
    <w:bookmarkEnd w:id="1"/>
    <w:bookmarkStart w:name="z3" w:id="2"/>
    <w:p>
      <w:pPr>
        <w:spacing w:after="0"/>
        <w:ind w:left="0"/>
        <w:jc w:val="both"/>
      </w:pPr>
      <w:r>
        <w:rPr>
          <w:rFonts w:ascii="Times New Roman"/>
          <w:b w:val="false"/>
          <w:i w:val="false"/>
          <w:color w:val="000000"/>
          <w:sz w:val="28"/>
        </w:rPr>
        <w:t>
      "Солтүстік Қазақстан облысы Аққайың ауданы Полтавка ауылдық округі әкімінің аппараты" коммуналдық мемлекеттік мекемесі ережесінің 7-тармағы келесі редакцияда мазмұндалсын:</w:t>
      </w:r>
    </w:p>
    <w:bookmarkEnd w:id="2"/>
    <w:bookmarkStart w:name="z4" w:id="3"/>
    <w:p>
      <w:pPr>
        <w:spacing w:after="0"/>
        <w:ind w:left="0"/>
        <w:jc w:val="both"/>
      </w:pPr>
      <w:r>
        <w:rPr>
          <w:rFonts w:ascii="Times New Roman"/>
          <w:b w:val="false"/>
          <w:i w:val="false"/>
          <w:color w:val="000000"/>
          <w:sz w:val="28"/>
        </w:rPr>
        <w:t>
      "7. "Солтүстік Қазақстан облысы Аққайың ауданы Полтавка ауылдық округі әкімінің аппараты" коммуналдық мемлекеттік мекемесінің заңды мекенжайы: 150304, Қазақстан Республикасы, Солтүстік Қазақстан облысы, Аққайың ауданы, Полтавка ауылы, Молодежная көшесі, 18".</w:t>
      </w:r>
    </w:p>
    <w:bookmarkEnd w:id="3"/>
    <w:bookmarkStart w:name="z5" w:id="4"/>
    <w:p>
      <w:pPr>
        <w:spacing w:after="0"/>
        <w:ind w:left="0"/>
        <w:jc w:val="both"/>
      </w:pPr>
      <w:r>
        <w:rPr>
          <w:rFonts w:ascii="Times New Roman"/>
          <w:b w:val="false"/>
          <w:i w:val="false"/>
          <w:color w:val="000000"/>
          <w:sz w:val="28"/>
        </w:rPr>
        <w:t>
      2. Солтүстік Қазақстан облысы Аққайың ауданы Полтавка ауылдық округі әкімінің аппараты қамтамасыз етсін:</w:t>
      </w:r>
    </w:p>
    <w:bookmarkEnd w:id="4"/>
    <w:bookmarkStart w:name="z6"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Эділет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нормативтық құқықтық актілерін эталондық бақылау енгізу үшін жолдауды;</w:t>
      </w:r>
    </w:p>
    <w:bookmarkEnd w:id="5"/>
    <w:bookmarkStart w:name="z7" w:id="6"/>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Аққайың ауданы әкімдігінің интернет- ресурсына орналастыруды;</w:t>
      </w:r>
    </w:p>
    <w:bookmarkEnd w:id="6"/>
    <w:bookmarkStart w:name="z8" w:id="7"/>
    <w:p>
      <w:pPr>
        <w:spacing w:after="0"/>
        <w:ind w:left="0"/>
        <w:jc w:val="both"/>
      </w:pPr>
      <w:r>
        <w:rPr>
          <w:rFonts w:ascii="Times New Roman"/>
          <w:b w:val="false"/>
          <w:i w:val="false"/>
          <w:color w:val="000000"/>
          <w:sz w:val="28"/>
        </w:rPr>
        <w:t>
      3) заңнамада белгіленген тәртіппен "Солтүстік Қазақстан облысы Аққайың ауданы Полтавка ауылдық округі әкімінің аппараты" коммуналдық мемлекеттік мекемесі туралы ережеге енгізілген өзгеріс жөнінде әділет органдарын хабардар етуді қамтамасыз етсін.</w:t>
      </w:r>
    </w:p>
    <w:bookmarkEnd w:id="7"/>
    <w:bookmarkStart w:name="z9"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Құсайын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