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36cae" w14:textId="1c36c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ауданының кейбір коммуналдық мемлекеттік мекемелерінің ережелерін бекіту туралы" Солтүстік Қазақстан облысы Аққайың ауданы әкімдігінің 2019 жылғы 27 желтоқсандағы № 318 қаулысына өзгеріс енгізу туралы</w:t>
      </w:r>
    </w:p>
    <w:p>
      <w:pPr>
        <w:spacing w:after="0"/>
        <w:ind w:left="0"/>
        <w:jc w:val="both"/>
      </w:pPr>
      <w:r>
        <w:rPr>
          <w:rFonts w:ascii="Times New Roman"/>
          <w:b w:val="false"/>
          <w:i w:val="false"/>
          <w:color w:val="000000"/>
          <w:sz w:val="28"/>
        </w:rPr>
        <w:t>Солтүстік Қазақстан облысы Аққайың ауданы әкімдігінің 2026 жылғы 25 ақпандағы № 31 қаулысы</w:t>
      </w:r>
    </w:p>
    <w:p>
      <w:pPr>
        <w:spacing w:after="0"/>
        <w:ind w:left="0"/>
        <w:jc w:val="both"/>
      </w:pPr>
      <w:bookmarkStart w:name="z1" w:id="0"/>
      <w:r>
        <w:rPr>
          <w:rFonts w:ascii="Times New Roman"/>
          <w:b w:val="false"/>
          <w:i w:val="false"/>
          <w:color w:val="000000"/>
          <w:sz w:val="28"/>
        </w:rPr>
        <w:t>
      Солтүстік Қазақстан облысы Аққайың ауданының әкімдігі ҚАУЛЫ ЕТЕДІ:</w:t>
      </w:r>
    </w:p>
    <w:bookmarkEnd w:id="0"/>
    <w:bookmarkStart w:name="z2" w:id="1"/>
    <w:p>
      <w:pPr>
        <w:spacing w:after="0"/>
        <w:ind w:left="0"/>
        <w:jc w:val="both"/>
      </w:pPr>
      <w:r>
        <w:rPr>
          <w:rFonts w:ascii="Times New Roman"/>
          <w:b w:val="false"/>
          <w:i w:val="false"/>
          <w:color w:val="000000"/>
          <w:sz w:val="28"/>
        </w:rPr>
        <w:t>
      1. "Солтүстік Қазақстан облысы Аққайың ауданының кейбір коммуналдық мемлекеттік мекемелерінің ережелерін бекіту туралы" Солтүстік Қазақстан облысы Аққайың ауданының әкімдігінің 2019 жылғы 27 желтоқсандағы № 318 қаулысымен бекітілген "Солтүстік Қазақстан облысы Аққайың ауданы Шағалалы ауылдық округі әкімінің аппараты" коммуналдық мемлекеттік мекемесінің ережесіне келесі өзгерістер енгізілсін:</w:t>
      </w:r>
    </w:p>
    <w:bookmarkEnd w:id="1"/>
    <w:bookmarkStart w:name="z3" w:id="2"/>
    <w:p>
      <w:pPr>
        <w:spacing w:after="0"/>
        <w:ind w:left="0"/>
        <w:jc w:val="both"/>
      </w:pPr>
      <w:r>
        <w:rPr>
          <w:rFonts w:ascii="Times New Roman"/>
          <w:b w:val="false"/>
          <w:i w:val="false"/>
          <w:color w:val="000000"/>
          <w:sz w:val="28"/>
        </w:rPr>
        <w:t>
      "Солтүстік Қазақстан облысы Аққайың ауданы Шағалалы ауылдық округі әкімінің аппараты" коммуналдық мемлекеттік мекемесі ережесінің 7-тармағы келесі редакцияда мазмұндалсын:</w:t>
      </w:r>
    </w:p>
    <w:bookmarkEnd w:id="2"/>
    <w:bookmarkStart w:name="z4" w:id="3"/>
    <w:p>
      <w:pPr>
        <w:spacing w:after="0"/>
        <w:ind w:left="0"/>
        <w:jc w:val="both"/>
      </w:pPr>
      <w:r>
        <w:rPr>
          <w:rFonts w:ascii="Times New Roman"/>
          <w:b w:val="false"/>
          <w:i w:val="false"/>
          <w:color w:val="000000"/>
          <w:sz w:val="28"/>
        </w:rPr>
        <w:t>
      "7. Солтүстік Қазақстан облысы Аққайың ауданы Шағалалы ауылдық округі әкімінің аппараты" коммуналдық мемлекеттік мекемесінің заңды мекенжайы: 150311, Қазақстан Республикасы, Солтүстік Қазақстан облысы, Аққайың ауданы, Шағалалы ауылы, Вадима Буторина, 4."</w:t>
      </w:r>
    </w:p>
    <w:bookmarkEnd w:id="3"/>
    <w:bookmarkStart w:name="z5" w:id="4"/>
    <w:p>
      <w:pPr>
        <w:spacing w:after="0"/>
        <w:ind w:left="0"/>
        <w:jc w:val="both"/>
      </w:pPr>
      <w:r>
        <w:rPr>
          <w:rFonts w:ascii="Times New Roman"/>
          <w:b w:val="false"/>
          <w:i w:val="false"/>
          <w:color w:val="000000"/>
          <w:sz w:val="28"/>
        </w:rPr>
        <w:t>
      2. Солтүстік Қазақстан облысы Аққайың ауданы Шағалалы ауылдық округі әкімінің аппараты қамтамасыз етсін:</w:t>
      </w:r>
    </w:p>
    <w:bookmarkEnd w:id="4"/>
    <w:bookmarkStart w:name="z6" w:id="5"/>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көшірмесін электрондық түрде қазақ және орыс тілдерінде Қазақстан Республикасы Эділет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Республикасының нормативтық құқықтық актілерін эталондық бақылау енгізу үшін жолдауды;</w:t>
      </w:r>
    </w:p>
    <w:bookmarkEnd w:id="5"/>
    <w:bookmarkStart w:name="z7" w:id="6"/>
    <w:p>
      <w:pPr>
        <w:spacing w:after="0"/>
        <w:ind w:left="0"/>
        <w:jc w:val="both"/>
      </w:pPr>
      <w:r>
        <w:rPr>
          <w:rFonts w:ascii="Times New Roman"/>
          <w:b w:val="false"/>
          <w:i w:val="false"/>
          <w:color w:val="000000"/>
          <w:sz w:val="28"/>
        </w:rPr>
        <w:t>
      2) ресми жарияланғаннан кейін осы қаулыны Солтүстік Қазақстан облысы Аққайың ауданы әкімдігінің интернет-ресурсына орналастыруды;</w:t>
      </w:r>
    </w:p>
    <w:bookmarkEnd w:id="6"/>
    <w:bookmarkStart w:name="z8" w:id="7"/>
    <w:p>
      <w:pPr>
        <w:spacing w:after="0"/>
        <w:ind w:left="0"/>
        <w:jc w:val="both"/>
      </w:pPr>
      <w:r>
        <w:rPr>
          <w:rFonts w:ascii="Times New Roman"/>
          <w:b w:val="false"/>
          <w:i w:val="false"/>
          <w:color w:val="000000"/>
          <w:sz w:val="28"/>
        </w:rPr>
        <w:t>
      3) заңнамада белгіленген тәртіппен "Солтүстік Қазақстан облысы Аққайың ауданы Шағалалы ауылдық округі әкімінің аппараты" коммуналдық мемлекеттік мекемесі туралы ережеге енгізілген өзгеріс жөнінде әділет органдарын хабардар етуді қамтамасыз етсін.</w:t>
      </w:r>
    </w:p>
    <w:bookmarkEnd w:id="7"/>
    <w:bookmarkStart w:name="z9" w:id="8"/>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Аққайың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Құсайын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