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c5e0d" w14:textId="60c5e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Аққайың ауданының аумағында сайлау учаскелерін құру туралы" Солтүстік Қазақстан облысы Аққайың ауданы әкімінің 2023 жылғы 14 шілдедегі № 142 шешіміне өзгертулер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әкімінің 2026 жылғы 14 мамырдағы № 4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Аққайың ауданының әкімі ШЕШТІ: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Аққайың ауданының аумағында сайлау учаскелерін құру туралы" Солтүстік Қазақстан облысы Аққайың ауданы әкімінің 2023 жылғы 14 шілдедегі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97 сайлау учаскесі мына редакцияда жазылсын: 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97 сайлау учаскесі: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Астраханка ауылы, Мир көшесі, № 15 үй "Солтүстік Қазақстан облысы Аққайың ауданы Астраханка ауылдық округі әкімінің аппаратты" коммуналдық мемлекеттік мекемесі ауылдық мәдениет үйінің ғимараты;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Астраханка ауылы, Қаратомар ауылы.";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103 сайлау учаскесі мына редакцияда жазылсын: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103 сайлау учаскесі: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Трудовое ауылы, Пионерская көшесі, № 27 үй, "Солтүстік Қазақстан облысы Аққайың ауданы Григорьевка ауылдық округі әкімінің аппараты" коммуналдық мемлекеттік мекемесі ауылдық клубының ғимараты;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Трудовое ауылы, Григорьевка ауылы, Көктерек ауылы, Қанжығалы ауылы.";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106 сайлау учаскесі мына редакцияда жазылсын: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106 сайлау учаскесі: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Қиялы ауылы, Горький көшесі, № 17 А үй, "Солтүстік Қазақстан облысы Аққайың ауданы Қиялы ауылдық округі әкімінің аппараты" коммуналдық мемлекеттік мекемесі ауылдық клубының ғимараты;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Қиялы ауылы, Электрическая, Калинин, Ленин, Пионерская, Октябрьская, Советская, Мир, Лихачев, Гагарин, Комсомольская, Учебная, Луговая, Горький, Садовая, Юбилейная, Чапаев, С. Мұқанов көшелері.";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113 сайлау учаскесі мына редакцияда жазылсын: 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113 сайлау учаскесі: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Смирново ауылы, Алексей Щербаков көшесі, № 14 үй, "Солтүстік Қазақстан облысы әкімдігінің білім басқармасы" коммуналдық мемлекеттік мекемесінің "Аққайың ауданының білім бөлімі" коммуналдық мемлекеттік мекемесі "Смирново мектеп-гимназиясы" коммуналдық мемлекеттік мекемесінің ғимараты;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Смирново ауылы, Абай көшесі – № 1-ден № 27-ге дейін тақ жағы, № 2-ден № 20-ға дейін жұп жағы, Суворов көшесі – № 1-ден № 65-ке дейін тақ жағы, № 2-ден № 56-ға дейін жұп жағы, Алексей Щербаков көшесі – № 1-ден № 71-ге дейін тақ жағы, № 2-ден № 66-ға дейін жұп жағы, Геннадий Зенченко көшесі – № 1-ден № 41-ге дейін тақ жағы, № 2-ден № 66-ға дейін жұп жағы, Карбышев көшесі – № 21-ден № 35-ке дейін тақ жағы, № 2-ден № 14-ке дейін жұп жағы, Жұмабаев көшесі – № 51-ден № 99-ға дейін тақ жағы, № 62-ден № 114-ке дейін жұп жағы, Жұмабек Тәшенов көшесі – № 35-тен № 105-ке дейін тақ жағы, № 44-тен № 116-ға дейін жұп жағы, Гагарин көшесі – № 49-дан № 131-ге дейін тақ жағы, № 50-ден № 120-ға дейін жұп жағы, Пушкин көшесі – № 51-ден № 121-ге дейін тақ жағы, № 62-ден № 118-ге дейін жұп жағы, 9 май көшесі – № 71-ден № 95-ке дейін тақ жағы, № 58-ден № 76-ға дейін жұп жағы, Папанин көшесі – тақ жағы № 1-ден № 17-ге дейін, жұп жағы № 2-ден № 18-ге дейін, Элеваторная, Рабочая, Қайсар Тәштитов, Сәбит Мұқанов, Надежда Крупская, Партизанская, Савицкая көшелері.";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115 сайлау учаскесі мына редакцияда жазылсын: 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115 сайлау учаскесі: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Смирново ауылы, Алексей Щербаков көшесі, № 70 үй, "Солтүстік Қазақстан облысы әкімдігінің білім басқармасы" коммуналдық мемлекеттік мекемесінің "Аққайың ауданының білім бөлімі" коммуналдық мемлекеттік мекемесінің "№ 1 Смирново орта мектебі" коммуналдық мемлекеттік мекемесінің ғимараты;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Смирново ауылы, Суворов көшесі – № 67-ден № 73-ке дейін тақ жағы, № 58-ден № 100-ге дейін жұп жағы, Алексей Щербаков көшесі – № 73-тен № 91-ге дейін тақ жағы, № 68-ден № 98-ге дейін жұп жағы, Геннадий Зенченко көшесі – № 43-тен № 79-ға дейін тақ жағы, № 68-ден № 102-ге дейін жұп жағы, Желтоқсан көшесі – № 67-ден № 93-ке дейін тақ жағы, № 54-тен № 76-ға дейін жұп жағы, Горький көшесі – № 59-ден № 77-ге дейін тақ жағы, № 60-тан № 76-ға дейін жұп жағы, Жамбыл көшесі – № 57-ден № 75-ке дейін тақ жағы, № 78-ден № 96-ға дейін жұп жағы, Папанин көшесі – № 21-ден № 81-ге дейін тақ жағы, № 24-тен № 70-ке дейін жұп жағы, Мир көшесі – № 3-тен № 49-ға дейін тақ жағы, № 4-тен № 64-ке дейін жұп жағы, Титов көшесі – № 9-дан № 21-ге дейін тақ жағы, № 23 А, № 51, № 20-дан № 66-ға дейін жұп жағы, Амангелді көшесі – № 1-ден № 71-ге дейін тақ жағы, № 8-ден № 100-ге дейін жұп жағы, Жұмабаев көшесі – № 101-ден № 113-ке дейін тақ жағы, № 116-дан № 136-ға дейін жұп жағы, Абай көшесі – № 29-дан № 91-ге дейін тақ жағы, № 22-ден № 74-ке дейін жұп жағы, Тәшитов, Абылай Хан, Олег Кошевой, П. Филиппенко, Мәншүк Мәметова көшелері.";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117 сайлау учаскесі мына редакцияда жазылсын: 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117 сайлау учаскесі: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Смирново ауылы, Желтоқсан көшесі, № 24 үй, "Солтүстік Қазақстан облысы Аққайың ауданы әкімдігінің ішкі саясат, мәдениет және тілдерді дамыту бөлімі" коммуналдық мемлекеттік мекемесінің "Аудандық мәдениет үйі" мемлекеттік коммуналдық қазыналық кәсіпорнының ғимараты;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Смирново ауылы, 9 Май көшесі – № 1-ден № 69-ға дейін тақ жағы, № 2-ден № 56-ға дейін жұп жағы, Гагарин көшесі – № 1-ден № 47-ге дейін тақ жағы, № 2-ден № 48-ге дейін жұп жағы, Жұмабаев көшесі – № 1-ден № 49-ға дейін тақ жағы, № 2-ден № 60-қа дейін жұп жағы, Титов көшесі – № 1-ден № 9-ға дейін тақ жағы, № 2-ден № 18-ге дейін жұп жағы, Пушкин көшесі – № 1-ден № 49-ға дейін тақ жағы, № 2-ден № 60-қа дейін жұп жағы, Амангелді көшесі – №№ 2, 4, 6, Жамбыл көшесі – № 1-ден № 55-ке дейін тақ жағы, № 2-ден № 76-ға дейін жұп жағы, Горький көшесі – № 1-ден № 57-ге дейін тақ жағы, № 2-ден № 58-ге дейін жұп жағы, Желтоқсан көшесі –№1-ден № 65-ке дейін тақ жағы, № 2-ден № 52-ге дейін жұп жағы, Народная көшесі – №1-ден № 49-ға дейін тақ жағы, № 2-ден № 58-ге дейін жұп жағы, Жұмабек Тәшенов көшесі – № 1-ден № 33-ке дейін тақ жағы, № 2-ден № 42-ге дейін жұп жағы, Гастелло, 25 лет Целины, Ғабит Мүсірепов, Терешкова, Кардон, Чкалов, Островский, Имақов, Сырғабеков, Клочков, Учхозовская көшелері, Фабричный оралымы, Больничный городок оралымы.";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қырық тоғызыншы, елуінші, елу бірінші абзацтар алынып тасталсын.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Солтүстік Қазақстан облысы Аққайың ауданы әкімі аппаратының басшысына жүктелсін.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қолданысқа енгізіледі.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Аққайың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Құсайын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Аққайың аумақтық сайлау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комиссиясының төрағасы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 Қ. Садықов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"___" _______</w:t>
      </w:r>
    </w:p>
    <w:bookmarkEnd w:id="3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