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3e85" w14:textId="b403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"Петропавл қаласында тұрғын үй көмегін көрсетудің мөлшері мен тәртібін айқындау туралы" Солтүстік Қазақстан облысы Петропавл қалалық мәслихатының 2024 жылғы 27 наурыздағы № 3 шешіміне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2026 жылғы 13 сәуірдегі № 4/33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Петропавл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"Петропавл қаласында тұрғын үй көмегін көрсетудің мөлшері мен тәртібін айқындау туралы" Солтүстік Қазақстан облысы Петропавл қалалық мәслихатының 2024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7733-15 болып тіркелген) мынадай өзгеріс пен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алып тасталсын;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4-1. тармақпен толықтырылсын: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Тұрғын үй көмегінің мөлшерін көрсетілетін қызметті беруші "Тұрғын үй көмегін беру қағидаларын бекіту туралы" Қазақстан Республикасы Өнеркәсіп және құрылыс министрінің 2023 жылғы 8 желтоқсандағы № 117 бұйрығымен бекітілген нормалар шегінде есептейді.".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