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6d8" w14:textId="adbc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2026 жылғы 23 маусымдағы № 37/5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кодексінің 26-бабы 2-тармағына, Қазақстан Республикасы Өнеркәсіп және құрылыс министрінің 2025 жылғы 22 тамыздағы № 306 "Ауызсуды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туралы" бұйрығына (нормативтік құқықтық актілерді мемлекеттік тіркеу тізілімінде № 36700 болып тіркелген) сәйкес Солтүстік Қазақстан облыстық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 нормативі шегінде ауызсуды өз қажеттіліктері үшін пайдаланатын халық үшін – ауызсудың 1 текше метрі үшін 120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адамға тәулігіне 140 литр көлеміндегі су тұтыну нормативінен асқан жағдайда ауызсуды өз қажеттіліктері үшін пайдаланатын халық үшін – ауызсудың 1 текше метрі үшін 156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облыстық мәслихатының төрағасы 	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