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6c39f" w14:textId="146c3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 жылға арналған тыңайтқыштардың субсидияланатын түрлерінің тізбесін және сатушыдан сатып алынған тыңайтқыштардың (органикалық тыңайтқыштарды қоспағанда) 1 тоннасына (килограмына, литріне) арналған субсидиялар нормаларын бекіту туралы" Солтүстік Қазақстан облысы әкімдігінің 2026 жылғы 18 наурыздағы № 83 қаулысына өзгеріс енгізу туралы</w:t>
      </w:r>
    </w:p>
    <w:p>
      <w:pPr>
        <w:spacing w:after="0"/>
        <w:ind w:left="0"/>
        <w:jc w:val="both"/>
      </w:pPr>
      <w:r>
        <w:rPr>
          <w:rFonts w:ascii="Times New Roman"/>
          <w:b w:val="false"/>
          <w:i w:val="false"/>
          <w:color w:val="000000"/>
          <w:sz w:val="28"/>
        </w:rPr>
        <w:t>Солтүстік Қазақстан облысы әкімдігінің 2026 жылғы 23 қыркүйектегі № 263 қаулысы</w:t>
      </w:r>
    </w:p>
    <w:p>
      <w:pPr>
        <w:spacing w:after="0"/>
        <w:ind w:left="0"/>
        <w:jc w:val="both"/>
      </w:pPr>
      <w:bookmarkStart w:name="z4" w:id="0"/>
      <w:r>
        <w:rPr>
          <w:rFonts w:ascii="Times New Roman"/>
          <w:b w:val="false"/>
          <w:i w:val="false"/>
          <w:color w:val="000000"/>
          <w:sz w:val="28"/>
        </w:rPr>
        <w:t>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"2026 жылға арналған тыңайтқыштардың субсидияланатын түрлерінің тізбесін және сатушыдан сатып алынған тыңайтқыштардың (органикалық тыңайтқыштарды қоспағанда) 1 тоннасына (килограмына, литріне) арналған субсидиялар нормаларын бекіту туралы" Солтүстік Қазақстан облысы әкімдігінің 2026 жылғы 18 наурыздағы </w:t>
      </w:r>
      <w:r>
        <w:rPr>
          <w:rFonts w:ascii="Times New Roman"/>
          <w:b w:val="false"/>
          <w:i w:val="false"/>
          <w:color w:val="000000"/>
          <w:sz w:val="28"/>
        </w:rPr>
        <w:t>№ 83</w:t>
      </w:r>
      <w:r>
        <w:rPr>
          <w:rFonts w:ascii="Times New Roman"/>
          <w:b w:val="false"/>
          <w:i w:val="false"/>
          <w:color w:val="000000"/>
          <w:sz w:val="28"/>
        </w:rPr>
        <w:t xml:space="preserve"> қаулысына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"Солтүстік Қазақстан облысы әкімдігінің ауыл шаруашылығы және жер қатынастары басқармасы" коммуналдық мемлекеттік мекемесі Қазақстан Республикасының заңнамасында белгіленген тәртіпте қамтамасыз етсін:</w:t>
      </w:r>
    </w:p>
    <w:bookmarkEnd w:id="3"/>
    <w:bookmarkStart w:name="z8" w:id="4"/>
    <w:p>
      <w:pPr>
        <w:spacing w:after="0"/>
        <w:ind w:left="0"/>
        <w:jc w:val="both"/>
      </w:pPr>
      <w:r>
        <w:rPr>
          <w:rFonts w:ascii="Times New Roman"/>
          <w:b w:val="false"/>
          <w:i w:val="false"/>
          <w:color w:val="000000"/>
          <w:sz w:val="28"/>
        </w:rPr>
        <w:t>
      1) осы қаулыға қол қойылған күннен бастап бес жұмыс күні ішінде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қосу үшін жолдауды;</w:t>
      </w:r>
    </w:p>
    <w:bookmarkEnd w:id="4"/>
    <w:bookmarkStart w:name="z9" w:id="5"/>
    <w:p>
      <w:pPr>
        <w:spacing w:after="0"/>
        <w:ind w:left="0"/>
        <w:jc w:val="both"/>
      </w:pPr>
      <w:r>
        <w:rPr>
          <w:rFonts w:ascii="Times New Roman"/>
          <w:b w:val="false"/>
          <w:i w:val="false"/>
          <w:color w:val="000000"/>
          <w:sz w:val="28"/>
        </w:rPr>
        <w:t>
      2) осы қаулыны ресми жариялағаннан кейін Солтүстік Қазақстан облысы әкімдігінің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"23"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263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"18"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83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1" w:id="8"/>
    <w:p>
      <w:pPr>
        <w:spacing w:after="0"/>
        <w:ind w:left="0"/>
        <w:jc w:val="left"/>
      </w:pPr>
      <w:r>
        <w:rPr>
          <w:rFonts w:ascii="Times New Roman"/>
          <w:b/>
          <w:i w:val="false"/>
          <w:color w:val="000000"/>
        </w:rPr>
        <w:t xml:space="preserve"> 2026 жылға арналған тыңайтқыштардың (органикалық тыңайтқыштарды қоспағанда) субсидияланатын түрлерінің тізбесін және сатушыдан сатып алынған тыңайтқыштардың 1 тоннасына (килограмына, литріне) арналған субсидиялар нормалары</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нормасы,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ACID3CONTROL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 ерітіндісі (4-15): Құрамы: жалпы азот (N) – 4,0%, мочевиналық азот (N) – 4,0%, суда еритін фосфор (P₂O₅) – 15,0%, pH – 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ACTIVATOR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150 г/л, N – 100 г/л, Mg – 40 г/л, альгин қышқылы – 5000 ppm, теңіз балдырлары полисахаридтері – 50 г/л, у-PGA – 1500 ppm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B-11,1%, N-5,8%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AMIN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B-13.5% Еркін L-амин қышқылдары-1,3%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Amin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Zn-10,5%, Еркін L-амин қышқылдары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Aqua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фосфор (P₂O₅) – 17,5%; Жалпы азот (N)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BLOOM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- 3.0%, Жалпы фосфор (P2O5) - 9,0%, Бор (B) - 1,2%, Жалпы калий (K2O)-0,5%, Молибден (Mo) - 0,24%, Еркін L-амин қышқылдары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FRUIT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калий (K2O) - 24,0%, Бор (B) - 0,25%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Grow</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- 6.0%, Zn - 0,9%, Mn - 0.6%, B - 0,12%, Fe - 0,12%, Cu - 0,12%, Mo - 0,025%, Еркін L-амин қышқылдары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- 23%, Еркін L-амин қышқылдары - 2,3% Zn – 0,12%,Fe –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NO 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- 12.5%, кальций (CaO) - 14,0%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фосфор (P205) - 42.0%, Жалпы калий (K2O) - 28.0%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- 6.5%, Жалпы калий (K2O) - 1,2%, Темір Fe - 0,6%, Мыс (Cu) - 0,06%, Бор (B) - 0,06%, Мырыш (Zn) - 0,18%, Марганец (Mn) - 0.35%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- 3.5%, Еркін L-амин қышқылдары - 7,5%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TERRA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- 5,5%, Жалпы фосфор (P2O5) - 1,2%, Жалпы калий (K2O)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Top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- 8.5%, Аммиакты азот - 4,25%, Органикалық Азот - 4,25%, Еркін L-амин қышқылдары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AgroArgentum® Forte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N- 9, P-6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Calcium 12-5-19+9CaO+2.5MgO+TE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 K2O-19, CaO-9, MgO-2,5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High K 15-10-31+TE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P2O5-10, K2O-31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High P 12-52-5+TE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K2O-5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Total 20-20-20+TE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pHLow 11-10-40+TE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P2O5-10, K2O-40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 Low 151 10-50-10+TE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 Low 20-20-20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ALERG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N-5,206, K2O-4,731, P2O5-6,758, B-0,101, Fe-0,147, Zn-0,101, Mn-0,109, C-3,199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 Phosphite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 K2O-60, Теңіз балдырларының полисахаридтері (Seaweed polysaccharides) -1, Лимон қышқылы (хелатор), су +-50, Тығыздық г/см3, РН (1%) 4-6 органикалық құрам 80г/л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ALGAROST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45%, Еркін амин қышқылдары - 25%, Органикалық көміртек - 25%, Жалпы азот (N) - 6.1%, Органикалық азот (N) - 3,8%, Мочевиналық азот (N) - 0.9%, Аммиактық азот (N) - 1.0%, Нитраттық азот (N) - 0.4%, Суда еритін марганец (Мn) - 1.0, Суда еритін Мырыш (Zn)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Қоректік заттардың массалық үлесі: жалпы азот – 1% м/м, органикалық зат – 20% м/м, органикалық көміртек – 11,6% м/м, суда еритін марганец (Mn) – 0,8% м/м, суда еритін мырыш (Zn) – 1,2% м/м, еркін амин қышқылдары – 6% м/м, pH 7,3-8,3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Cereals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(N)-13%, магний оксиді (MgO)-5%, мыс (Cu)-2%, марганец (Mn)-2%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AmcoCorn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Amcofert 5-70-3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P2O5-70%, 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0-0-50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K2SO4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13-40-13+TE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13%, Фосфор 40%, калий 13%,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16-8-24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Азот-20%, фосфор-20%, калий-20%,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Potato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- 14%, Фосфор (P2O5) - 25%, Калий оксиді (К2О) - 13%, Магний оксиді (MgO) - 3,2%, Мырыш (Zn) - 1,8%, Күкірт ангидриді (SО3) - 12,5%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Potato 14-25-13 + 3.2 MgO + 1.8 Zn + 12.5 SO3 / Amco Potato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Aзoт - 14%, фocфop - 25%, кaлий - 13%, мaгний -3.2%, Мырыш - 1.8%, ceра - 12.5%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Sugar Beet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MgO-3%, Mn-3%,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Aminomax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3,2%, Органическалық азот (N): 3,2%, Еркін амин қышқылдары: 10%, pH (1% ерітінді):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Aminomax 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12,5%, Жалпы азот (N): 11%, Нитратты азот (N): 3,1%, Мочевинді азот (N): 3,3%, Органикалық азот (N): 4,6, % Кальций (CaO):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AMINOQUELANT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- 5, Fe - 5, N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AMINOQUELANT - K low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- 5, K-25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AMINOTOP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N-31,4, K2O-21, С-17,4, P2O5-6,758, Cu-7,04, Ni-0,41, Zn-4,44, Cr-55,5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 TURBO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N-17,5%, NH2-15,3%, органикалық азот-2,2%, органикалық зат (амин қышқылдары және витаминдер)-15%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 Zinc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1,2%, Мырыш 12%, амин қышқылдары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Ammonium Nitrate 18% Liquid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аммоний нитраты бар сұйық тыңайтқыш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AryAmin F&amp;V / АРИАМИН F&amp;V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C-23%, амин қышқылдары - 10,5%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AryAmin С / АРИАМИН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C-18, MgO-1, Mn-0,5, Zn-0,5, амин қышқылдары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Besroute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амин қышқылдары - 453,2 г/л, Еркін амин қышқылдары - 9,5 г/л Азот (N) - 79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Besular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амин қышқылдары - 423,55 г/л, Еркін амин қышқылдары - 139,29 г/л, Азот (N) - 71 г/л, Мырыш + Бор - 21,9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B-FOL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борэтаноламин формасындағы бор (B), 10%(140 г/л) + азот (N), 60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BIOFORGE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N-10.5%, K2O-5%. Co-0.002%.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Biota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6,3%, суда еритін бор (B)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Biota Nitro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10%, Амин қышқылдары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PROMINO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(органикалық көміртек, 8,4% + жалпы азот (N), 6,3% + органикалық азот (N), 2,1% + амин қышқылдары,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Biomaster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MgO-2,5%, Mg-1,5%, S-4%, B-0,16%, Fe-3,5%, Mn-0,75%, Zn-0,75%, Mo-0,003%, балдырлардың экстракты - 4%, гумин қышқылдары-1%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Humisol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 - 4%, органикалық зат - 5%, гуминді және фульво қышқылдар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MANNI-PLEXTM for SMALL GRAINS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Нитратты N -1,8%, аминді N -0,2%, B-0,5%, Mn-1,5%,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CAL-HIGH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Cristaphos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11% (P205): 30% (K2O): 11% C14H12O8: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CURATOR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 2%, Cu: 6%, қоңыр балдырлар экстракты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ENGROS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N-8,09, B-0,22, Zn-0,15, CaO-1,92, C-8,77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EXCELAMIN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Қоректік заттардың массалық үлесі: жалпы азот (N) – 7,1% м/м, органикалық азот (N) – 4,2% м/м, мочевиналық азот (N) – 1,25% м/м, аммиактық азот (N) – 1,25% м/м, нитраттық азот (N) – 0,4% м/м, органикалық зат – 44,5% м/м, органикалық көміртек – 25,0% м/м, суда еритін марганец (Mn) – 1,5% м/м, суда еритін мырыш (Zn) – 0,5% м/м, еркін амин қышқылдары – 28% м/м, pH 6,0-7,0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Fertimark Kmg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K-50, Mg-2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20/20/20 + 1MgO+TE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B-0,0079%, C-0,0017%, Fe-0,0096%, Mn-0,0148%, Zn-0,0066%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Ca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15%; фосфор 10%; калий 14% + Кальций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Combi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6, фосфор 5, калий 46+МЕ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Combi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8; фосфор 56; калий 10+ME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Universal 20+20+20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20, фосфор 20, калий 20+МЕ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FERTYAX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N-6,3%, P2O5-13,2%, SO3-3,4%, B-2,0%, Cu-2,4%, As&lt;60mg/kg, Cd&lt;90mg/kg, Cr&lt;120mg/kg, Hg&lt;2mg/kg, Ni&lt;120mg/kg, Pb&lt;150mg/kg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N-6,40 % w/v, B-0,38 % w/v, Mo-0,21 % w/v, еркін амин қышқылдары - 12,28 %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Ca-B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CaO-10,40%w/v, B-0,52%w/v, N-5,59%w/v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COMBI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B-0,38 % w/v, Cu-0,15 % w/v, Fe-5,10 % w/v, Mn-2,50 % w/v, Mo-0,10 % w/v, Zn-0,21 %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STIM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N-8,06 % w/v, еркін амин қышқылдары - 5,76 % w/v, органикалық зат + стимуляторлар-13,40 %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TITAN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- 17,16 % w/v; N - 6,00 % w/v; CaO - 4.09 % w/v; B - 0.26 % w/v; SO₃ - 2.31 % w/v; MgO - 0.29 % w/v; Органикалы зат - 47.38 %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Bore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Foliar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SO3-3,6%, B-0,102%, Cu-0,100%, Fe-0,111%, Mn-0,512%, Zn-0,816%, Mo-0,022%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Green Azot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Fe-0,1087%, Zn-0,1087%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K52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 K2O-52,1%, B-0,03%, Cu-0,0297%, Fe-0,0490%, Mn-0,0396%, Mo-0,0054%, Zn-0,0295%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12-46-8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P-46%; K-8%; Mg-0,8%; MgO-1,4%; S-2,1%; SO3-5,3%;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18-18-18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Mg-0,9%; MgO-1,5%; S-2,9%; SO3-0,3%;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GOLDEN 10-14-4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Nобщ – 10,36%,Р2О5 – 14,24%, К2О – 3,88%, MgО в/р – 0,38%, В в/р – 0,14%, Мn – 0,97%, Zn – 0,67%, амин қышқылдары - 10,61%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K35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K2O-35,00%w/v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KAMIN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K2O-36,00% w/v, еркін амин қышқылдары -10,61%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FOSCROP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P₂O₅-42,00%w/v, K₂O-28,00%w/v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Fostank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Протеиндер A-PROTEIN (Enzymatic hydrolysis of proteins) - 400 г/л Zn - 5 г/л В - 15 г/л Fe - 1 г/л N - 6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Fruitbooster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амин қышқылдары-11,55%w/v, N-3,46%w/v, K2O-1,96%w/v, B-1,15%w/v, Mo-0,11%w/v, балдырлар экстракты -9,47%w/v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FULVIC ACID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N-14.56, амин қышқылдары - 83,12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FULVIC ACID BFA-95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қышқылы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Fylloton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амин қышқылдар-47,6%, еркін амин қышқылдары (пролин, глутамин қышқылы, глицин, триптофан, бетаин) -25,4%, органикалық азот-7,6%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ALFA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-3,5, Mn - 1,5, Zn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ANTISAL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N-7,5, K2O-2, CaO-11, органикалық зат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Cu-4,5, Mn-0,7,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N-TEX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 органикалық зат - 20, еркін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Р2О5-30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-5, B - 0,2, KP - 0,05, Fe - 0,1, Mn - 0,05, Zn - 0,07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VITA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Fe-3,5, еркін L-амин қышқылдары-6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KCI SG 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KCI SG 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Кальций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NH4-1,1, 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калий монофосфаты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IDROFLORAL PLUS 15-5-30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 Р2О5 – 5 %, К2О – 30%, MgO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IDROFLORAL PLUS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 Р2О5 – 20 %, К2О –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Kafom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30%, K2O: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қышқылв-30%, N-5%, Амидті-2%, K2O-8%, Органикалық көміртек-9%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EDTA-10%, Ca EDTA-7%, N-3%, P2O5-1%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Cu-5%, N-3%, P2O5-4%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KAVS-Zibor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В-5%, Zn-5%, N-4%, K2O-1%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Kemira Lux 16-21-27+TE Kemira Lux 16-21-27+micro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P2O5-21, K2O-27, B-0,02, Cu-0,01, Fe-0,1, Mn-0,1, Zn-0,1,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Kemira Summer for Evergreens NPK 8-7-21 (Кемира Қылқанжапырақтыларға арналған Жаз NPK 8-7-21)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P2O5-7, K2O-21, MgO-2, SO3-41, B-0,03, Cu-0,01, Fe-0,2, Mn-0,2, Zn-0,01,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KEYLATE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Сu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Kitower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протеиндер - 272 г/л Органикалық зат - 210 г/л Хитозан олигосахаридтері - 21,0 г/л Mg - 21,0 г/л Zn - 10,5 г/л N - 22,8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LEGUMEFiX SOYA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Бактериалық штамм қоспасы 5,0х109КОЕ/см3-42.58%, N-1,49%, P2O5, K2O, MgO, CaO-3,57%, S-0,43%, Na (B, Co, Fe, Cu, Mn, Mo, Se, Zn, CI)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LIQUIFiX SOYA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Бактериалық штамм қоспасы 5,0х109КОЕ/см3-7,44%, В-2%, Со-0,1%, Fe-5,0%, Cu-2,0%, Mn-2,0%, Mo-1,95%, Se-0,1%, Zn-2,0%, CI-0,2%, (N, P2O2, K2O, MgO, CaO, S, 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Madram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5% (K2O): 2.5% (Ca):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 PLEX B-MOLY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Мочевинді N - 5%, B - 3,3%, Мо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(Жалпы азот (N) – нтратты азот, 8,0% + Суда еритін кальций (Ca),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(Жалпы азот (N), 3,0%, оның ішінде нитратты азот, 2,8% және мочевиді азот, 0,2% + Суда еритін Мырыш (Zn),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Mikrom 15-0-5+9 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15 %, К2О – 5 %, MgO – 9%, B – 0,1 %, Mn – 5 %, Zn- 4 %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Molibor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 - 2%, B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Monoammonium Phosphate (MAP) Horticultural Grade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P2O5-61%, N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Monopotassium Phosphate (MKP) Horticultural Grade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MULTICARE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3%, мочевинді азот 3%, фосфор ангидриді 21%, минералды және органикалық тотығғыштар, pH индикаторы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Формулалар: Multicote 12-32-5+1,2MgO+ME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P2O5-32; K2O-5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Формулалар: Multicote 15-7-15+2MgO+ME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P2O5-7;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Формулалар: Multicote 18-6-12+ME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P2O5-6;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Nano Silica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NH2-15,6; SiO2-2,25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N-BALANCER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B-9%, Mo-0.03%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NIKABOR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N-15,6%, CaO-26,1%, B-0,25%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NITARD GOLD 20-20-20 + 2MgO +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MgO-2%, B-0,0070%, Cu-0,0015%, Fe-0,0100%, Mn-0,0150%, Mo-0,0015%, Zn-0,0070%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NITARD GOLD K 10-10-40+2 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NO3-9,0%, NH4-1,0%, P2O5-10,0%, K2O-40,0%, MgO-2,0%, SO3-6,0%, B-0,01%, Cu-0,003%, Fe-0,04%, Mn-0,012%, Zn-0,003%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NITARD GOLD P 10-44-10+2.5 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NO3-1,0%, NH4-9,0%, P2O5-44,0%, K2O-10,0%, MgO-3,0%, SO3-10,0%, B-0,01%, Cu-0,003%, Fe-0,04%, Mn-0,012%, Mo-0,005%, Zn-0,003%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NITROPLUS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- 18%, CaO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03-07-37+2MgO+ME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P-7, K-37, MgO-2,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13-40-13+ME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19-19-19+2MgO+ME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P-19, K-19, MgO-2,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09-12-40+0,5MgO+ME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P-12, K-40,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10-45-15+0,5MgO+ME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P-45, K-15,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20-20-20+0,5MgO+ME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29-11-11+0,5MgO+ME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 N-11, K-11,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&gt;99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20:20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B-0,015, Mn-0,001, Zn-0,025, еркін амин қышқылдарының массалық үлесі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N.S.Z.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26 %, SO3 -13 %, Zn – 0,01 %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NutriBoost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Р-45, S-5,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NutriMap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P-40, Ca-2, S-4,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15.61 %; Жалпы азот (N) 4.11 %; Марганец (Mn) 0.73 %; Мырыш (Zn) 0.48 %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8-11-3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10,61 %; Жалпы азот (N) 10.36 %; Фосфор пентаоксиді (P2O5) 14.24 %; Калий оксиді (K2O) 3.88 %; Бор (B) 0.14 %; Мырыш (Zn) 0.67 %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BREEZE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6.93 %; Жалпы азот (N) 8.66 %; Калий оксиді (K2O) 3.93 %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FINISHER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-7%; Жалпы азот(N)-3%; Фосфор пентаоксиді (P2O5)-8%; Калий оксиді (K2O) - 4%; Бор (B) - 1%; Молибден (Mo)-0,15%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KALITOP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оксиді (K2O)-45%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Life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MgO-3%; SO3-27,5%; Cu-0,2%; Mn-0,2%;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OSMOS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- 2,4%, Калий оксиді (K2O) - 3,35%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оксиді (K2O) 16.57 %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SO3-52,5%; B-0,02%, Cu-0,05%; Fe-0,01%; Mn-0,02; Mo-0,005%;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SEAWEED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оксиді (K2O)-3,30%; Альгин қышқылы-1,50%; Маннитол-0,50%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қышқылдары-5,76%; Общий азот(N)-3,72%; Пентаоксид фосфора(P2O5)-11,08%; Калий оксиді(K2O)-4,08%; Бор(B)-0,20%; Мырыш(Zn)-0,50%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SULFUR NPK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Триоксид серы(SO3)-51%; Общий азот(N)-9%; Аммиачный азот(N)-9%; Фосфор(P2O5)-3%; Калий оксиді(K2O)-3%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Sunrise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N-5,8%; P2O5-2%; SO3-6,5%; B-0,2%; Cu-1%; Mn-3,5%; Mo-0,05%; Zn-0,8%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TL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азот(N)-2,81%; Молибден(Mo)-7,52%; Кобальт(Co)-0,76%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Triple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P2O5-15%; K2O-15%; SO3-3,5%; B-0,02%; Cu-0,05%; Fe-0,1%; Mn-0,05%; Mo-0,001%; Zn-0,05%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 K2O-25%; SO3-19,25%; B-0,02%; Cu-0,05%; Fe-0,1%; Mn-0,05%; Mo-0,001%; Zn-0,25%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OLIGOMIX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B-6,21%, Cu-0,93%, Mn-8,80%, Zn-11,05%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PHOSFIK 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Фосфорный ангидрид 30%, Калий оксиді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PHYLEN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17,5%, органикалық азот 0,5%, амидті азот 7%, формальдегид 10%, магний оксиді 2,5%, күкірт оксиді 5%, органикалық көміртек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10-46-0+5 SO3+ 0.5 Zn+ 0.6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N-10,0%, NH4-10,0%, P2O5-46,0%, P2O5-44,0%, P2O5-45,0%, SO3-5,8%, Mn-0,6000%,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PLANSTAR12-43+2MGO+7SO3+0.05CU+1MN+0.2ZN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P₂O₅-12%, N-43%, MgO-2%, SO3-7%, Cu-0,05%, Mn-1%, Zn-0,2%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PLANTAFIT GOLD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AMINO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N-0,8% органикалық азот-8,2% , амин қышқылдарының қоспасы органикалық заттар-51%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BOR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B-10,0385%, Теңіз балдырларының экстракты-3,6000%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CALCIUM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CaO-16,4%, Теңіз балдырларының экстракты-0,9000%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FER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PROTECT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NH2-3%, P2O5-26,9%, K2O-17,9%, B-0,0100%, Cu-0,0184%, Mn-0,0188%, Mo-0,0008%, Zn-0,0184%, органикалық зат-1%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NH4-1,0%, NH2-2,0%, органикалық азот-0,6%, P2O5-5,1%, K2O-3,2%, SO3-1,6%, Zn-0,1013%, органикалық заттар (аминқышқылдары мен витаминдердің сулы ерітіндідегі қоспасы)-20%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SILICON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NH2-3,9%, K2O-10,1%, SiO2-16,8%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SUPER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NH2-4,9%, P2O5-18,9%, K2O-4,9%, B-0,0130%, Cu-0,0189%, Mn-0,0242%, Mo-0,0082%, Zn-0,0257%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 START 8-31-4 -export"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(жалпы N, 8,0% (оның ішінде аммонийлік N, 8,0% + фосфор (Р2О5), 31,0% + калий (К2О), 4,0% + балдырлардың экстракты, 4,0% + альгин қышқылы, 0,033% + маннитол,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10-52-10+ME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12-42-8+3MgO+ME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P2O5-42; K2O-8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12-45-12+ME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P2O5-45;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12-9-34+3MgO+ME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P2O5-9; K2O-34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16-8-24+ME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18-14-18+2MgO+ME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P2O5-14, K2O-18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18-18-18+ME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20-10-10+4MgO+ME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 Milat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- 120,2 г/л Азот (N) - 165,4 г/л Ca - 33,2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 React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Протеин - 280 г/кг EDTA кальций динатрийі - 220 г/кг Амин қышқылдары - 200 г/кг Ca - 100 г/кг N - 100 г/кг Mg - 30 г/кг Na - 30 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POTATO 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P2O5 - 25, K2O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Premiant Delta Ca, sl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Ca-9, 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Premiant Omega, sl.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Ca-8, Zn-3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PROMOSTART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PROTEC 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Cu-2,24%, Fe-2,56%, Mn-0,96%, Zn-0,64%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10-10-40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 оның ішінде нитратты Азот (NO3) – 4%, Амидті Азот (NH2) – 4%, Аммонлік Азот (NH4) – 2%; Суда еритін Фосфор Пентоксиді (P2O5) – 10%; Суда еритін Калий оксиді (К2О) – 40%; хелатты формадағы темір (Fe) (EDTA) – 0,02%; хелатты формадағы Марганец (Mn) (EDTA) – 0,01%; хелатты формадағы Мырыш (Zn) (EDTA) – 0,002%; хелатты формадағы Мыс (Cu)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10-52-10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 оның ішінде Аммонийлік Азот (NH4) – 10%; Суда еритін Фосфор Пентоксиді (P2O5) – 52%; Суда еритін Калий оксиді (К2О) – 10%; хелатты формадағы темір (Fe) (EDTA) – 0,02%; хелатты формадағы темір (Fe) Марганец (Mn) (EDTA) – 0,01%; хелатты формадағы Мырыш (Zn) (EDTA) – 0,002%; хелатты формадағы Мыс (Cu)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в т.ч. Нитратты Азот (NO3) – 2%, Амидті Азот (NH2) – 14%, Аммонийлік Азот (NH4) – 4%; Суда еритін Фосфор Пентоксиді (P2O5) – 20%; Суда еритін Калий оксиді (К2О) – 20%; хелатты формадағы темір (Fe) (EDTA) – 0,02%; хелатты формадағы Марганец (Mn) (EDTA) – 0,01%; хелатты формадағы Мырыш (Zn) (EDTA) – 0,002%; хелатты формадағы темр Мыс (Cu)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25-5-5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25%, оның ішінде. Амидті Азот (NH2) – 12%, Аммонийлік Азот (NH4) – 13%; Суда еритін Фосфор Пентоксиді (P2O5) – 5%; Суда еритін Калий оксиді (К2О) – 5%; хелатты формадағы темір (Fe) (EDTA) – 0,02%; хелатты формадағы Марганец (Mn) (EDTA) – 0,01%; хелатты формадағы Мырыш (Zn) (EDTA) – 0,002%; хелатты формадағы Мыс (Cu)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Radix Cal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- 14,00 % w/v; MgO - 2,80 % w/v; B - 0,14 % w/v; Mo - 0,07 % w/v; Co - 0,007 %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RADIX TIM FORTE+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N-3,72 % w/v, P2O5-11,08 % w/v, K2O-4,08 % w/v, Zn-0,50 % w/v, Mn-0,20 % w/v, B-0,20 % w/v, Mo-0,02 % w/v, Fe-0,09 % w/v, Еркін амин қышқылдары-5,76 %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RAISE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 (оның ішінде мочевинді азот %) - 15%, Бор % - 0.05%, Суда еритін кальций, % - 12 %, Қалғаны - 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КомбоАктив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- 8%, оның ішінде органикалық (N) -2%, оның ішінде мочевинді (N) -18%, агентпен Мыс (Сu) - 3,5%, агентпен Марганец (Mn) - 3,5%, агентпен Мырыш (Zn ) - 4%, Гидроксикарбон қышқылдары -16% амин қышқылдары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Антистрес аміно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 Fe-0,22, Mn-0,33, Zn-1,1, Сu-0,55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N-7,8, B-15,5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Р-24, Fe-0,22, Mn-0,33, Zn-1,1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Мырыш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N-4,8, Zn-1,1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Root Promoter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Балдырлардың экстракты (Seaweed extract) 200 г/л, Органикалық зат(Organic matter) 80 г/л, Фосфорды P2O5 түрінде есептегенде 25 г/л, Калийді К2О түрінде есептегенде 60 г/л, Жалпы Азот (N) 60 г/л Zn 2 г/л, B 1,8 г/л, Fe 1,4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SALIFORT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K2O-47; P2O5-24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Seafun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(P2O5)≥ 30 г/л, Калий (К2О)≥ 60 г/л, Азот (N)≥ 90 г/л, теңіз балдырларынан экстракты (Organic Matter)≥ 150 г/л, Альгин қышқылы (Аlginic Acid))≥ 14 г/л, EDTA- Fe 16 г/л, EDTA-Cu 8 г/л, EDTA- Zn 12 г/л, EDTA- Mn 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Searent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- 37,38 г/кг Амин қышқылдары - 5,6 г/кг Органикалық зат- 43,8 г/кг N - 1,49 г/кг К2О - 20,64 г/кг Са - 0,26 г/кг Mg - 0,58 г/кг B - 0,56 г/кг Zn - 0,53 г/кг Fe - 0,64 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Searole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-196,55 г/л Органикалық зат - 508,76 г/л К2О - 118,29 г/л N - 0,52 г/л Са - 0,05 г/л Mg - 0,1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Seaweed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B2O3≥200 г/л, Жалпы азот (N)≥40 г/л, Теңіз балдырларының экстракты ≥200 г/л, Органикалық зат г/л, Су-Қалғаны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SEAWEED FERTILIZER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P2O5-7, K2O-18, қоңыр балдырлар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Seawinner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Органоминералдық кешен тамыр жүйесінің белсенді дамуы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100 колоний/мл, Trichoderma &gt;1*10^8 спор/мл, бактерий Bacillus subtilis, Bacillus megaterium &gt;2*10^8 спор/мл, Fe-2% Zn-0,5%, KO2, P2O5, MgO, CaО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20 колоний/мл, Trichoderma &gt;2*10^7 спор/мл, бактерий Bacillus subtilis, Bacillus megaterium &gt;4*10^7 спор/мл, Fe-2% Zn-0,5% KO2, P2O5, MgO, CaО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Seedspor-W</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10 колоний/мл, Trichoderma &gt;1*10^7 спор/мл бактерий Bacillus subtilis, Bacillus megaterium &gt;2*10^7 спор/мл, Fe-2% Zn-0,5% KO2, P2O5, MgO, CaО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"SEMELE"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P2O5-32,0%, K2O-23,0%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SHADOR 0+20+33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P-20%, K-33%, MgO-1%, S-7.5%, Zn-0.03%, B-0.0019%, B-1.4%, Mn-0.14%, Cu-0.005%,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SHADOR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MgO-1%, S-2.5%, Fe-0.1% хелатталған Zn-0.03%, B-0.03%, Mn-0.05%, Cu-0.005%, Mo-0.005%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SICOGREEN-B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MgO-2%,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SICOGREEN-K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P-10%, K-40%, MgO-2%,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Sicogreen-L 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амин қышқылдары-766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SICOGREEN-L super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N-6,5%, P-25%, K-6,5%,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SICOGREEN-P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P-42%, K-10%, MgO-3%,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SIDERMA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P205: 2%, K20: 18%, B: 0.2%; Si: 14%, полисахаридтре: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Silacid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SiO2: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SINERGON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6%, Көміртек – 25,2 %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NP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Суперфосфат-50-75, Үштік суперфосфат 20,5-5, Карбамид 20-30, Аммоний сульфаты 12-20% N 14 -P 23-K 0.1-S 5-Ca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Үштік суперфосфат, суперфосфат, N 3.8-P 33-K 0.1-S 2.3-Ca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SOYAGOLD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2,7% м/м, органикалық азот (N)-1,7% м/м, мочевинді азот (N)-0,8% м/м, аммиакты азот-(N) 0,2% м/м, органикалық зат-16% м/м, органикалық көміртек-9% м/м, Суда еритін молибден (Mo)-12% м/м, Суда еритін кобальт (Co)-1,5% м/м, Еркін амин қышқылдары-2% м/м, pH 7,3-8,3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N-8,148, C-10,103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Spreybac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 B-0,1%,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SPRINTALGA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12%, органикалық азот 3,4%, амидті азот 8,6%, Органикалық зат20,5%, балдырлы суспензия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STARTERMn PLATINUM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B - 0,3%, Cu - 0,3%, Mn - 5%, Mo - 0,05%, Zn - 3%, SO3 - 11,5%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flower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Ascophillum nodosum балдырларының экстракты: 5%, Суда еритін фосфор (P2O5)-10%, Маннитол-0,3%, Суда еритін калий (K2O)-6,5% Жалпы азот (N)-0,5%, Суда еритін бор (B)-0,5%, амидті азот-0,5%, Суда еритін Мырыш молибден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Growth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балдырының экстракты: 5% Жалпы азот (N): 8,3% Нитратты азот (N): 8,3% Суда еритін фосфор (P2O5): 8,3% Суда еритін калий (K2O): 8,3% Темір (Fe), EDTA хелаты: 0,03% Суда еритін марганец (Mn): 0,02% Суда еритін молибден (Mo): 0,001% Марганец (Mn), EDTA хелаты: 0,02% Суда еритін бор (B): 0,03% Суда еритін Мырыш (Zn): 0,01% Суда еритін Мыс (Cu): 0,02% Мырыш (Zn), EDTA хелаты: 0,01% Мыс (Cu), EDTA хелаты: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балдырларының экстракты: 10% Еркін амин қышқылдары: 4% Жалпы азот (N): 2% Мочевинді азот(N): 0,6% Органическалық азот (N): 1,4% Суда еритін фосфор (P2O5): 8% Суда еритін калий (K2O): 7% Суда еритін бор (B): 0,15% Суда еритін молибден (Mo):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балдырларының экстракты: 15% Жалпы азот (N): 5,6% Мочевинді азот(N): 5% Органикалық азот (N): 0,6% Магний (MgO), EDTA хелаты: 0,2% темір (Fe), хелаты: 1% Марганец (Mn), хелаты: 0,5% Мырыш (Zn), хелаты: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Yield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балдырларының экстракты: 12%, Еркін амин қышқылдары: 6%, жалпы азот (N): 6%, мочевинді азот(N): 3,8%, органикалық азот (N): 2,2%, фосфор (P2O5): 4%, калий (K2O): 5%, темір (Fe), хелат DTPA: 0,5%, марганец (Mn), хелат EDTA: 0,5%, Мырыш (Zn), хелат EDTA: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STOLLER ENERGY (СТОЛЛЕР ЭНЕРДЖИ)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Zn-2; Mn-1; амин қышқылдары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SUGAR MOVER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B-4%, Cu-0.15%, Mo-0.015%,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TALETE/ ТАЛЕТЕ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C-7%;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TECAMIN 31/ ТЕКАМИН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қышқылдары-33% азот-9%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TECAMIN VIGOR/Текамин Вигор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P2O5-18, K2O-0, Теңіз балдырларының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10-25-10/ТЕКНОГЕЛЬ АМИНО 10-25-10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- 10,0%, фосфор - 25,0%,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10-50-10/ТЕКНОГЕЛЬ АМИНО 10-50-10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- 10,0%, фосфор - 50,0%,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15-15-15/ТЕКНОГЕЛЬ АМИНО 15-15-15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- 15,0%, фосфор - 15,0%, калий - 15,0%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25-8-10/ТЕКНОГЕЛЬ АМИНО 25-8-10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- 25,0%, фосфор - 8,0%,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8-4-28/ТЕКНОГЕЛЬ АМИНО 8-4-28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- 8,0%, фосфор - 4,0%, калий - 28,0%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TECNOPHYT PH+/ Текнофит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Поли-гидрокси-карбокси-қышқылдары – 20%, (этилендиокси)диметанол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TricoBest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 7% Trichoderma harzianum, штам IABTH01: 2x107 UFC*/г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- 3%, MgO- 7%, Zn- 2%, Mo-0,05%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 COMPLEX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CaO-7. MgO-2. Zn-1. 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0.8%, Zn 1.2%, маннитол 0,1%, қоңыр балдырлардың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Vigortem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N-6,1%, P2O5-15%, K2O-12,4%, Fe-0,5%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Bio Aminoplant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қышқылдары-141.3 г/л, азот 22,6, фосфор 22,6, калий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Bio Vita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4.1%, Mn: 3.0%, Fe: 0.5%, Zn: 0.5%, SO3: 5.7%, Ascophyllum nodosum негізіндегі фитогормондар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Boron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P2O5-13, B-7,7, Cu-0,05, Fe-0,1, Mn-0,05, Zn-0,05,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Calcium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CaO: 15%, MgO: 2%, B: 0.05%, Cu: 0.04%, Fe: 0.05%, Mn: 0.1%, Zn: 0.02%, Mo: 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Terios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N-7,5; P2O5-10,7; SO3-7,5; Cu-1,77; Mn-1,1; Zn-1,79; Mo-0,36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N-11,4, P2O5-11,4, K2O-8,6, B-0,71, Cu-0,015, Fe-0,031, Mn-0,026, Co-0,0006, Zn-0,71,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Zinc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YaraAmplix Optinue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15%, Mn- 1%, Zn – 1%, K2О-3%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YaraLiva CALCINIT (кальциевая селитра)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NO3-14.4%, NH4-1.1%, Ca-19%,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Complex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N-NO3-5%, N-NH4-7%, P2O5-11%, K2O-18%, MgO-2,7%, SO3-20%, B-0,015%, Fe-0,2%, Mn-0,02%,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Cropcare 11-11-21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NO3-4,4%, NH4-6,6%, P2O5-10,5%, K2O-21,2%, MgO-2,6%, SO3-25%, B-0,05%, Cu-0,03%, Fe-0,08%, Mn-0,25%, Mo-0,002%, Zn-0,04%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Cropcare NPK (Mg S) 8-11-23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NO3-2,6%, NH4-5,4%, P2O5-11,4%, K2O-22,9%, MgO-4,2%, SO3-29,3%, B-0,05%, Cu-0,05%, Mn-0,25%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Calcinit (calcium nitrate)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NH4-1,1, 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 K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N-13,5%, NO3-13,5%, K2O-45,5%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Brown 3+11+38+4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P2O5-11%, K2O-38%, MgO-4%,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Red 12-12-36+1+TE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NH4-1,9, NO3-10,1, P2O5-12, K2O-36, MgO-1, SO3-2,5,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Special 18-18-18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NH4-3,3, NO3-4,9, Nкарб-9,8, P2O5-18, K2O-18, MgO-3,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Special 18-18-18+3+TE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NH4-3,3%, NO3-4,9%, Nкарб-9,8%, P2O5-18%, K2O-18%, MgO-3%,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Yellow 13-40-13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NH4-8,6, NO3-4,4, P2O5-40, K2O-13,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 SOP (сульфат калия)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S-18%, SO3-45%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SUPER FK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P2O-18,8, K2O- 6,3, Na2O-5,8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ACTISIL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Si-0,5, Ca-2,5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BORTRAC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N-4,7,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GRAMITREL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Mg-9,15%, Cu-3%, Mn-9,1%, Zn-4,9%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Hydromag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 Mg-19,9 %, MgO-33,1%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Mantrac 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 Mn-27,4%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MOLYTRAC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P2O5-15,3, Mo-15,3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YaraVitaTMBioNUE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15%, Mn- 1%, Zn – 1%, K2О-3%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ZINTRAC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 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 M40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органикалық заттар -35%; N - 1%; Р - 0,1%; К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Агрифул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экстракты - 25%; Органикалық заттар -45%; N - 4,5%; Р - 1%; К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Агрифул Антисоль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заттары - 37%; Гумин экстракттары (фульво қышқылдары -18%; N - 9%; Ca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10:10:10 марклы БИОНЕКС-КЕМИ СҰЙЫҚ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P2O5 – 10%; K2O – 10%; S – 0,04%; В – 0,01%; Cu – 0,02%; Zn – 0,01%; Mn – 0,01%; Mo – 0,002%; Cо – 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35:1:1,5 маркалы БИОНЕКС-КЕМИ ПРОФИ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35%; P2O5 – 1%; K2O – 1,5%; Mg – 0,7%; S – 6%; В – 0,025%; Fe – 0,01%; Cu – 0,01%; Mn – 0,01%; Mo – 0,005%; Co – 0,001%;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40:1,5:2 маркалы БИОНЕКС-КЕМИ ПРОФИ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40%; P2O5 – 1,5%; K2O – 2%; Mg – 0,7%; S – 2%; В – 0,025%; Fe – 0,01%; Cu – 0,01%; Mn – 0,01%; Mo – 0,005%; Co – 0,001%;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2:40:27+1,2 маркалы БИОНЕКС КЕМИ ЕРІТІНДІ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P2O5 – 40%; K2O – 27%; Mg – 1,2%; S – 4%; В – 0,025%; Fe – 0,01%; Cu – 0,01%; Zn – 0,01%; Mn – 0,01%; Mo – 0,005%; Co – 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5:6:9 маркалы БОГАТЫЙ агрохимикаты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натрий тұздары соли - 2,5%; N – 5%; P2O5 – 6%; K2O – 9%; B – 0,7%; Mo – 0,005%; Co – 0,002%; Cu – 0,01%; Zn – 0,01%; Mn – 0,01%; Ni – 0,002%; Cr – 0,0006%; S –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БОРОГУМ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натрий тұздары – 3%; B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 маркалы БОРОГУМ ЭКСТРА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натрий тұздары – 3%; B – 7%; Mo – 3%; S – 0,05%; Co – 0,002%; Cu – 0,01%; Zn – 0,01%; Mn – 0,04%; Ni – 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маркалы БОРОГУМ ЭКСТРА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натрий тұздары – 1%; B – 4%; Mo – 0,05%; S – 0,17%; Co – 0,005%; Cu – 0,2%; Zn – 0,01%; Mn – 0,02%; Ni – 0,001%; Fe –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ГУМИ-20 маркалы ГУМИ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 P2O5 – 1,5%; K2O – 2%; Гумин қышқылдарының натрий тұздары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NO3-≥12,5%, K2O-≥3,0%, P2O5-≥1,8%, SO3-≥1,74%, Mg-≥0,35%, Zn-≥0,2%, Cu-≥0,1%, Mo-≥0,05%, Fe-≥0,55%, B-≥0,02%, Mn-≥0,05%, C2H6OS-≥1,0%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N-≥7,7%, Mo-≥0,77%, B-≥9,5%, C2H6OS-≥13,0%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 Рост маркалы Изагри-М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N-≥10,8%, P2O5-≥0,5%, K2O-≥3,1%, Mo-≥0,58%, В-≥0,5%, SO3-≥1,3%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 NO3-≥1,35%, P2O5-≥20,5%, K2O-≥5,0%, Mg-≥0,12%, SO3-≥1,2%, Zn-≥0,25%, Cu-≥0,1%, Fe-≥0,12%, Mn-≥0,06%, B-≥0,32%, Mo-≥0,05%, C2H6OS-≥1,0%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N-≥2,56%, Амин қышқылдары-≥12%, K2O-≥0,48%, S-≥7,47%, Mg-≥1,82%, Zn-≥1,53%, Cu-≥1,54%, Mo-≥0,17%, Fe-≥0,32%, B-≥0,13%, Mn-≥0,03%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Темір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(N)-13,3%, марганец (Mn)-1,0%, темір (Fe)-15,0%; глицин-10,0%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Кальций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–13,0%; Кальций (Ca) 14,0%;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Магний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–19,1%; Магний (Mg) 14,0%;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Марганец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- 13,0, Марганец-14,0, глицин-10,0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Мыс маркалы Микрополидок Моно Агрохимикат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–15,0 %; Фосфор (P2O5) 3,3 % Мыс (Cu) 14,0 %; Марганец (Mn) 1,0 %;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Молибден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–10,3 %; Фосфор (P2O5) 3,3 %; Бор (B) 1,5 %, Молибден (Mo) 8,5 %, глицин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Күкірт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–7,4 % Күкірт (SO3) –14,0 %; глицин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Бор маркалы Фолирус О минералды тыңайтқыштары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B-150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Фолирус Мырыш маркалы Фолирус О минералды тыңайтқыштары агрохимикаты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Zn-150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аммиакты Селитра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Супер Күкірт -900"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SO3-70,0, N-5,0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Дуо маркалы Фолирус Лиственное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Органика - 788.9, N-45.1, P-22.5, K-22.5, Cu-2.8, Fe-0.2,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Универсал 15:39:15 маркалы Фолирус Универсал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P-39, K-15, Mn-0.04, Cu-0.01, Fe-0.08, B-0.03, Zn-0.02, Mo-0.004, Глицин-0.7, L-глутамин-0.2, L-аргинин-0.05, L-валин-0.03, L-триптофан-0.02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Универсал 20:20:20 маркалы Фолирус Универсал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N-20, P-20, K-20, Mg-0.2, Mn-0.04, Cu-0.01, Fe-0.08, B-0.03, Zn-0.02, Mo-0.004, Глицин-1.4, L-глутамин-0.4, L-аргинин-0.1, L-валин-0.06, L-триптофан-0.04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Универсал 5:23:35 маркалы Фолирус Универсал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N-5, P-23, K-35, Mg-0.1, Mn-0.04, Cu-0.01, Fe-0.08, B-0.03, Zn-0.02, Mo-0.004, Глицин-0.7, L-глутамин-0.2, L-аргинин-0.05, L-валин-0.03, L-триптофан-0.02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Фолирус Эликсир Мультимикс маркалы Фолирус Эликсир агрохимикаты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N-156%, P-104%, Mg-14.3%, Mn-10.4%, Cu-15.6%, Fe-1.3%, B-11.7%, Zn-13%, Mo-0.02%, Co-0.08%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Coten азот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 N-NH2-42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Азот-фосфор-күкіртті (NPS-тыңайтқыш) түйіршіктелген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NH4-н.м.-6,0, P2O5-12.0, SO3-15.0, CaO-14.0, MgO-0.25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Азот-фосфор-күкіртті (NPS-тыңайтқыш) ұнтақталған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NH4-н.м.-6,0, P2O5-12.0, SO3-15.0, CaO-14.0, MgO-0.25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N-27±1, P2O5-6, K2O-6,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маркалы Азофоска (нитроаммофоска) 16:16: 16 (MOP)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АМИНОМАКС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9%, органикалық азот (N): 9%, Еркін амин қышқылдары: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КӨКӨНІС АМИНОМАКС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2%, Органикалық азот 2%, Фульвокышқылдары 20%, Еркін қышқылдары 6%, Жалпы гумусты экстракт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Сусыз сұйытылған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Сусыз сұйытылған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Аммиак-99,6-99,9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маркалы сусыз сұйытылған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CaO-26,6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Р-46%, MgO-2,0%, S-2,0%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N-10-12, P-46-52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B-0,015, Mn-0,001, Zn-0,025, массовая доля свободных аминокислот-0,125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микроэлементтердің қосындысыз және қосындысымен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микроэлементтердің қосындысыз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сұрыпты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10:33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10:33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10:36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10:36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10:39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10:39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10-46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11:42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 маркалы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маракалы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9"/>
          <w:p>
            <w:pPr>
              <w:spacing w:after="20"/>
              <w:ind w:left="20"/>
              <w:jc w:val="both"/>
            </w:pPr>
            <w:r>
              <w:rPr>
                <w:rFonts w:ascii="Times New Roman"/>
                <w:b w:val="false"/>
                <w:i w:val="false"/>
                <w:color w:val="000000"/>
                <w:sz w:val="20"/>
              </w:rPr>
              <w:t>
Yara Mila Complex</w:t>
            </w:r>
          </w:p>
          <w:bookmarkEnd w:id="9"/>
          <w:p>
            <w:pPr>
              <w:spacing w:after="20"/>
              <w:ind w:left="20"/>
              <w:jc w:val="both"/>
            </w:pPr>
            <w:r>
              <w:rPr>
                <w:rFonts w:ascii="Times New Roman"/>
                <w:b w:val="false"/>
                <w:i w:val="false"/>
                <w:color w:val="000000"/>
                <w:sz w:val="20"/>
              </w:rPr>
              <w:t>
12-11-18 хлорсыз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P2O5-11, K2O-18, MgO-2,7, SO3-20, B-0,015, Mn-0,02,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г/л гумин қышқылдарының калий тұздары (фульвокышқылдары, флавоноидтер, фитостериндер, каротиноидтер, аминқышқылдары, витаминдер, гуминдер, липидтер, наноөлшемді көміртек)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Витазим (Vitazyme)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Винасса балдырлардың экстракты, су – 99% ДиКалий оксиді, Темір хелаты Fe-EDTA, Мыс Хелаты Cu-EDTA, Мырыша Хелаты Zn-EDTA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 MgO-2, B-0,02, Сu-0,005,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N-12-14, P2O5-39-41, K2O-12-14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 MgO-2,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K-31+2MgO+МЭ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15:15:30 +1,5 MgO +МЭ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K-30, MgO-1,5,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 +3MgO+МЭ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MgO-3,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3:11:38+3MgО+МЭ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+ 3MgO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6:14:35+2MgO+МЭ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P-14, K-35, MgO-2,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P-8%, K-8%, MgO-1,5 %, S - 9,0%,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P-5%, K-25%, MgO-2,0%, S-8,0%,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MgO-1,7%,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P-5%, K-10%, MgO-1,5%, S-8,4%,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P-12%, K-35%, MgO-1,0%, S-0,7%,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P-41%, K-13%,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P-6%, K-20%, MgO-1,5%, S-1,4%, Fe (ДТПА)-0,054%, Zn (ЭДТА)-0,014%, Cu (ЭДТА)-0,01%, Mn (ЭДТА) - 0,042%,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MgO-3,0%, S-9,0%,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MgO-2,0%,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P-12%, K-36%, MgO-2,0%, S-4,0%,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P-11%, K-30%, MgO-4,0%, S-3,0%, Fe (ДТПА)- 0,054%,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K-35%, MgO-4,0%, S-9,0%,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P-10%, K-28%, MgO-2,5%,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P-5%, K-30%, MgO-1,7%, S-1,3%,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P-12%, K-33%, MgO-3,0%, S-7,0%,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12-5-40+TE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-12%, P-5%, K-40%, Mg-0,20%, S-0,19%, Fe(EDTA)-0,10%Mn(EDTA)-0,05%, Zn-(EDTA)-0,012%, Сu(EDTA)-0,012%, B0,045%,Mo-0,056%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15-7-30+TE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 P-7%, K-30%, Mg-0,20%, S-0,19%, Fe(EDTA)-0,10%, Mn(EDTA)-0,05%, Zn-(EDTA)-0,012%, Сu(EDTA)-0,012%, B-0,045%,Mo-0,056%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19-19-19+TE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-19%, P-19%, K-19%, Mg-0,10%, S-0,19%, Fe(EDTA)-0,10%, Mn(EDTA)-0,05%, Zn(EDTA)-0,015%, Сu(EDTA)-0,012%,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 MgO-2, B-0,02, Сu-0,005,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B-0,02, Сu-0,005,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S-1,3, B-0,02,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15:15:30 +1,5 MgO +МЭ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K-30, MgO-1,5,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15:15:30 +1,5 MgO +МЭ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K-30+1,5MgO+МЭ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18:18:18+3MgO+МЭ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S-2,5, MgO-3, B-0,02, Cu-0,005, Mn-0,05, Zn-0,01, Fe-0,07, Mo-0,0064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18:18:18+3MgO+МЭ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MgO-3, B-0,02,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3:11:38+3MgO+МЭ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MgO-3, В-0,025, Cu-0,01, Mn 0,05, Zn-0,025,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6:14:35+2MgO+МЭ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P-14, K-35, S-7, MgO-2, B-0,02,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ГИСИНАР-М - микроэлементтермен модификацияланған полиэлектролитті гидрогель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(полимер проп-2-ен қышқылының натрий тұзымен проп-2-енамиді) – 30-50%, микроэлементтер және макроэлементтер хелатты түрде - B - 1,3%, Zn - 1,3%, Cu - 1,3%, N - 3,77%, S - 2,475%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Здоровье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r>
              <w:rPr>
                <w:rFonts w:ascii="Times New Roman"/>
                <w:b w:val="false"/>
                <w:i w:val="false"/>
                <w:color w:val="000000"/>
                <w:sz w:val="20"/>
              </w:rPr>
              <w:t>a</w:t>
            </w:r>
            <w:r>
              <w:rPr>
                <w:rFonts w:ascii="Times New Roman"/>
                <w:b w:val="false"/>
                <w:i w:val="false"/>
                <w:color w:val="000000"/>
                <w:sz w:val="20"/>
              </w:rPr>
              <w:t>-амин қышқылдары -8%, фитогормондар-75 ppm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Квицелиум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Fe-2,4, Mn-0,6, B-0,24, Zn-0,6, Cu-0,6, Mo-0,02, L-a-аминқышқылдары-7,5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Корнерост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P2O5 -5, K2O-3, L-a-aмин қышқылдары-3, фитогормондар-22 ррm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Фосфито -NP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P2O5 -60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12%, фульво қышқылдары 2%, органикалық төмен молекулалық қышқылдар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Гумигрейн Эко Органик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P2O5-0.5%,K2O3-3%, Органикалық заттар-4,0-7,0, көмірсулар-3,5-5,5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Силазем Эко Органик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P2O5-0,5%; K2O-3; Органикалық заттар-4,0-7,0%; углеводы-3,5-5,5%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 20% маркалы Суфлер Гумат калия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гумат-40%, К2О-3,0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"Алтайский" Гуминді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F-100 маркалы Гуминді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қышқылдар 12-14, P-8,5, K-8, N-3,2, MG-0,5, B-0,55, ЭДТА F6%-4, ЭДТА Cu 11%-0,4, ЭДТА Zn 11%-0,8, ЭДТА Mn 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Сұйық кешенді минералды тыңайтқыштар Фолирус Х маркасы: Фолирус Актив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N-354, Mg-19.7, Mn-13.1, Cu-2.6, Fe-2.6, B-2.6, Zn-0.13,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 тыңайтқыштар Фолирус Х маркасы: Фолирус Макси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N-146, P-48.7, K-73, Mg-2.4, S-74.8, Mn-0.12, Cu-0.12, Fe-0.12, B-0.24, Zn-0.06, Mo-0.06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 тыңайтқыштар Фолирус Х маркасы: Фолирус Премиум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N-126.6, P-126.6, K-126.6, Mg-0.13, Mn-0.13, Cu-0.13, Fe-0.13, B-0.26, Zn-0.08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 тыңайтқыштар Фолирус Х маркасы: Фолирус Стимул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N-73, P-146, K-73, Mg-0.12, Mn-0.12, Cu-0.12, Fe-0.12, B-0.12, Zn-0.61, Mo-0.06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BORON сұйық борлы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жемчуг" сұйық борлы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зат-46,5г/л, гумин қышқылдары -38,9г/л, фульвокислоты-7,6г/л, N-0,14г/л, P-16,7г/л, K-29,8г/л, Fe-312мг/л, Ca-5670мг/л, Mg-671мг/л, Co-0,051мг/л, Zn-0,23мг/л, Cu-0,30мг/л, Mn-31,4мг/л, Mo-0,10мг/л, Si-631мг/л, сухой остаток-84г/л, зола-55,8%, рН-7,2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"Silver Mix" сұйық кешенді микротыңайтқыш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(Ag)-0,3±0,1; Азот (N)-0,46±0,1; Бор (B)-0,33±0,1; Мыс (Cu)-0,45±0,1; Мырыш (Zn)-0,8±0,3; Марганец (Mn)-0,8±0,2; Молибден (Mo)-0,1±0,04; Кобальт (Co)-0,03±0,01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 БОР" сұйық кешенді микротыңайтқыш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(Ag) - 0,0075±0,001; Бор (В) - 10±0,5; Азот (N) - 4,3±0,3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 Нитро" сауда маркасының сұйық кешенді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(Ag) - 0,01±0,001; Азот (N) - 18±0,9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 ФОС" сауда маркасының сұйық кешенді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Коллоидты күміс 500 мг/л + полигексаметиленбигуанид гидрохлориді 100 мг/л Фосфор (Р202) - 3,7%, Калий (K20) - 5,8%, Молибден (Мо) -0,13%, Селен (Se) - 0,043 мг/дм3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B-Mo маркалы "Волски Диформы"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- 7,5, Mo - 3,0, N –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"Диформа БорМолибден" маркалы "Волски Диформы"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 Mo-3,0, N-4,9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"Микромак" маркалы "Волски Микрокомплекс"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Cu-2,87, Zn-2,62, MgO-1,85, Ni-0,013, Li-0,043, Co-0,19, Fe-0,36, Mn-0,255, SО3-11,12, К2O-3,25, Cr-0,088, Mo-0,54, B-0,35, V-0,076, Se-0,01, Р2О5-0,407, N-4,22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 маркалы "Волски Микрокомплекс"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Cu-0,57, Zn-1,21, MgO-1,307, Ni-0,006, Li-0,037, Co-0,075, Fe-0,27, Mn-0,31, SО3-5,86, K2O-0,028, Mo-0,12, B-0,14, N-0,47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 маркалы "Волски Микрокомплекс"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0,6, Zn: 1,3, В: 0,15, Mn: 0,31, Fe: 0,3, Mo: 0,2, Со: 0,08, Se:0,009, Cr:0,001, Ni: 0,006, Li: 0,04, N: 0,4, K2О: 0,03, SО3:5,7, MgО: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"Экомак" маркалы "Волски Микрокомплекс"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Р2О5-4,0, К2О-2,0, МgO-0,8, SO3-4,1, Zn-0,99, Cu-0,96, Mo-0,10, Mn-0,62, Co-0,19, Fe-0,23, B-0,39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N"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N-24,0, P2O5-1,7, K2O-2,3, SO3-1,4, MgO-0,12, Mn-0,06, Zn-0,11, В-0,016, Mo-0,04, Fe-0,028, Cu-0,05, Co-0,008, Se-0,0015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К"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P2O5-4,7, K2O-11,0, SO3-3,4, Mn-0,21, Zn-0,0048, В-0,01, Mo-0,001, Fe-0,016, Cu-0,0048, Co-0,001, Se-0,001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Р"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 P2O5-18,0, K2O-4,8, SO3-0,9, MgO-0,19, Mn-0,057, Zn-0,17, В-0,02, Mo-0,055, Fe-0,08, Cu-0,08, Co-0,01, Se-0,0016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Моно-Темір"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Fe-8,8, N-5,0, P2O5-3,0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Моно-Мырыш"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Zn-5,8, N-4,7, P2O5-1,9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"PlantoBor"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B-10,5, N-3,5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N-20,03, P-2,05, K-2,87, Mg-0,80, Fe-0,8, S-3,07, B-0,05, Cu-0,20, Zn-0,25, Mn-0,05, Mo-0,08, Co-0,04, Se-0,01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N-3,85, B-11,5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N-6,6, P-5,86, K-0,84, Mg-3,19, Fe-0,34, S-9,07, Cu-1,68, Zn-2,09, Mn-0,34, Mo-0,17, Co-0,09, Ni-0,01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N-6,41, P-4,18, K-3,44, Mg-1,98, Fe-0,23, S-7,45, B-0,30, Cu-1,99, Zn-1,99, Mn-0,25, Mo-0,43, Co-0,13, Ni-0,01, L-0,03, Se-0,01, Cr-0,05, V-0,06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 P-20,40, K-4,60, Mg-0,17, Fe-0,77, S-0,850, B-0,02, Cu-0,77, Zn-0,17, Mn-0,05, Co-0,01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маркалы "ВИТАНОЛЛ"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SO3-9.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 маркалы "ВИТАНОЛЛ"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P2O5-27, SO3-9,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PK маркалы "ВИТАНОЛЛ"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 K2O-18, SO3-0.05,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Моно-Бор"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B-9,0, 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Моно-Мырыш"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- 5,8, N - 4,7, P2O5 - 1,9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N- 27-29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"ЗероМаксФос"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Р2О5 - 3,7%, К2О - 5,8%, Mo-0,13%, Se-0,043 мг/дм3, коллоидті күміс 500 мг/л+ полигексаметиленбигуанид гидрохлориді 100 мг/л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Лайф Бор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B-150; N-50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ЛАЙФ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37,1 г/л, Фосфор 45,5 г/л, Калий 109,2 г/л, Магний 3,5 г/л, Темір 0,42 г/л, Мыс 0,84 г/л, Мырыш 0,56 г/л, Марганец 0,56 г/л, Молибден 0,105 г/л, Кобальт 0,14 г/л, Күкірт 31,5 г/л, Селен 0,021 г/л, Бор 0,14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Оптим KZ сұйық органикалық-минералды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K-4,2, S-2,5, P-2,5, Mg-0,5, Zn-0,30, Cu-0,20, Fe-0,10, Mo-0,10, B-0,05, Co-0,05, Mn-0,05, Se-0,05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B-10,9, Mo-0,5, Zn-0,10, Cu-0,10, Fe-0,10, Mn-0,10, N-0,5, өсімдік ақуыздарының гидролизаты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 S-15,0, K-4,0, Cu-3,8, Zn-3,4, Mg-2,5, Mo-0,7, B-0,6, Fe-0,6, P-0,6, Mn-0,4, Co-0,2, Cr-0,12, V-0,09 Li-0,06, Ni-0,02, Se-0,02, өсімдік ақуыздарының гидролизаты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"ФосфорКалий"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P-10, K-10, Zn-0,9, Cu-0,9, Mn-0,9, Fe-0,2, өсімдік ақуыздарының гидролизаты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 S-9,5, P-7,0, Zn-2,5, Mg-2,3, Cu-2,0, K-1,0, Fe-0,4, Mn-0,40, Mo-0,20, Ni-0,006, өсімдік ақуыздарының гидролизаты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"Wonder Leaf Amino 43" сұйық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N, 6,5% + өсімдік текті аминқышқылдар,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N-28-34, K2O-0,052, SO3-0,046, Fe-0,04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нитраты (азот қышқылды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N-13,6, K2O-46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күкірт қышқылы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K-53, S-18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күкірт қышқылы (калий сульфаты) тазартылған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К2О-53,0; S-18,0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калий (экспортқа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Гранулдалған маркалы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Гранулдалған маркалы хлорлы калий, 1-сортты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Кальциевая селитра Abocol CN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B-0,015, Mn-0,001, Zn-0,025, еркін аминқышқылдарының массалық үлесі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Карбамид+ВCMZ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B-0,02, Cu-0,03,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Карбамид+ВMZ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 маркалы Кафом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 P2O5-20%, K2O-5%, Ca-5%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маркалы Кафом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 K2O-15%, Cu-1%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 маркалы Кафом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MgO-10%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маркалы Кафом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K2O-5%, Zn-8,5%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К-Гумат-Na микроэлементтермен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3,5%, оның ішінде (N) органикалық – 0,25%, оның ішінде (N) мочевинді – 3,25%, Калий(К²О) агентпен – 2,5%, Фосфор (Р²О³) агентпен – 0,5%, Магний (MgO) агентпен – 0,1%, Бор (B) бороэтаноломин – 0,1%, Кобальт(Со) агентпен – 0,01%, Мыс(Cu) агентпен – 0,05%, Темір (Fe) агентпен –0,12%, Марганец (Mn) агентпен – 0,1%, Молибден (Мо) агентпен – 1%, Мырыш (Zn) агентпен – 0,12%, Гуминді қышқыл (Гуматтар) – 7%, Гидроксикарбонды қышқыл – 0,6%, Амин қышқылдары –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борная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"Nutrimic Plus" кешенді 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 K2O-5%, MgO-3,5%, B-0,1%, Fe-3%, Mn-4%, Zn-6%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KMg (Fertim KMg 55:5) маркалы ФЕРТИМ (КМУ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K-55, Mg-5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ALBERON 7-7-21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C-1,7%, P2O5-7%, K2O-21%, MgO-2%, Fe EDHHA-0,2%, Mn EDTA-0,2%, амин қышқылдары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"Alginamin"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C-9,5%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 "Ammasol"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SO3-65%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 Kraft"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"Biostim"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С-3%, амин қышқылы-6%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BLOOMFERT 10-15-40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азота аммонийный (NO4-N)-7,85%, азот амидный (NH2)2CO-N-1,15%, P2O5-15%, K2O-40%, B-0,015%, Cu-0,03%, Fe-0,08%, Mn-0,08%, Zn-0,03%,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BLOOM SET 312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азота нитратного (NO3-N)-7,92%, P2O5-9%, K2O-18%, MgO-1%, B-0,5%, Mn-0,1%,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"Boramin"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"Cabamin"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CaO-12%, B-3%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"Calvelox"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"Caramba"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C-11,4%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"Carmina"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C-20%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"Cerestart"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Cu-6,2%, Mn-7%, Zn-7%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"Curadrip"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Biograno forte"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кемінде 2,2%, К2О – кемінде 1,5%, MgO - кемінде 0,5%, Органикалық заттар (көмірсулар, аминқышқылдары) - кемінде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Biolip"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кемінде 3,0%, К2О – кемінде 2,0%, MgO - кемінде 0,3%, Органикалық заттар - кемінде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Biomikol"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кемінде 2,0%, P2O5 - кемінде 2,0%, К2О - кемінде 1,2%, Магний - кемінде 0,3%, Органикалық заттар (көмірсулар, аминқышқылдары) - кемінде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NPK 10-40-10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NPK 19-19-19"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N-19,0%, P2O5-19%, K2O-19,0%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NPK 42-3-4"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N-42,0%, P2O5-3,0%, K2O-4,0%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NPK 5-25-35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P2O5-25, K2O-35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"Ferromax"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"Ferrovit"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Fe-9%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10-5-40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P-5%; K-40%; Mg-0,9%; MgO-1,5%; S-4%; SO3-10,2%;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"Folixir"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 P2O5 - 8%, K2O - 16%,Mg - 2%, B- 0,02%, Cu - 0,05%, Fe- 0,1%, Mn - 0,05%, Mo-0,005%, Zn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"Fosiram"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P2O5 - 35%, K2O - 20%, MgO-3%, Cu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"Growbor"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В-17%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"Growcal"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CaO-18%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10-52-10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13-6-26+8 CaO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P2O5-6%, K2O-26%, CaO-8%,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15-30-15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P2O5-30%, K2O-15%,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15-5-30+2MgO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P2O5-5%, K2O-30%,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16-8-24+2MgO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18-18-18+1MgO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20-10-20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P2O5-5%, K2O-55%,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3-8-42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P2O5-8 %, K2O-42%,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8-20-30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P2O5-20%, K2O-30%,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Magnesium Sulphate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МgО-16%, SО3-32%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0-0-51 (SOP)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0-0-61 (KCl)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0-40-40+Micro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 K2O-40%,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0-52-34 (MKP)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0-60-20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P2O5-60%,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+ 15 MgO (MN)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MgO-15%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12-61-0 (МАР)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13-0-46 (NOP)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K2O-46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+ 27 CaO (CN)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CaO-27%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18-44-0 (UP)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Humika PLUS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Kalisol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К2О-25%, ЅО3-42%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Micrall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MgO-9%, B-0,5%, Cu-1,5%,Fe-4%,Mn-4%, Mo-0,1%,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Microlan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 Mn-0,5%,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Nematan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амин қышқылдары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0-37-37+TE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 P2O5-37%, K2O-37%,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12-12-36+TE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NH4-1,9, NO3-10,1, P2O5-12%, K2O-36%, MgO-1%, SO3-2,5%,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13-40-13+TE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15-5-30+TE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P2O5-5%, K2O-30%,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16-8-24+TE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18-18-18+TE+MgO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20-10-20+TE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20-20-20+TE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3-5-40+TE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P2O5-5%, K2O-40%,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10-40-10+TE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10-50-10+TE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P2O5-50%,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19-19-19+TE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P2O5-19%, K2O-19%,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10-52-5+TE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17-7-27+TE+MgO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P2O5-7%, K2O-27%,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21-21-21+TE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P2O5-21%, K2O-21%,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Nutriland Plus Grain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P2O5-45%, K2O-10%, B-0,5%, Cu-0,5%, Fe-1%, Mn-1%, Mo-0,3%,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"Polystim Global"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P2O5-11%, К2О-5%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"POTENCIA"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C-33%, L-амин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"Sancrop"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"Start-Up"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Cu"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- 11%, P2O5 - 22%, Cu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Mn"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P2O5 - 30%, Mn- 7%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PK"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Zn"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P2O5 - 33%, Zn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марок: NPK"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 P2O5 - 27%, K2O - 18%, B - 0,01%, Cu - 0,02%, Mn - 0,02%, Mo - 0,001%,Zn - 0,02%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марок: Plus"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P2O5 - 27%, K2O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"Vittaspray"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P2O5-10%, K20-20%, CaO-1,5%, MgO-1,5%, B-1,5%, Cu-0,5%, Fe-0,1%, Mn-0,5%, Mo-0,2%,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"Биограно форте"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 2,14; Калий – 0,65; Магний оксиді – 0,03; Натрий – 0,01; Фосфор – 0,002. Bacillus spp., Bacillus spp. және басқа да өсу стимуляциялайтын бактериялар, КОЕ/мл кемінде 2*10^9.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Биоконсорт вегетация маркалы Биоконсорт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L-100; амин қышқылдары -125,0; pH-4,0; N-62,5; орг. заттар-500; B-1,25; Mn-6,25; Zn-9,38; Fe-1,25; Cu-1,25; SO3-70,4; Co-0,25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"БиоЛип"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 амин қышқылдары) – кемінде 5; калий-0,028; магний оксиді-0,002; фосфор-0,015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"БиоЛип"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 амин қышқылдары) – кемінде 5%, Калий(K2O)-2,8%, Магний(Mg)-0,002%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"Биомикол+"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 амин қышқылдары) – кемінде 4,5, калий-0,8, магний оксиді - 0,03, азот (жалпы)-0,45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KMg (Fertim KMg 55:5) маркалы ФЕРТИМ (КМУ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K2O-55, MgO-5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(N-20, P-20 + S-14) маркалы ФЕРТИМ (КМУ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P2О5-20,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(N-9, P-14 + S-10) маркалы ФЕРТИМ (КМУ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P2О5-14,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Глюконат меди-6,5%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Si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 - 17%, K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Р-30%, К-20%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ДМП (Control DMP)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(АМИДТІАЗОТ), P2O5-17% (ФОСФОР ПЕНТОКСИДІ)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маркалы "Аквамикс" концентрлі микро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B-0,52, Ca-2,57, Cu-0,53, Mn-2,57, Zn-0,53, Fe-0,3,84, Mo-0,13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хелатты тыңайтқыштары: "Cu-15 хелаты"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хелатты тыңайтқыштары: "хелат Fe-13"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хелатты тыңайтқыштары: "хелат Zn-15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маркалы лигногумат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-70,0-83,0%, N-0.2%, Р2О5-0,03%, К2О-11%,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 маркалы лигногумат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заттар-90, микроэлементтер (K, S, Fe, Mn, Cu, Zn, Mo, Se, B, Co)-10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- 80,0-90,0%, K2O-9,0%, S-3,0%, Fe-0,01-0,20%, Mn-0,01-0,12%, Cu-0,01-0,12%, Zn-0,01-0,12%, Mo-0,005-0,015%, Se-0-0,005%, B-0,01-0,15%, Co-0,01-0,12%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80,0-90,0%, K2O-9,0%,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80,0-90,0%, K2O-5,0-19,0%, S-3,0%. Fe-0,01-0,20%, Mn-0,01-0,12%, Cu-0,01-0,12%, Zn-0,01-0,12%, Mo-0,005-0,015%, Se-0-0,005%, B-0,01-0,15%, Co-0,01-0,12%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заттар-20, микроэлементтер (K, S, Fe, Mn, Cu, Zn, Mo, Se, B, Co)-2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СУПЕР БИО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-80,0-90,0%, K2O-9,0%,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сулы магнийдің күкіртқышқылы (магний сульфаты), В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MgSO4-49,3, Mgo-16,5, S-13, Fe-0,001, Mn-0,003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күкірт қышқылы (магний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МgO-29,1-29,8, S-23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маркалы Меристем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(В):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B-Mo маркалы Меристем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Суда еритін (В): 4% Молибден Суда еритін Мо: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Ca-B маркалы Меристем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Кальций (Са): 7% Суда еритін Бор (В):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маркалы Меристем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K2O-31%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mix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7.5% Mn: 3.5% Zn: 0.7% Cu: 0.28% B: 0.65% Mo: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Zn (ЭДТА)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21% Динатрий тетрагидрат октабораты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"ES Bor" Микроудобрение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 кемінде 10,8%, азот - кемінде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"Гумилайн" маркалы БИНОМ Микротыңайтқыш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кемінде – 60%; фульв қышқылдары кемінде - 15%; MgO-5 г/л; Zn-3 г/л; Mo-1 г/л; Cu-2 г/л; Mn-0,5 г/л; B-0,5 г/л; Fe-0,5 г/л; Co-0,05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Бином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г/л; P-15 г/л; K-15 г/л; SO-120 г/л; MgO-16 г/л; Zn-25,1 г/л; Mo-2,6 г/л; Cu-20,1 г/л; Mn-6,5 г/л; B-1,9 г/л; Fe-2,6 г/л; L-амин қышқылдары -100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"ГИСИНАР БОР"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- 150, N - 50, жабысқақ - гидрогель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Бор маркалы Микрополидок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(N)-5%, Mg-0,15%, B-15%, Mo-0,35%, Глутамин қышқылы -0,0002г/л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Плюс маркалы Микрополидок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(N)-20%, Фосфор (P205)-12%, Калий (K2O)-10%, S-0,15%, Mg-0,11%, Fe (ЭДТА)-0,11%, Mn(ЭДТА)-0,06%, B-0,01%, Zn(ЭДТА)-0,02%, Сu(ЭДТА)-0,021%, Mo-0,05%, Co-0,002%, Глутамин қышқылы -0,0002г/л, L-аланин-0,0014г/л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Цинк Микро маркалы Микрополидок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(N)-15%, S-4%, Mg-1,6, Zn(ЭДТА)-12%, Глутамин қышықлы -0,0002 г/л, L-аланин-0,0014г/л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ЭДДГА Fe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Cu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Mn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Zn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Fe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Captan Cu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Cu-5,5%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 EDHHA Fe6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GUARD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Cu-5%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Ideal AntiSalt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MgO-0,1%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Ideal Boron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B-8,5%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Ideal Combi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 B-1%, Cu-0,4%, Fe-4,5%, Mo-0,02%, Mn-2%, Zn-4,5%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King Zn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 B-0,8%, Cu-0,4%, Fe-4,5%, Mo-0,02%, Mn-2%, Zn-4,5%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Gun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 Mn-10%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Ferro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ZNRAC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Zn-20%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V-Agro(капсуладағы ұнтақ) минералды микро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Азот-5, фосфор-0,01, калий-0,01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AMINO-L 39"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ANTISALT"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Ca-13%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B”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Cu"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Cu-7%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FLOWER"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P2O5-10%, B-1%, Mo-0,5000%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"AGRI-FOLIAR"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B-0,102%, SO2-3,6%, Mn-0,512%, Zn-0,816%, Mo-0,022%, Cu-0,100%, Fe-0,110%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FULVO"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P2O5-1%, К2O-1%, SO3-6%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MO"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 Mo-6,8100%, Fe-0,8400%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N-18,3%, Fe-0,1087%, Zn-0,1087%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"AGRI-PH"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 P2O5-15,4%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P/K"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P2O5-27,8%, К2O-19,2%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Agrumax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P205-5%, MgO-5%, B-0,2%, Fe-2%, Mn-4%,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Algamina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P2O5-8%, K2O-21%, MgO-2%, Cu-0,08%, Fe-0,2%, Mn-0,1%, Zn-0,01%, C-17%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Aminostim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C-75%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"Biosol-K"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K2O-15%, амин қышқылы - 50%, Mn-2%, Cu-0,5%, Mo-0,05%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"Biosol-N"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амин қышқылы-50%, B-1%, Zn-2%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"Biosol-P"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 амин қышқылы-10%, B-1%, Mn-1%,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BioStart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Р2О5-30%, Zn-7%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"CHROMASTIM"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К2O-7%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CROPMAX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Co-0,7, Mg-0,55, Ni-0,5, P2O-0,4, S-0,3, Fe-0,22, N-0,2, B-0,07, Mn-0,054, Zn-0,049, K2O-0,02, Ca-0,01, амин 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Curamin Foliar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Сu-3%, амин қышқылы-42%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AGRI-GEL-10-30-10+ME"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P2O5-30%, К2O-10%, Fe-0,01%, Mn-0,025%, Zn-0,01%, Cu-0,03%, B-0,027%,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AGRI-GEL-10-5-30+ME"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 К2O-30%, SO3-20%, B-0,03%, Fe-0,01%, Mn-0,05%, Ca-0,05%, Zn-0,01%,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AGRI-GEL-20-20-20+ME"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К2O-20%, Fe-0,03%, Mn-0,02%, Zn-0,01%, Cu-0,02%, B-0,03%,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AGRI-GEL-FE-15"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К2O-1%, Fe-15%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AGRI-GEL-K45"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AGRI-GEL-MIX"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К2O-1%, Fe-6,5%, Mn-6%, Zn-0,8%, Cu-0,7%, MgO-2,2%, B-0,9%, Mo-0,4%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AGRI-GEL-ZN-80"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К2O-1%, Zn-80%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AGRI-SUPER-Ca"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CaO-30%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HD HIERRO"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К2O-1%, Fe-15%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SUPERCALCIO"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CaO-30%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ULTRAPREMIUM-RAÍZ"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N-1,02%, P2O5-3,1%, К2O-7,25%, B-0,11%, Fe-0,15%, Mo-0,21%, MgO-0,52%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"Fertiroyal 5-30-20 + Micro"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P2O5-30%, K2O-20%, Mg-1%, B-1%, Cu-2%, Fe-1%, Mn-4%, Zn-5%,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"FOLIFOL"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маркалы MAP 12-61-0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- 12%, P2O5 -61%, K2O –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маркалы MKP 0-40-40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 P2O5 -40%, K2O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маркалы NOP 13-0-46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- 13%, P2O5 -0%, K2O –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Hordisan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Cu-5%, Mn-20%,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Nitrokal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CaO-10%, MgO-5%,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"NS FORCE 60"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N-11,7%, SO3-47,6%, B-0,0140%, Cu-0,0039%, Fe-0,0780%, Mn-0,0749%, Mo-0,0016%, Zn-0,0187%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"pH-BEST"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P2O5-3%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Phoskraft MKP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P2O5-35%,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10-45 + 7 SO3 + 1 FE + 0.6 MN + 0.5 ZN"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P2O5-45%, SO3-7%, Fe-1%, Mn- 0,6000%,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10-46 + 5 SO3 + 0.6 MN + 0.5 ZN"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P2O5-46%, SO3-5%, Mn-0,6000%,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8-25 + 17 SO3 + 4 FE"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P2O5-25%, SO3-17%, Fe-4%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"PLANTROOT"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Sprayfert 312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N-27%,P2O5-9%, K2O-18%,B-0,05%, Mn-0,1%,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K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Р2О5-5%, К2О-40%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Bioenergy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Fulvimax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Phomazin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P2O5-30%,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Phoskraft Mn-Zn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P2O-30%,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Thiokraft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P2O5-15%, K2O - 5%, SO3-30%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Vigilax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БИНОМ "NPK 10:40:10"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N-100 г/л; P-400 г/л; K-100 г/л; SO-65 г/л; MgO-35 г/л; Zn-0,25 г/л; Mo-0,05 г/л; Cu-0,17 г/л; Mn-0,51 г/л; B-0,9 г/л; Fe-0,85 г/л; Co-0,05 г/л; Дәрумендер (PP, C, B1, B6) - 4 г/л, Арахид қышқылы -1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Mn-Zn маркалы Волски Диформы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Mn-4,4, Zn-2,2, N-0,81, SO3-9,1, P2O5-0,49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 (15,2%), P2O5 (6,6%), Nобщ (6,6%), SO3 (4,6%), Mn-EDTA (0,3%), Сu-EDTA (0,1%), Zn-EDTA (0,07%), Fe-EDTA (0,07%), Mо (0,07%), В (0,01%), Se(0,003%), Сo-EDTA (0,001%), Ылғалдандырғыштар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 Рост макралы Изагри-М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Амин қышқылдары биоактивті L-түрінде-11,5%, Zn-3,36%, Cu-3,76%, Mn-0,37%, Fe-0,54%, MgO-2,3,7%, SO3-15,2%, Co-0,23%, Li-0,06%, Ni-0,02%, органикалық қышқылдар-1%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МЕГАМИКС-Азот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S-0,70, MgO-0,50, Cu-0,20, Zn-0,20, Fe-0,10, Mn-0,08, B-0,07, Mo-0,05, Co-0,01, Se-0,005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МЕГАМИКС-Бор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МЕГАМИКС-Калий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 К2O-11,00, S-0,50, MgO-0,25, Cu-0,10, Zn-0,25, Fe-0,05, Mn-0,05, B-0,035, Mo-0,01, Co-0,015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 – Магний-Мырыш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SО3-13,00, MgO-4,00, Zn-4,00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МЕГАМИКС-Профи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N-0,50, K2О-0,01, S-2,50, MgO-1,30, Cu-0,60, Zn-1,20, Fe-0,30, Mn-0,30, B-0,15, Mo-0,40, Co-0,08, Cr-0,03, Ni-0,01, Se-0,01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МЕГАМИКС-Семена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P2О5-0,50, K2О-5, S-4,60, MgO-1,90, Cu-2,90, Zn-2,70, Fe-0,40, Mn-0,28, B-0,40, Mo-0,60, Co-0,25, Cr-0,05, Se-0,01, Ni-0,01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 – Күкірт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N-0,30, K2O-1,85,SО3-35,00, MgO-1,8,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 – Фосфор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N-5,00, P2O5 -19, K2O-5,00, SО3-0,50, MgO-0,02, Mn-0,09, Cu-0,02, Zn-0,20, B-0,05, Mo-0,03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"NPK 10:40:10"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K2O-10%,MgO-3,5%,SO3- 6,5 %, B-0,9 г/л, Zn-0,25 г/л, Mo-0,05 г/л, Co-0,05 г/л, Mn-0,51 г/л, Fe-0,85 г/л, Cu-0,17 г/л, + Арахид қышқылдары-1 г/л, Дәрумендер (РР,С,В1,В6)-4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NPK 19:19:19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P2O5-19%, K2O-19%,MgO-3,5%,SO3- 6,5 %, B-0,9 г/л, Zn-0,25 г/л, Mo-0,05 г/л, Co-0,05 г/л, Mn-0,51 г/л, Fe-0,85 г/л, Cu-0,17 г/л, + Арахид қышқылдары-1 г/л, Дәрумендер(РР,С,В1,В6)-4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"Актив"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N-426 г/л, P2O5-30 г/л, K2O-45 г/л, MgO-5 г/л, S-70 г/л, B-0,5 г/л, Zn-3,0 г/л, Mo-1,0 г/л, Co-0,05 г/л, Mn-0,5 г/л, Fe-0,5 г/л, Cu-2,0 г/л, +амин қышқылдары-3,9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"Амбер"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N-10,0 г/л, Zn-0,1 г/л, Cu-0,1 г/л, Mn-0,1 г/л, B-0,1 г/л, янтарная кислота-800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"Амино Комплекс"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N-55г/л, P2O5-25г/л, K2O-25г/л, MgO-15г/л, S-60 г/л, B-6 г/л, Zn-15 г/л, Mo-5г/л, Co-0,5 г/л, Mn-8.5 г/л, Fe-20 г/л, Cu-7 г/лб + комплекс L-аминокислот и олигопептидов -250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"Амино Сидс"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125 P2O5 55 K2O 35 SO3 60 MgO*13,5 Zn*11 Mo 5 Cu*5 Mn* 8,5 B 2,5 Fe* 10 Co* 0,5 L-аминокислот и олигопептидов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"Бор"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N-70г/л, В-150г/л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"Бор-Молибден"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г/л, Mo-6,4 г/л, B-120 г/л+фульватно-гуматный комплекс 10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"Квант"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Тритерпен қышқылдары - 10 г/л, L-Аминқышқылдары және олигопептидтер - 48 г/л, фульв қышқылдары - 30 г/л, янтар қышқылы - 20 г/л, арахид қышқылы - 30 г/л, гумин қышқылдары - 150 г/л, Дәрумендер (PP, C, B1, B6) - 4,0 г/л, N - 15 г/л, MgO - 36,8 г/л, SO3 - 1,25 г/л, Zn - 1,0 г/л, Mn - 0,5 г/л, Fe - 2,2 г/л, Cu - 1,0 г/л, CaO - 26,0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"Амино Комплекс" маркалы БИНОМ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г/л; P2O5-25 г/л; K2O-25 г/л; SO3-60 г/л; MgO*-15 г/л; Zn*-15 г/л; Mo-5 г/л; Cu*-7 г/л; Mn*-8,5 г/л; B*-6 г/л; Fe*-20 г/л; Co*-0,5 г/л; L-Амин қышқылдары 250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"Бор-Молибден (В-Мо)" маркалы Бином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г/л; Mo-6,4 г/л; B-120 г/л; фульват-гумат кешені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"Старт"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SO3 120 MgO* 27 Zn*22 Mo 10 Cu* 10 Mn* 17 B 5 Fe* 20 Co* 0.05 L-амин қышқылдары 20 фульват-гумат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маркалы грануляцияланған аммоний сульфаты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Бор минералды тыңайтқыш (N-4,7%,В-11,0%)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 N-4,7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N-l2, P-61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суда еритін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P2О5-61%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арнайы суда еритін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 K2О-34,4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P2O5-52,0 K2O-34,0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 (MKP)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K20-34,4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 (МКР 0-52-34)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НЕРТУС АЗОМИКС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сұйық аммоний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NH4NO3-52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YaraLivaТМ CALCINIT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N- 15,5, NH4-1,1, 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Са(NО3)2-51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маркалы кальций нитраты (кальциц селитрасы)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Ca(NO3)2-79, CaO-27, Ca-19,3, N-(NO3)-14,2, N-(NH4)-0,7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кальций нитраты (кальциц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CaО-27,0%, N-14,9%, NO3-14,2%, NH3-0,7%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кальций нитраты (кальциц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CaО-26,3%, N-14,5%, NO3-13,8%, NH3-0,7%, В-0,3%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маркалы кальций нитраты (кальциц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СаО-23,8%, N-12,0%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Концентрленген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CaO-32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Магния нитраты (магний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Mg(NO3)-57, MgO-15,5, Cao-1, N-11,1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N-43,9, P-0,3,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 P2O5-13, K2O-8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P2O5-14,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16:16:16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B-0,015, Mn-0,001, Zn-0,025, еркін аминқышқылдарының массалық үлесі - 0,125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16:16:16+B маркалы Нитроаммофоска NPK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16:16:16+BCMZ маркалы Нитроаммофоска NPK,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B-0,02, Cu-0,03,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16:16:16+BMZ маркалы Нитроаммофоска NPK,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16:16:16+ Zn маркалы Нитроаммофоска NPK,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16-16-8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15:15:15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16-16-13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16-16-16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16:16:16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NPK:16-16-16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N-16±0,5, P2O5-16±0,5, K2O-16±0,5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16-16-8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20:10:10+S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20:10:10+S+B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20:10:10+S+BCMZ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B-0,02, Mn-0,03, Zn-0,06, Cu-0,03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20:10:10+S+BMZ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B-0,02, Mn-0,03, Zn-0,06, Cu-0,03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20:10:10+S+Zn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P-6, K-6, S-2,6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27-6-6+S+B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27-6-6+S+BCMZ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B-0,02, Cu-0,03,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27-6-6+S+BMZ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27-6-6+S+Zn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16:16:16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P-10, K-10+S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Нитроаммофоска. 16:16:16 маркалы Кешенді азотты-фосфорлы-калийлі 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NРК 14:14:23 маркалы НИТРОАММОФОСКА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P-14, K-23, S-1,7, Ca-0,5, Mg-0,9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NРК 23:13:8 маркалы НИТРОАММОФОСКА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 P-13, K-8, S-1, Ca-0,5, Mg-0,4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маркалы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S-1, Ca-0,8, Mg-0,8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16-16-16 маркалы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P205-16, K2O-16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16-16-16 маркалы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24-6-12 маркалы Нитроаммофоска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 P-6,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21-10-10-2 маркалы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P-10, K-10,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Гранулометриялық құрамы жақсартылған Нитроаммофоска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P2O2-16,K2O-16,s-2,Ca-1,Mg-0.6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15:24:16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P-24,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17:0,1:28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P-0,1, K-28, S-0,5, Ca-0,5, Mg-0,5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21:0,1:21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P-0,1, K-21,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8:24:24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P-24, K-24,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Дрип 30-6-6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30%, P2O5: 6%, K2O: 6 %, Fe : 0,04%, Mn: 0,02%, Zn: 0,01%, Cu: 0,0025%, Mo: 0,0025%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Виноград 0-40-25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K2O-25%, Mg-2%, SO3-4,0%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Зерновой 19-19-19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P2O5-19%, K2O-19%, MgO-2%, SO3-4,1%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Зерновой 6-23-35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P2O5-23%, K2O-35%, MgO-1%, SO3-2,5%, B, Fe, Cu, Mn, Zn, 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Картофель 0-43-28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P2O5-43%, K2O-28%, Mg-2%, SO3-4,3%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Масличный 0-20-33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 K2O-33%, Mg-1%, B-1,5%, SO3-20%, Zn-0,02%, B-0,15%, Mn-0,5%,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Огурец 6-16-31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P2O5-16%, K2O-31%, MgO-2%, SO3-5%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Рис 0-46-30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P2O5-46%, K2O-30%, MgO-2%, 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Сахарная свекла 0-36-24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P2O5-36%, K2O-24%, Mg-2%, SO3-5,5%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Томат 6-18-37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P2O5-18%, K2O-37%, MgO-2%, SO3-8,6%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Фруктовый 12-5-27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 K2O-27%, CaO-8%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Хлопок 4-24-32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Нитратный азот (N)4%, Фосфор (P2O5)24%, Калий (K2O)32%, Магний (MgO)2%, Бор (B)1%, Темір (Fe)0,1%, Марганец (Mn)0,05%, Мырыш (Zn)0,025%, Мыс (Cu)0,005%, Молибден (Mo)0,005%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Ячмень 0-23-42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P2O5-23%, K2O-42%, B-0,1%,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 KARAL Herb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гуматы -2,гумин қышқылдары-36,5,фульво қышқылдары-63,5,N-45.P-54.6.K-29.1.Fe-31.5.CA-97.6.Mn-0.11.Cu-0.42.Mo-0.24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FULVITAL PLUS W.P.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ұнтақ (фульв қышқылдары, 750 г/кг + Темір (Fe), 1,35% + Марганец (Mn), 25 г/кг + Магний (Mg), 70 г/кг + Органикалық қосылған күкірт (SО), 60 г/кг + Мырыш (Zn), 25 г/кг + Мыс (Cu), 10 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HUMIFIELD w.g.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түйіршіктер (Аммоний тұздары - 80 г/кг, гумин қышқылдарының аммоний тұздары - 750 г/кг, оның ішінде N (органикалық) - 60 г/кг, аминқышқылдары - 100-120 г/кг, Калий K2O - 40-60 г/кг, микроэлементтер - 21 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Millerplex (Миллерплекс)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P205-3, K20-3, Теңіз балдырларының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Millerstart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Zn-0,5%, Теңіз балдырларының экстракты-99,5%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 Гумат+"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Азот-9, Р2О5-5,2, К2О-3,4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"Зерновой"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қышқылдары-7%, N-5,5%, P2O5-4,5%, K2O-4%, MgO-2%, SO3-2%, Fe-0,3%, Mn-0,7%, Zn-0,6%, Cu-0,4%, B-0,2%, Mo-0,02%,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қышқылдары-6%, N-6%, MgO-2%, SO3-6%, Fe-0,3%, Mn-0,2%, Zn-0,9%, Cu-0,3%, B-0,3%, Mo-0,02%,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"Масличный"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қышқылдары-6%, N-1,2%, MgO-3%, SO3-8%, Fe-0,2%, Mn-1%, Zn-0,2%, Cu-0,1%, B-0,7%, Mo-0,04%,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қышқылдары-4%, N-4%, P2O5-10%, MgO-2%, SO3-1%, Fe-0,4%, Mn-0,2%, Zn-0,2%, Cu-0,1%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"Свекла"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қышқылдары-6%, N-3,5%, MgO-2,5%, SO3-2%, Fe-0,03%, Mn-1,2%, Zn-0,5%, Cu-0,03%, B-0,5%, Mo-0,02%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қышқылдары-5,5%, полисахариды-7,0%, N-4,5%, P2O5-5,0%, K2O-2,5%, MgO-1,0%, Fe-0,2%, Mn-0,2%, Zn-0,2%, Cu-0,1%, B-0,1%,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қышқылдары-10%, N-6%, K2O-3%, SO3-5%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"Борошанс"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- 20%, N - 4%, Органикалық зат- 20%, Теңіз балдырларының экстракты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"Макрошанс"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Cu, 3% Fe, 0,7% Mn, 1,6% Zn, 0,3% B, 0,7% Mg, 1% S, 5% K, 20% органикалық 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Минавит Антистресс мараклы Минавит органоминералды 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N-NH2 -15,0; K₂O-5,1; Mg - 1,0; Cu - 0,4; Fe -0,9; Mn-1,2; Mo -0,2; Zn -0,6; B-0,5; Co-0,1; Органикалық зат- 45,1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Блок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K2O-5,1; Mg-1,0; Cu-0,4; Fe-0,9; Mn-1,2; Mo-0,2; Zn-0,6; B-0,5; Co-0,1; Органикалық зат- 29,0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Бор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қышқылдары42,0; N-NH2 -15,0; N-NH4 -15,0; K2O-5,1; Mg -1,0; Cu-0,4; Fe -0,9; 0,2-0,5 Mn-1,2; Mо - 0,2; Zn -0,6; B- 2,5; Co-0,1; Органикалық зат- 14,5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Кущение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N-NH2-30,0; N-NH4- 5,0; P₂O5-8,0; K2O-25,1; Mg -1,0; Cu -0,4; Fe-0,9; Mn-1,2; Mo-0,2; Zn -0,6; B-0,5; Co-0,1; Органикалық зат- 9,5.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Премиум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N-NH2-22,0; P2O5-6,0; K2O-21,2; Mg -1,0; Cu-0,4; Fe-0,9; Mn-1,2; Mo -0,2; Zn-0,6; B-0,5; Co-0,1; Органикалық зат- 16,5.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Старт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N-NH4-12,0; P₂O5-15,0; K₂O-5,1; Mg - 1,0; Cu-0,4; Fe-0,9; Mn-1,2; Mo -0,2; Zn -0,6; B-0,5; Co-0,1; Органикалық зат- 9,5.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Турбо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N-NH4 -45,0; P₂O5-20,0; K2O-5,1; Mg -1,0; Cu -0,4; Fe-0,9; Mn-1,2; Mo-0,2; Zn -0,6; B-0,5; Co-0,1; Органикалық зат- 9,5.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Эконом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 15,0; P2O5 - 3,0; K2O - 5,1; Mg - 1,0; Cu - 0,4; Fe - 0,9; Mn -1 ,2; Mo - 0,2; Zn - 0,6; B - 0,5; Co - 0,1; Органикалық зат- 9,50.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Антистресс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 суспензия (Гумин қышқылдарының тұздары - 10%, фульв қышқылдарының тұздары - 2%,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Бор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Бор маркалы, органо-минералды гумин және фульв қышқылдары негізіндегі Фульвигрейн тыңайтқышы, сулы суспензия (B - 8%, фульв қышқылдарының тұздары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Классик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тұздары - 16%, фульв қышқылдарының тұздары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Стимул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тұздары және фульв қышқылдары - 12%, Теңіз балдырларының экстракты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Стимул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 суспензия (фульв қышқылдары, 20% + Күкірт (S), 1,5% + Мыс (Cu), 0,5% + Магний (Mg), 2,1% + Марганец (Mn), 0,65% + Темір (Fe), 1,35% + Мырыш (Zn),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"Полишанс"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Теңіз балдырларының экстракты, 1,4% альгин қышқылы, 15% органикалық зат, 9% N, 3% P2O5, 6% K2O, 1,6% Fe, 0,8% Cu, 1,2% Zn, 0,4%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Силамин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50%-ға дейін, фитогормондар кешені, В дәрумендері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"Чудо-N"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0"/>
          <w:p>
            <w:pPr>
              <w:spacing w:after="20"/>
              <w:ind w:left="20"/>
              <w:jc w:val="both"/>
            </w:pPr>
            <w:r>
              <w:rPr>
                <w:rFonts w:ascii="Times New Roman"/>
                <w:b w:val="false"/>
                <w:i w:val="false"/>
                <w:color w:val="000000"/>
                <w:sz w:val="20"/>
              </w:rPr>
              <w:t>
А компоненті: Азотты бекітетін фермент</w:t>
            </w:r>
          </w:p>
          <w:bookmarkEnd w:id="10"/>
          <w:p>
            <w:pPr>
              <w:spacing w:after="20"/>
              <w:ind w:left="20"/>
              <w:jc w:val="both"/>
            </w:pPr>
            <w:r>
              <w:rPr>
                <w:rFonts w:ascii="Times New Roman"/>
                <w:b w:val="false"/>
                <w:i w:val="false"/>
                <w:color w:val="000000"/>
                <w:sz w:val="20"/>
              </w:rPr>
              <w:t>
Б компоненті: N-5, Fe-1, Mo-1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 Универсал"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Теңіз балдырларының экстракты, 10% Zn, 15%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"Энергошанс"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Теңіз балдырларының экстракты, 5% органикалық зат, 1% альгин қышқылы, 6% N, 2,5% P, 6%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Пекацид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Р2О5-60; К2О-20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Нитратты аммонийлі азот - 34.4%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 бірінші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 сорттары: бірінші, екінші, үшінші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маркалы техникалық калийлі селитра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N-13,5, К-37,6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маркалы грануляцияланған Кальций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N-15,4%, CaO-90%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13:40:13маркалы судда еритін тыңайтқыштар қоспасы (тукосмесь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N-13±2, Р-40±2, К-13±2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18:18:18 маркалы судда еритін тыңайтқыштар қоспасы (тукосмесь)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N-18±2, P-18±2, K-18±2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5:15:45 маркалы судда еритін тыңайтқыштар қоспасы (тукосмесь)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P-15±2, K-45±2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FertiMark (K50-Mg2) маркалы Аралас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MgO-2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 NPK 10:26:26 маркалы ФЕРТИМ Аралас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P2O5 - 26, К2О - 26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ТҰҚЫМДАРҒА АРНАЛҒАН СТИМАКС (STIMAX SEEDS)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N-7,2%, P2O5-5%, K2O-5%, B-0,1%, Fe-0,25%,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СТИМАКС СТАРТ (STIMAX 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Fe-1%, Mn-0,5%,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в аммонийной форме - 21%, Күкірт в форме сульфат иона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N-кемінде21, S-кемінде24, вода-не более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- 21,0; Күкірт - 22,0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 +BMZ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 грануляцияланған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(NH4)2SO4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 грануляцияланған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маркалы грануляцияланған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маркалы грануляцияланған аммоний сульфаты (аммоний күкірт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SO4- 46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K2O-51,5%, SO4-56%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SO3- 45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K2O-53%, SO4-18%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(Krista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SO3- 45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"OLTIN SULPHATE OF POTASH"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SO3-44, S-17,5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(Yara Tera Krista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грануляцияланған (калий күкірт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(калий күкірт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К2О-51,5; SO4-56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Сульфат-нитрат аммония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Р-20%;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14:27:10 маркалы Сульфоаммофос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P-27,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16:20:12 маркалы Сульфоаммофос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Сульфонитрат NS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S-7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Суперфосфат (аммонизацияланған суперфосфат (ASSP))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P2О5-15, К2О-2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Микроэлементтермен байытылған СУПЕРФОСФАТ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1"/>
          <w:p>
            <w:pPr>
              <w:spacing w:after="20"/>
              <w:ind w:left="20"/>
              <w:jc w:val="both"/>
            </w:pPr>
            <w:r>
              <w:rPr>
                <w:rFonts w:ascii="Times New Roman"/>
                <w:b w:val="false"/>
                <w:i w:val="false"/>
                <w:color w:val="000000"/>
                <w:sz w:val="20"/>
              </w:rPr>
              <w:t>
P₂O₅-ке қайта есептегендегі жалпы фосфаттардың массалық үлесі – 21,5.</w:t>
            </w:r>
          </w:p>
          <w:bookmarkEnd w:id="11"/>
          <w:p>
            <w:pPr>
              <w:spacing w:after="20"/>
              <w:ind w:left="20"/>
              <w:jc w:val="both"/>
            </w:pPr>
            <w:r>
              <w:rPr>
                <w:rFonts w:ascii="Times New Roman"/>
                <w:b w:val="false"/>
                <w:i w:val="false"/>
                <w:color w:val="000000"/>
                <w:sz w:val="20"/>
              </w:rPr>
              <w:t>
P₂O₅-ке қайта есептегендегі сіңірілетін фосфаттардың массалық үлесі – 18,0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Микроэлементтермен байытылған ұнтақ тәрізді суперфосфат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Азот-күкірт құрамды "Супрефос-NS" супрефосы (N:P:Mg:Сa:S)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P-24, Mg-0,5, Ca-14, S-25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Брикс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K-18%, B-0,2%, Теңіз балдырларының экстракты - 10%, Органикалық зат- 20%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Брикс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(K2O) - 18%, бор, Теңіз балдырларының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амин қышқылдары - 14,4%, Органикалық зат- 60%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Раис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"L"-амин қышқылдары-4,7%, Теңіз балдырларының экстракты-4%, органикалық зат - 22%, N-5,5%, К-1%, Zn-0,15%, Mn-0,3%, B-0,05%, S-4%, Fe-0,5%, Cu-0,05%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Текс Фрут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 0,05%; B – 0,14%; Mg – 0,7%; Mo – 0,02%; Ca – 12%; Общий сахар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Флауэр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 - 10%, B-1%, Mo-0,5%, амин қышқылдары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(EDDHSA о-о) - 6,0%; Fe (EDDHSA) - 3,8%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Zn-0,1%, Fe-0,1%, pH-4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N-0,12, S-65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L-амин қышқылдары - 1,0%; N - 5,0%; B Суда еритін - 10,0%; Мо - 0,02%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CaB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Са - 10%, B - 0,2%,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- 2,5%, Fe - 6%,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- 0,9%, К - 20%, L-амин қышқылдары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Mg-6%,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 Mn - 6,0%; L-амин қышқылдары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 Mo - 8%, L-амин қышқылдары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Zn - 8%,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ZnMn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Zn - 5%, Mn-3%,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В этаноламин - 10%, L -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Микс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Zn - 0,7%, Mn - 0,7%, B - 0,1%, Fe - 3%, Cu - 0,3%, Mo - 0,1%,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Текнофит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Полигидрокси-карбон қышқылдары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Actiwave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 Калий (К2O) - 7,0%; Fe (EDDHSA) - 0,50%; Zn (EDTA) - 0,08%; Органикалық көміртек (С) - 12,0%; Органикалық зат - 17,0%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"AminoMax"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7,3%, Органикалық зат– 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Aton"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(Р) 18%, калий (К) 10%, Мырыш (Zn) 0,5%, бор (В) 0,5%, күкірт (S) 0,5%, молибден (Мо)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ATON NUK"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(Zn) 0,5%, Бор (В) 0,5%, Күкірт (S) 0,5%, Молибден (Мо)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Monobras"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(Р) 18%, Калий (К) 10%, Мырыш (Zn) 0,5%, Бор (В) 0,5%, Күкірт (S) 0,5%, Молибден (Мо)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POWER"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1%, Бор (В) 1%, СЛЕС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Universal Plus"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30%, Күкірт (S) 5%, Гумин қышқылдары1%, Молибден (Мо) 0,01%, Бор (В) 0,01%, Янтарь қышқылы 0,5%, Макро и микроэлементтер, Органикалық қышқылдар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Universal Si"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(Si) 17%, Азот (N) 9%, Макро и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Appetizer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MnCl2-2,64%, ZnCl2-2,17%, NaOH-0,86%, GA142-93,33%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"Basfoliar 36 Extra SL"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MgO-3, B-0,02, Cu-0,2, Fe-0,02, Mn-1,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Commander"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N-3,61; B-9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Benefit PZ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C-10,0%, Нуклеотидтар, Дәрумендер,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AminoPro"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N-7,5; K2O-2,25; амин қышқылдары-29; органикалық зат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B150"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N-5,4; NH2-5,4; 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B170+Мо+Со"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NH2-6; B-12; Co-0,00024; Mo-0,6; көмірсулар-2,4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Mg100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Mg-5,4; MgO-8,5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Mix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P2O5-31,5; K2O-4,9; B-0,06; Cu-0,06; Fe-0,048; Zn-0,036; Mn-0,036; Mo-0,06; амин қышқылы L-Пролин-0,12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Mn230"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Mn-I6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N-16,5;S-23; SO3-56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Zn230"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-7,8; Zn-I6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Zn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-6,6; Mn-0,6; Zn-1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BIOMAXIM SEED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зат35,9 Еркін амин қышқылдары 13,0 Жалпы Азот (N) 4,55 Суда еритін кешенделген кальций оксиді (СаО) 3,1 Күкірт триоксиді (SO3) Суда еритін 1,75 Суда еритін кешенді магний оксиді (MgO) 0,22 Суда еритін бор, В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BlackJak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қышқылдары19-21, фульво қышқылдары-3-5, Ульмин қышқылдары және гумин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Boron 150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Бороэтаноламин-98-100, в т.ч. B-10,6-11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MicroSurge Soyabeans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 C-30,0, Si-5,0, Fe-0,1, Mg-40,0, P-0,5,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MicrоSurge Corn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 С-30,0, Si -5,0, Fe-0,1, Mn-1,0, Mg -40,0, P-0,5, K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SMART B Mо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B-5,0,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SMART Mn Plus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N-11,0, Mn-4,0,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SMART TRIO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B-0,25, Mn-3,0, Zn-3,0,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SMART 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N-6,0, Zn-6,0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Combi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B-0,9%, Cu-0,3%(LSA), Fe-6,8% (LSA), Mn-2,6% (LSA), Mo - 0,2% (LSA), Zn-1,1%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Fe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- 10%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Mix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 -6% (LSA), B-1,2%, Cu-0,8% (LSA), Fe-0,6% (LSA), Mn-0,7% (LSA), Mo - 1,0% (LSA), Zn-5,0%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Mn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- 10%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 Commander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N-10,4, Cao-15,9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CALIBRA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MnCl2-2,64%, ZnCl2-2,17%, NaOH-0,86%, GA142-93,33%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COLORADO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MgCl2-11,41, CaCl2-7,24, MnCl2-4,83, ZnCl2-4,13, NaOH-0,55, GA142-22,81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COLORSTAR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MgCl2-11,41, CaCl2-7,24, MnCl2-4,83, ZnCl2-4,13, NaOH-0,55, GA142-22,81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"Commander NPZn"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N-5,1, P2O5-25,1, Zn-5,2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ECOLINE Boron (Premium)-ЭКОЛАЙН Бор (Премиум)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 N-4,5, Амин қышқылдары L-a-1,0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Удобрение Ecoline Oilseeds (chelates) - ЭКОЛАЙН Масличный (Хелаты)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K2O-6, MgO-2,8, SO3-7, Fe-0,8, Mn-1,7, B-2,1, Zn-0,7, Cu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Browny"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P2O5-3,0%,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PH"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7%, K2O5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GROS Phosphite - LNPK - ГРОС Фосфито-LNPK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 (фосфит)-20%, K2O-15,0%, L-а Амин 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HanseAmino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- 24%, Еркін амин қышқылдары - 13%, құрғақ масса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HanseBioSulfur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Элементарлық күкірт : 70% (күкірттің сызықтық құрлымы (O3S-SNSO3))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HanseGuard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NO3-N-7%, NH4-N-2%, K2O-6%, микроэлементтер (Ca, Mg, Si, Fe, Ag)-1,1%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Hanse Premix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P2O5-16, K2O-0,1, Ca-7,5, S-4,0, Fe-0,3, MgO-0,2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Humasporin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Бактериялық штаммдардың сублимацияланған қоспасы – 2–4×10⁸ КОЕ/см³, органикалық азот (N) – 0,25%, гумин қышқылдары – 9,6%, гидроксикарбон қышқылдары –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"HUMISUPER PLUS"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K2O5-8,08, органикалық зат -20,42, гумин қышқылы + фульвоқышқылы-16,68, Na-0,08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KOLADO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/&gt;30%; Жабайы өсімдіктерден алынған сығынды /&gt;60%; N- 0,6%; N - 0,6%; P - 0,3%; K2o - 10%; SO3 - 6,6%; Ca - 0,30; MgO - 3,3%; Cu - 0,5 мг/кг; Fe - 15 мг/кг; Zn- l0 мг/кг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44 Mn+Mg+S+N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Mn-18-23, Mg-10-13, S-2,5-4,8, N-0,1-0,4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80 Zn+P+S+N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Zn-5,9, P-19, S-5,3,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 Cream (МС Крем)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- 1,5%, Zn - 0,5%, Фитогормондар, Амин қышқылдары, Бетаин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 Extra (МС ЭКСТРА)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К20 - 20,0%, N - 1,0%, C - 20,0%, Фитогормондар, Бетаин, Маннитол,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 Set (МС Сет)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 Zn-1,5 (EDTA), фитогормондар, амин қышқылдары, бетаин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Megafol (Мегафол)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К2O-8%, C-9%, фитогормондар, бетаин, дәрумендер,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"MEGATRON 17-5-5+2MgO+ME"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N-18,1, P2O5-5,35, K2O-5,8, MgO-2,32, органикалық зат -10,1, B-0,022, Fe-EDTA-0,062, Mn-EDTA-0,079, Zn-EDTA-0,066, Cu-EDTA-0,012,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"MEGATRON 5-0-20"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N-5,07; K2O-20,8; S-7,8; SO3-19,6; органикалық зат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"MEGATRON 7-17-5+ME"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N-7,38, P2O5-17,79, K2O-5,65, органикалық зат -15,52, B-0,024, Fe-EDTA-0,051, Mn-EDTA-0,064, Zn-EDTA-0,065, Cu-EDTA-0,012,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"MEGATRON 9-7-7+2MgO+ME"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N-9,06, P2O5-7,25, K2O-7,65, MgO-2,22, органикалық зат -15,72, B-0,024, Fe-EDTA-0,059, Mn-EDTA-0,06, Zn-EDTA-0,062, Cu-EDTA-0,011,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Multoleo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GA142-8,8%, B-9,9%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Naturamin-B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 B-10, Еркін амин қышқылдары-4, органикалық зат-4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Oceangrow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MgO-3,5%; SO3-7,1%; B-2,07%; Mo-0,02%; GA142-30%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"PHANTOM LIQUID"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N-8,7, альгин қышқылы-1,03, органикалық зат-23,32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PHOSPHIT-ONE (ФОСФИТ-1)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 Power"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P2O5≥26%, су≤60%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"PlantoLip"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Р2О5-4, К2О-3, MgO-0,2, Органикалық заттар-10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 pH"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Р2О5-2,5, К2О-1,5, Органикалық заттар-20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Prairie Pride A (1-3-3)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P2O5-3, 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Prairie Pride В (10-40-6)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K2O-6, S-4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Aminoleaf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30%; Жалпы Азот (N) – 6%; Суда еритін Фосфор Пентоксиді (P2O5) – 1%; Суда еритін Калий оксиді (К2О)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Boromax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 Жалпы Азот (N) – 3,2%; Суда еритін Бор (В)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pH Control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3%, в т.ч. Амидный азот (NH2) – 3%; Суда еритін Фосфор Пентоксиді (P2O5) – 15%; иондалған емес ПАВ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Silimax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Калий оксиді (К2О) – 15%; Суда еритін ДиКалий оксиді (SiO2)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Start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4%, Жалпы Азот (N) – 4%, Суда еритін Фосфор Пентоксиді (P2O5) – 8%, Суда еритін Калий оксиді (К2О) – 3%, Полисахаридтер – 15%, Темір (Fe) хелатталған түрде (EDDHA) – 0,1%, Мырыш (Zn) хелатталған түрде (EDTA) – 0,02%, Суда еритін Бор (В) – 0,03%, Цитокинины –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Unileaf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4%, Жалпы Азот (N) – 4%, Суда еритін Фосфор Пентоксиді (P2O5) – 6%, Суда еритін Калий оксиді (К2О) – 2%, Полисахаридтар – 12%, Темір (Fe) хелатталған түрде (EDTA) – 0,4%, Марганец (Mn) хелатталған түрде (EDTA) – 0,2%, Мырыш (Zn) хелатталған түрде (EDTA) –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Radifarm (Радифарм)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 K2O - 8,0%, C - 10,0%, Zn (EDTA), Дәрумендер, Сапонин, Бетаин,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Raiza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Еркін амин қышқылдары-10,7%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Carb-K-Amino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Калий(K2O) агентпен- 16%, Фосфор(P2O5) агентпен- 6%, Гидроксидкөмірқышқылдары - 20%, Амин қышқылдары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Carb-N-Humic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- 20%, оның ішінде (N) органикалық - 2%, оның ішінде (N) мочевинді - 18%, Гумин қышқылдары (гуматтар) - 6%, Гидроксидкөмірқышқылдары - 2%,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Семя Старт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- 6%, оның ішінде (N) органикалық - 2%, оның ішінде (N) мочевинді - 4%, Фосфор (P2O5) - агентпен- 2,5%, Калий(K2O) агентпен- 2,5%, Магний(MgO) агентпен- 2,5%, Бор(B) бороэтаноломин - 2%, Кобальт(Co) агентпен- 0,1%. Мыс(Cu) агентпен- 1%, Темір (Fe) агентпен- 1,2%, Марганец(Mn) агентпен- 1,2%, Молибден(Mo) агентпен- 0,25%, Мырыш (Zn) агентпен- 1,2%, Гумин қышқылдары(Гуматтар) - 0,25%, Гидроксидкөмірқышқылдары - 20%,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micro Amino B/Mo Humic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- 10%, оның ішінде (N) органикалық - 1,5%, Бор (B) бороэтаноломин - 12%, Молибден(Mo) агентпен-1%, Гумин қышқылдары (Гуматтар) - 4%, Гидроксидкөмірқышқылдары - 4%, Амин қышқылдары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micro Amino 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 оның ішінде (N) органикалық - 2%, оның ішінде(N) мочевинді - 1%, оның ішінде (N) нитратты - 12%, Мырыш(Zn) агентпен- 12%, Гидроксидкөмірқышқылдары - 18%, Амин қышқылдары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micro Hydro Mix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- 12%, оның ішінде (N) органикалық - 2%, оның ішінде (N) мочевинді - 10%, Магний (MgO) агентпен- 4%, Бор (B) бороэтаноломин - 2%, Кобальт(Co) агентпен- 0,1%. Мыс (Cu) агентпен- 0,8%, Темір (Fe) агентпен-5%, Марганец(Mn) агентпен- 2,5%, Молибден(Mo) агентпен- 0,25%, Мырыш(Zn) агентпен- 3%, Гидроксидкөмірқышқылдары - 18%, Амин қышқылдары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өнімділігін қалпына келтіруге арналған Reasil® Soil Conditioner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Органикалық зат на с.в.* - 75-80%, Общий Гуминовый экстракт(ОГЭ) - 90-95%, Гумин қышқылдарыприродные - 54-56%, Гуминді қышқылдар кислоты (калийлі тұздар) - 40%, Табиғи Фульво қышқылдары - 4-6%, Органикалық азот (N) - 1,5%. Фосфор ( P2O5) - 1,5%, Калий (K2O)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ауыл шаруашылығы үшін Reasil® Soil Conditioner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Органикалық зат -80-85%, Жалпы гуминді экстракт -90-95%, Табиғи гумин қышқылдары - 95-96%, Табиғи Фульво қышқылы - 4-5%, Органикалық Азот - 1,2-1,7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Retrosal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 - 8,0%, Zn - 0,2% (EDTA), Дәрумендер, Осмолиттер, Бетаин,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Rooter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"SAMPPI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(Калий азот қышқылы тұзы KNO₃, 6% + Лимон қышқылы C₆H₈O₇, 5% + Кальций дигидроортофосфаты Ca(H₂PO₄)₂, 5% + Этилендиаминтетра-ацетаттың дисодиум тұзы 2 су молекуласы бар Na₂-EDTA·2H₂O, 3,5% + Марганец (II) хлорид тетрагидрат MnCl₂·4H₂O, 3,2% + Натрий нитраты NaNO₃, 2,0% + Темір (III) хлорид гексагидрат FeCl₃·6H₂O, 2,0% + Бор қышқылы H₃BO₃, 1,0% + Мыс (II) нитрат тригидрат Cu(NO₃)₂·3H₂O, 0,2% + Аммоний молибдат тетрагидрат (NH₄)₆Mo₇O₂₄·4H₂O,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SAMPPI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қышқылдар: лимон қышқылы, сүт қышқылы, алма қышқылы, шарап қышқылы; Қанттар: глюкоза, сахароза; Минералды қоректік заттар: Азот 8%, Фосфор 3%, Калий 3%, Магний 2%, Кальций 1%, Марганец 0,7%, Бор 0,1%, Темір 0,4%, Молибден 0,1%, Мыс 0,05%, Мырыш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Speedfol Boron SL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N-5,1, В-10,9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Speedfol Phosphozinc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P-12,3, K-4,15, Zn-9,2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Starflor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MgSO4-30,10%, Na2MoO4-0,06%, GA142-20%, B-37,11%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SunnyMix B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N-4,05%, B-10,2% (+ жабыстырғыш, беткі активті заттар, ылғал ұстайтын заттар)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"SunnyMix пшеница"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P2O5-40%, K2O-5,48%, B-4,5%, Zn-14,6%, Mo-0,5%, MgO-6,56%, Mn-21,1%, Fe-14%, S-7,95, Cu-7,6% + органикалық қышқылдар -25 г/л + амин қышқылдары-25 г/л + Өсімдіктердің өсуі мен иммунитетін ынталандыратын заттар-10 г/л (+жабыстырғыш, беткі активті заттар, ылғал ұстайтын заттар)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"SunnyMix семена зерновых"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N-2,73%, Cu-5,4%, Zn-5,3%, Mo-1,3%, Mn-2,43%, CaO-3,41%, Fe-3,85% + органикалық қышқылдар-25г/л + амин қышқылдары-25 г/л + Өсімдіктердің өсуі мен иммунитетін ынталандыратын заттар-10г/л (+жабыстырғыш, беткі активті заттар, ылғал ұстайтын заттар)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"SunnyMix универсальный"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N-2,33%, P2O5-20,3%, K2O-13,7%, B-5,1%, Zn-5,6%, Mo-0,06%, Co-0,01%, MgO-8,2%, Mn-8,13%, Fe-1,0%, Cu-1,6% + органикалық қышқылдар-25г/л + амин қышқылдары-25г/л + Өсімдіктердің өсуі мен иммунитетін ынталандыратын заттар -10г/л (+жабыстырғыш, беткі активті заттар, ылғал ұстайтын заттар)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Sweet (Свит)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CaO-10, MgO-1, B-0,1, Zn-0,01 (EDTA), Моно-, ди-, три-, полисахаридтері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Terra-Sorb complex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20, N-5,5, B-1,5, Zn-0,1, Mn-0,1, Fe-1,0, Mg-0,8,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Terra-Sorb foliar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9,3, N-2,1, B-0,02, Zn-0,07, Mn-0,04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Terra-Sorb® Granum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N-25,0, Na-10,0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Thio-Sul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тиосульфатының су ерітіндісі -55-65%, N-12, S-26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Tonivit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Vitalroot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Viva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қышқылдары2-3, фульво қышқылдары, Ульмин қышқылдары және гумин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12-24-12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P2O5-24, K2O-12, MgO-2, SO3-5,Fe-0,2, Zn-0,007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16-27-7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P2O5-27, K2O-7, SO3-5,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NPK 7-20-28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P2O5-20%, K2O-28%, MgO-2%, SO3-7,5%, B-0,02%, Fe-0,1%, Mn-0,03%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 Mila NPK 9-12-25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P2O5-12, K2O-25, MgO-2, SO3-6,5,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YaraRega 9-0-36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P2О5-0, K2О-36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YaraRega 9-5-26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P2O5-5, K2O-26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 Tera Krista K Plus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N-13,7, NO3-13,7, K2O - 46,3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AGRIPHOS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P2O5-29,1%, K2O-6,4%, Cu-1,0%, Fe-0,3%, Mn-1,4%,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BORTRAC 150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N-4,7%;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Brassitrel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MgO-7,5, CaO-8,1, Mn-4,6%, B-3,9, Mo-0,3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BRASSITREL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Ca-5,8%, CaO-8,1%, Mg-4,6%, MgO-7,7%, B-3,9%, Mn-4,6%, Mo-0,3%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KOMBIPHOS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P2O5-29,7%, K2О-5,1%, Mg-2,7%, MgO-4,5%, Mn-0,7%, Zn-0,3%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KOMBIPHOS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P2О5-29,7, K20-5,1, MgO-4,5, Mn-0,7, Zn-0,34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Thiotrac 300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S-30, N-20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Azos 300™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S-22,8, N-15,2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 vita TM Seedlift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P2O5-26, Zn-27,5, Ca-16,9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ZINTRAC 700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Zn-40%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Yieldon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К2О-3,0, С-10,0, Zn-0,5, Mn-0,5, Mo-0,2, GEA689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Commander"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тыңайтқышы (N:S)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N-23-28,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N-31,7-32,3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"КАС+S (Күкірт )" маркалы (КАС) маркасының сұйық азотты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 S-5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N:S (26:13) маркалы сұйық азотты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Азот-магнийлі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 MgO-0,3-1,0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 кешенді Диаммонийфосфат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 күкіртпен байытылған азот-фосфорлы тыңайтқыш, А, Б маркалары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P-33, S-15, В-0,1,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 күкіртпен байытылған азот-фосфорлы тыңайтқыш, А, Б маркалары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P-40,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Сульфоаммофос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NP+S=20:20+14 маркалы,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NP+S=16:20+12 маркалы ,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P205-20,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NP+S=20:20+14 маркалы ,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2"/>
          <w:p>
            <w:pPr>
              <w:spacing w:after="20"/>
              <w:ind w:left="20"/>
              <w:jc w:val="both"/>
            </w:pPr>
            <w:r>
              <w:rPr>
                <w:rFonts w:ascii="Times New Roman"/>
                <w:b w:val="false"/>
                <w:i w:val="false"/>
                <w:color w:val="000000"/>
                <w:sz w:val="20"/>
              </w:rPr>
              <w:t>
10:26:26 маркалы, азот-фосфор-калийлі тыңайтқыш</w:t>
            </w:r>
          </w:p>
          <w:bookmarkEnd w:id="12"/>
          <w:p>
            <w:pPr>
              <w:spacing w:after="20"/>
              <w:ind w:left="20"/>
              <w:jc w:val="both"/>
            </w:pPr>
            <w:r>
              <w:rPr>
                <w:rFonts w:ascii="Times New Roman"/>
                <w:b w:val="false"/>
                <w:i w:val="false"/>
                <w:color w:val="000000"/>
                <w:sz w:val="20"/>
              </w:rPr>
              <w:t>
(NPK-тыңайтқыш)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3"/>
          <w:p>
            <w:pPr>
              <w:spacing w:after="20"/>
              <w:ind w:left="20"/>
              <w:jc w:val="both"/>
            </w:pPr>
            <w:r>
              <w:rPr>
                <w:rFonts w:ascii="Times New Roman"/>
                <w:b w:val="false"/>
                <w:i w:val="false"/>
                <w:color w:val="000000"/>
                <w:sz w:val="20"/>
              </w:rPr>
              <w:t>
10:26:26 маркалы, азот-фосфор-калийлі тыңайтқыш</w:t>
            </w:r>
          </w:p>
          <w:bookmarkEnd w:id="13"/>
          <w:p>
            <w:pPr>
              <w:spacing w:after="20"/>
              <w:ind w:left="20"/>
              <w:jc w:val="both"/>
            </w:pPr>
            <w:r>
              <w:rPr>
                <w:rFonts w:ascii="Times New Roman"/>
                <w:b w:val="false"/>
                <w:i w:val="false"/>
                <w:color w:val="000000"/>
                <w:sz w:val="20"/>
              </w:rPr>
              <w:t>
(NPK-тыңайтқыш)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4"/>
          <w:p>
            <w:pPr>
              <w:spacing w:after="20"/>
              <w:ind w:left="20"/>
              <w:jc w:val="both"/>
            </w:pPr>
            <w:r>
              <w:rPr>
                <w:rFonts w:ascii="Times New Roman"/>
                <w:b w:val="false"/>
                <w:i w:val="false"/>
                <w:color w:val="000000"/>
                <w:sz w:val="20"/>
              </w:rPr>
              <w:t>
10:26:26 маркалы, азот-фосфор-калийлі тыңайтқыш</w:t>
            </w:r>
          </w:p>
          <w:bookmarkEnd w:id="14"/>
          <w:p>
            <w:pPr>
              <w:spacing w:after="20"/>
              <w:ind w:left="20"/>
              <w:jc w:val="both"/>
            </w:pPr>
            <w:r>
              <w:rPr>
                <w:rFonts w:ascii="Times New Roman"/>
                <w:b w:val="false"/>
                <w:i w:val="false"/>
                <w:color w:val="000000"/>
                <w:sz w:val="20"/>
              </w:rPr>
              <w:t>
(NPK-тыңайтқыш)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S-1, Ca-0,8, Mg-0,8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маркалы азот-фосфор-калийлі тыңайтқыш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азот-фосфор-калийлі тыңайтқыш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NРК-1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Р205-26, К20-26, S- 2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NPKS-4 (N-15, P-15, K-15, S-11)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P2O5-15, K2O-15, S-11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NPKS-8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P2O5-20, K2O-30,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10:20:20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P-20, K-20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10:20:20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12:32:12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P-32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13:19:19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P-19, K-19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N- 7, P-7, K-7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8:19:29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P-19, K-29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8-20-30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NPK-1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NPK-1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NPKS-4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Р-15%, K-15%, S-11%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NPKS-8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 S-3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 S- от 1 до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10:26:26+B диаммофоска NPK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 S-2,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10:26:26+BCMZ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 S-2, B-0,02, Mn-0,03, Zn-0,06, Cu-0,03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10:26:26+BMZ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 S-2,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10:26:26+Zn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 S-2,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диаммофоска, NPK-1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13-17-17(6)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P-17, K-17, S-6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13-17-17(6)+0,15В+0,6Zn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P-17, K-17, S-6, В-0,15, Zn-0,6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15-15-15(10)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8-20-30(2)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(S)10-26-26(1) диаммофоска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Диаммофоска NPK(S) 10:26:26(1)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N-10±1, Р2O5-26±1, К2O-26±1, S-1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АМИНОАЛЕКСИН (AMINOALEXIN)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P-30, K-20, L-a-Амин қышқылдары-4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қышқылдары-56-58%, N-9,4%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Аминосит 33%(Aminosit 33%)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аминқышқылдар - 33%; - Органикалық заттардың жалпы саны - 48%; - Азоттың жалпы мөлшері (N) - 9,8%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33,5 % азот бар аммиак-нитратты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N-32,5-33,5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33,5 % азот бар аммиак-нитратты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"БиоСера" гранулаланған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элементарлы -85,95%, Күкірт сульфатты - кемінде 0,09%, Калий оксиді - кеміндк 0,002%, Фосфор пентаоксиді - кемінде 0,003%, Азот - кемінде 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Аминостар маркалы УЛЬТИМАТОН биоэнергетикалық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- 8%, K2O - 4%; Амин қышқылдары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УЛЬТИМАТОН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B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Прайм маркалы УЛЬТИМАТОН биоэнергетикалық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MgO-4,5 %SO3-3,9% Cu-0,5% B-0,5% Fe-0,6% Mn-0,95% Zn-0,5% Mo-0,004%; қышқылдар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маркалы УЛЬТИМАТОН биоэнергетикалық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- 5,4%. S - 3,5%. Zn - 7,65% г/л; қышқылдар - 8,3%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Брексил Кальций (Brexil Ca)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20,0% (LSA), B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Брексил Мульти (Brexil Multi)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 -8,5%, B-0,5%, Fe-4%, Mn-4%,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7-7-7 гель тәріздес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P2O5-7%, K2O-7%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Гумат-Антистресс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N-0,32%, K2O - 1,5%, рН - 8,5-9,5%, Гуминді және фульво қышқылдары - 12,0%, Янтарлы қышқыл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қышқылдар-61,2%; К2O-12,6%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натрия"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қышқылдар -60,5%; натрий гуматы -35-40%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гуминатрин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Мыс (Cu) - 475; Мырыш (Zn) - 160; Кобальт (Co) - 48; Магний (Mg) - 39; Бор (В) - 1986; Калий (К) - 5507; Марганец (Mn) - 133; Темір (Fe) - 221; Молибден (Mo) - 132; Азот (N) - 2360; Күкірт (S) - 3490; Фосфор (Р) - 16377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N-31,2-32,8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Аммонидті азот - кемінде 6,8; нитратты азот - кемінде 6,8; амидті азот - кемінде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КАС- 28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КАС-30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маркасы сұйық кешенді тыңайтқыштар (ЖКУ)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P2О5-37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Кальбит C (Calbit C)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- 15%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PlantStim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заттар-42,00%, N-0,80%, P2O5-0,40%, K2O-16,00%, SO3-3.20%, MgO-2,40%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11:40:11+2MgO+МЭ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N-11+-2, P-40+-2, K-11+-2, MgO-2+-0,5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13:40:13+МЭ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N-13±2, P-40±2, K-13±2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15:30:15+2MgO+МЭ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P-30+-2, K-15+-2, MgO-2+-0,5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15:31:15+МЭ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P-31+-2, K-15+-2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18:18:18+3MgO+МЭ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N-18±2, P-18±2, K-18±2, MgO-3±0,5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19:19:19+МЭ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N-19±2, P-19±2, K-19±2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20:20:20+МЭ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B-0,02,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20:20:20+МЭ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N-20±2, P-20±2, K-20±2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Финал 12:6:36+2,5MgO+МЭ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N-12±2, P-6±2, K-36±2, МgO-2,5±0,5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Финал 12:6:36+2,5MgO+МЭ+стим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N-12±2, P-6±2, K-36±2, MgO-2,5±0,5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Финал 15:7:30+3Mgo+МЭ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P-7±2, K-30±2, MgO-3±0,5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Зерно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 9,2; P2O5, кемінде 96; K2O, кемінде 105; SО4, кемінде14; Mn 20; Cu 5,0; Zn 15; B 4,5;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Кальций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 125; SО4, кемінде 0,46; СaO, кемінде 200; MgO, кемінде13; Fe 0,3; Mn 0,5; Cu 4,5; Zn 0,75; B 0,23; Mo 0,015; Co 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Кальций+Магний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кемінде109; CaO, кемінде160; MgO, кемінде42; B 2,3; Органикалық зат10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марка Голубика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кемінде3,7; P2O5, кемінде75; K2O, кемінде62; SО4, не менееь16; MgO, не менееь6,2; Fe 7,5; Mn 2,5; Cu 2,2; Zn 3,7; B 1,1; Mo 0,03; Co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марка РКMg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кемінде19; Р2О5, кемінде289; К2О, кемінде259; MgO, кемінде50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марки Томаты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N,кемінде3,7; P2O5, кемінде87; K2O, кемінде79; SО4, кемінде23; Fe 7,7; Mn 5,9; Cu 5,6; Zn 8,4; B 2,8; Mo 0,1; Co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Огурцы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кемінде3,2; P2O5, кемінде91; K2O, кемінде78; SО4, кемінде25; Fe 10; Mn 4,6; Cu 4,0; Zn7,8; B 5,0; Mo 0,1; Co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Хлопчатник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кемінде70; P2O5, кемінде90; K2O, кемінде80; SО4, кемінде14; Mn 10; Cu 5,0; Zn 25; B 10;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Универсал-2 маркалы микроэлементтері бар кешенді минералды тыңайтқыш (тукосмесь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P2O5-8, K-14, Mg-2, S-8, B-0,1, Cu-0,1 Fe-0,1, Mn-0,2 Mo-0,01,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BACTOLIKS- maximus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C-25%, амин қышқылдары-5%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 HUMIN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C-8%, гуминовые кислоты-18% фульво қышқылдары-18%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BLOOM SET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C-8%, Zn-1%, B-0,05%, амин қышқылдары-6%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Doping-ENERGY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C-8%, амин 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ISAPTION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C-8%, амин қышқылдары-8%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C-3%, амин 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RAIZE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K2O-0,5%, C-10%, гумин қышқылдары -18% фульво қышқылдары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ROYAL ROOT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K2O-0,5%, C-10%, гумин қышқылдары - 20% фульво қышқылдары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Amino Cal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CaO-14%, B-0,2%, амин 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FUMIN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C-8%, гумин қышқылдары - 20% фульво қышқылдары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Gel K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K2O-17%, амин қышқылдары-1,5%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GUMIN MAX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C-8%, гумин қышқылдары-20% фульв 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SOIL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К2О-2%, С-10%, гумин қышқылдары 14%, фульв қышқылдары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"Оксигумат-У"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 NH2-1,2%, P2O5-2,0%,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микроэлементтер кешені: темір 4%, мырыш 1,5%, магний 5,4%, мыс 1,5%, марганец 4%, молибден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Антистресс"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арахидон қышқылы - 0,01 г/л; тритерпен қышқылдары - 2 г/л; амин қышқылдар кешені - 45 г/л,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Аргент"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Профи"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янтар қышқылы - 30 г/л; N - 80 г/л; P2O5 - 30 г/л,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Рост"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янтар қышқылы - 40 г/л; амин қышқылдар кешені - 66 г/л, микроэлементтер кешені (Fe 0,4 г/л; Zn 0,15 г/л; Mn 0,4 г/л; Cu 0,15 г/л; MgO 0,5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Старт"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янтар қышқылы - 30 г/л; арахидон қышқылы - 0,01 г/л,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Лебозол-Заатгут Микс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Mn-7.8%: N-6.8%: Zn-4.2%: Cu-2.2%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 МагФос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P2О5-30%: MgO-6.8%: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Лебозол-Бор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Лебозол-Калий 450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K2O-30%,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Лебозол-Кальций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СаО-16,7%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Лебозол-МагС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MgO-29,3%, S-22%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Лебозол-Мыс-Хелат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Молибден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Нитрат Магния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MgO-10%, 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 Нитрат марганца 235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Mn-15%, N-7,7%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Лебозол-Нутриплант 36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карбамидный азот-18%, нитратный азот-5%, аммиачный азот-4%, Mg-3%, микроэлементы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Лебозол-Нутриплант 8-8-6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карбамид азоты-5.6%, аммиак азоты-1.7%, нитрат азоты-0.7%, P2O5-8%, К2О-6%,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Күкірт 800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Лебозол-Мырыш 700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Лебозол-Нутриплант 5-20-5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аммиак азоты-4.2%, карбамид азоты-0.9%, P2O5-20%, К2О-5%,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 Полный уход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қышқылдары-11,6%, N-9,4%, K2O-2,7%, MgO-1,7%, Mn-1,5%, P2O5-0,9%, Zn-0,5%, Cu-0,3%, B-0,05%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 16:20 + 12% S + 0.05% B маркалы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 S-12, B-0,05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6:24:12 + 2% Ca + 5% S + 0.05% Zn маркалы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P-24, K-12, Ca-2, S-5, Zn-0,05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7:21:21 + 4% S + 0.05% Zn маркалы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P-21, K-21, S-4, Zn-0,05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8:15:15 + 3% Ca + 9% S маркалы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P-15, K-15, Ca-3, S-9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13:40:13 (Master 13:40:13)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Р205-40%;К2O-13%,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15:5:30+2 (Master 15-5-30+2)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Р205-5%;К2O-30%, MgO - 2%,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18:18:18+3MgO+S+TE (Master 18:18:18+3MgO+S+TE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Р205-18%;К2O-18%, MgO - 3%,SO3- 6%,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20:20:20 (Master 20:20:20)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Р205-20%;К2O-20%,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3:11:38+4 (Master 3:11:38+4)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Р205-11%;К2O-38%, MgO-4%, SO3-25,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3:37:37 (Master 3:37:37)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Р205-37%;К2O-37%,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Азот-фосфор-калий кешенді минералды тыңайтқыш (NPK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P2O5-15,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Пекацид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Фосфаттардың (P₂O₅) массалық үлесі % кемінде 59-60, Калийдің (К₂О) массалық үлесі % кемінде 19-20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"Ростолон 20-20-20"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- 20, Фосфор (P205) - 20, Калий (К20) - 20 Күкірт (S) - 2,2, Fe - 0,1, Бор (B) -0,04, Cu -0,25, Zn - 0,25, Mn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Листовое18-18-18 маркалы, ФЕРТИКА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MgO-1,4, S-1,8, B-0,03, Cu-0,01, Fe-0,1, Mn-0,1, Mo-0,003,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Листовое 4-13-36 маркалы ФЕРТИКА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P2O5-13, K2O-36, MgO-1,6, S-7,7, B-0,02, Cu-0,01, Fe-0,1, Mn-0,1, Mo-0,002,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Листовое СТАРТ 13-40-13 маркалы ФЕРТИКА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MgO-0,1, SO3-0,08, B-5, Fe-0,08, Mn-0,08, Cu-0,003, Zn-0,03,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Листовое СТАРТ 13-40-13 маркалы ФЕРТИКА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MgO-0,1, S-0,08, B-0,015, Cu-0,03, Fe-0,08, Mn-0,08, Mo-0,003,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Плюс 6,4-11-31 маркалы ФЕРТИКА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 P2O5-11, K2O-31, MgO-2,6, SO3-4,4, B-0,01, Fe-0,1, Mn-0,1, Cu-0,03, Zn-0,002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VITA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- 7%, C - 10%, P2O5 -7%, K2O – 7%, MgO0.5%, Fe EDHHA-0.2% ,Mn EDTA-0.2%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 EXTRA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қышқылы-8%, амин қышқылдары-3%, K2O –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Эластико маркалы КомплеМет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Р₂О₅, 34-ден кем емес; К₂О, 76-дан кем емес; Fe 5,0; Zn 5,0;Белсенді органикалық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Осеаn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Р2О5 - 1,8%; К2О - 1,2%; GA142 - 46,5% Еркін амин қышқылдары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Плантафол 10:54:10 (Plantafol 10:54:10)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Р205-54%;К2O-10%,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Плантафол 20:20:20 (Plantafol 20:20:20)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Р205-20%;К2O-20%,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Плантафол 30:10:10 (Plantafol 30:10:10)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Р205-10%;К2O-10%,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Плантафол 5:15:45 (Plantafol 5:15:45)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Р205-15%, К2O-45%,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"Ростолон 20-20-20+ME"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S-2,2%, Fe-0,1%, B-0,04, Cu-0,25%, Zn-0,25%, Mn-0,2%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0-20-35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 P2O5-20, K2O-35, S-7,5, Fe-0, B-2, Mo-0,2, Cu-0,2, Zn-0,2, Mn-0,2,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14-14-14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P2O5-14, K2O-14, S-6,1, Fe-0,25, B-0,1, Mo-0. Cu-0,65, Zn-0,65, Mn-0,55, Mg-3,4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14-5-15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- 14, Фосфор (P2O5) - 5, Калий (K2O) - 15, Күкірт (S) - 0, Fe - 0, Бор (B) - 0, Mo - 0, Cu - 0,1, Zn - 0,1, Mn - 0,1, Mg - 0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15-5-23 маркалы Ростолон тыңайтқышы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15, Фосфор (P2O5) - 5, Калий (К2О) — 23 Cepa (S) — 9,7, Fe - 0,2, Бор (В) — 0,05, Мо — 0, Си— 0,3, Zn— 0,3, Mn — 0,3, Mg —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17-6-18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P2O5-6, K2O-18, S-4,8, Fe-0,25, B-0,1, Mo-1,5, Cu-0,8, Zn-0,8, Mn-0,9,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S-4,7, Fe-0, B-0, Mo-0, Cu-0,03, Zn-5,3, Mn-0, Mg-0,025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 Ме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S-1,7, Fe-0,1, B-0,1, Mo-1,5, Cu-0,4, Zn-0,4, Mn-0,4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S-2,2, Fe-0,1, B-0,04, Cu-0,25, Zn-0,25, Mn-0,20,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3-11-26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P2O5-11, K2O-26, S-12,5, Fe-0,25, B-0,1, Cu-0,55, Zn-0,55, Mn-0,5, Mg-4,5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P2O5-0, К2О-0, S-0, Fe-0, B-4, Mo-0,05, Cu-0,1, Zn-0,1, Mn-0,1,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Руткат (Rutkat)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 K2O-3, Fe-0,4, Еркін амин қышқылдары-10, полисахаридтер-6,1, ауксинтер-0,6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удобрение сложное азотно-фосфорное марка 33:3 (торговая марка АЗОТОФОСФАТ)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 P2O5-3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+Zn маркалы құрамында күкіртті бар азотты-фосфорлы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20:20+В маркалы құрамында күкіртті бар азотты-фосфорлы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+ВCMZ маркалы құрамында күкіртті бар азотты-фосфорлы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B-0,02, Cu-0,03,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20:20+ВMZ маркалы құрамында күкіртті бар азотты-фосфорлы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күрделі аралас "Биобарс-М"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жалпы (N) 2-5 %, фосфор (P₂O₅) 0,66-1,66 %, калий (K₂O) 2-5 %, жалпы күкірт (S) 0,65-1,65 %, микроэлементтер: бор (B) 0,10 %, темір (Fe₂O₃) 0,15 %, кобальт (Co) 0,02 %, марганец (Mn) 0,15 %, мыс (Cu) 0,10 %, молибден (Mo) 0,01 %, мырыш (Zn)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бобовых"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SO3-1%, B-0,5%, Cu-0,2%, Fe-0,3%, Co-0,002%, Mn-0,4%, Mo-0,036%, Zn-0,3%,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зерновых"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SO3-4,5%, Cu-0,9%, Fe-0,8%, Mn-1,1%, Mo-0,005%, Zn-1%,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кукурузы"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MgO-2,0% SO3-4,2%, Fe-0,7%, Mn-0,7%, Zn-0,6%, Cu-0,6% B-0,2%, Mo-0,003%, Zn-1,1%,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свҰклы"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SO3-1,8%, B-0,5%, Cu-0,2%, Fe-0,2%, Mn-0,65%, Mo-0,005%, Zn-0,5%, Ti-0,02%, Na2O-3%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масличных"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MgO-2,5%, SO3-2,5%, B-0,5%, Cu-0,1%, Fe-0,5%, Mn-0,5%, Mo-0,005%, Zn-0,5%, Ti-0,03%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K2O-22,0, N-2,6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CaO-17,0, N-10,0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Mo-3, 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ГУМИМАКС-П микроэлементтері бар кешенді гуминді-минералды әмбебап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және фульво қышқылдары-2%, органикалық қышқылдар-14%, амин қышқылдары-0,15%, N-3,5%, P2O5-3,5%, K2O-5%, микроэлементтер-0,5%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Феррилен 4,8 (Ferrilene 4,8)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 (EDDHSA орто-орто)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Феррилен (Ferrilеne)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 (EDDHSA)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Феррилен Триум (Ferriline Trium)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 (EDDHA/EDDHSA), Mn-1,0% (EDTA),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Coveron (КОВЕРОН)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Zn-0,0002, Cu-0,0003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GREENPHOS+Zn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P2O5-33%,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Ideal P60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P2O5-55%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KALIBRE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Liquid MKP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P2O5-35%,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SCUDO (Скудо)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S-11,3, Cu-9, амин қышқылдары және пептидтер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TIFI Max (Тифи Макс)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Zn-0,0002, Cu-0,0002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TRAINER (Тренер)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Zn-0,0005, Cu-0,0003 амин қышқылдары және пептидтер - 29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тыңайтқыштар (КАС)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тыңайтқыштар (КАС)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Gel Balance (25-25-25) гел тәріздес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- 25%, P2O5 -25%, K2O – 25%, MgO-1.1%, фульво қышқылы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Gel Fruit (15-10-50) гел тәріздес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P2O5 -10%, K2O – 50%, MgO-1.1%, фульво қышқылы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Gel P-K (0-50-50) гел тәріздес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 P2O5 -50%, K2O –50%, MgO-1.1%, фульво қышқылы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Gel Start (15-65-15) гел тәріздес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P2O5 -65%, K2O – 15%, MgO-1.1%, фульво қышқылы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гуминді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(Өсімдіктерге қолжетімді формадағы макро және микроэлементтер жиынтығымен, әсер етуші зат бойынша гумин қышқылдарының мөлшері кемінде 55%). Ерігіштігі кемінде 70%. Шығын нормасы: құрғақ модификациясы — 1 гектарға 50–100 кг, сұйық модификациясы — 1 гектарға 90–140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натрия Гуминді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(Өсімдіктерге қолжетімді формадағы макро- және микроэлементтер жиынтығымен, әсер етуші зат бойынша гумин қышқылдарының мөлшері кемінде 55%). Ерігіштігі — кемінде 70%. Шығын нормасы: құрғақ түрі — 1 гектарға 50–100 кг, сұйық түрі — 1 гектарға 90–140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N-29,7-30,8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N-31,2-32,8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аммонийді – кем емес 6,8, N нитратты – кем емес 6,8, N амидті – кем емес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(КАС)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КАС- 28 маркалы сұйық азотты тыңайтқы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КАС- 30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маркасы сұйық кешенді тыңайтқыштар (ЖКУ)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маркасы сұйық кешенді тыңайтқыштар (ЖКУ),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Бобовые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кемінде6,8; P2O5, кемінде83; K2O, кемінде 103; SО4, кемінде 14; Mn 15; Cu 2,0; Zn 5,0; B 8,0; Mo 15; Co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кемінде80; K2O, кемінде39; SО4, кемінде51; Fe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Темір+Мырыш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кемінде73; K2O, кемінде41; SО4, кемінде25; Fe 15; Zn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кемінде9,8; P2O5, кемінде83; K2O, кемінде99; SО4, кемінде14; Mn 15; Cu 12; Zn 8,0;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кемінде2,4; P2O5, кемінде97; K2O, кемінде85; SО4, не менее14; Mn 10; Cu 2,5; Zn 30; B 4,0; Mo 0,15;Co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кемінде3,9; P2O5, кемінде92; K2O, не менее85; SО4, не менее14; Mn 10; Cu 5,0; Zn 25;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кемінде12; P2O5, кемінде80; K2O, кемінде103; SО4, кемінде14;Mn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кемінде14; Р2О5, кемінде67; К2О, кемінде88; Cu,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кемінде3,8; Р2О5, кемінде44; К2О, кемінде58; Mo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кемінде1,0; P2O5, кемінде83; K2O, кемінде57; SО4, кемінде35; Mn 20; Cu 2,0; Zn 12; B 7,0; Mo 0,15; Co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Свекла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кемінде11; P2O5, кемінде87; K2O, кемінде106; SО4, кемінде14; Mn 25; Cu 4,0; Zn 6,0;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кемінде5,5; P2O5, кемінде79; K2O, кемінде83; SО4, кемінде14; Mn 10; Cu 9,0; Zn 15; B 4,5;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Хвоя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кемінде3,4; P2O5, кемінде62; K2O, кемінде53; SО4, кемінде6,4; MgO , кемінде8,3; Fe 3,33; Mn 1,39; Cu 0,22; Zn 0,33; B 0,39; Mo 0,008; Co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 кемінде67; К2О, кемінде43; Zn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маркалы КомплеМет кешенді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кемінде105*; P2O5, кемінде99; K2O, кемінде87; SО4, кемінде10; MgO, кемінде11,6; Fe 9,0; Mn 3,0; Cu 3,0; Zn 5,0; B 3,0; Mo0,15; Co 0,05;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Бутон маркалы КомплеМет кешенді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кемінде50; Р2О5, кемінде200; СaO, кемінде50; B 3,0; Белсенді органикалық зат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Импульс маркалы КомплеМет кешенді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кемінде20; Р2О5, кемінде140; К2О, кемінде90; SO4, кемінде10; Mn 10; Cu 2,5; Zn 30; B 4,0 ; Mo 0,15; Co 0,05;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Импульс маркалы КомплеМет органо-минералды кешенді тынайтқышы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кемінде25; Р2О5, кемінде120; К2О, кемінде80; SO4, кемінде10; Mn 20; Cu 2,0; Zn 12; B 7,0; Mo 0,15;Co 0,06;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Рубин маркалы КомплеМет органо-минералды кешенді тынайтқышы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кемінде50; Р2О5, кемінде320; К2О, кемінде95; CaО, кемінде50; MgO, кемінде15; Zn 4,5;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Сад-Огород Импульс маркалы КомплеМет органо-минералды кешенді тынайтқышы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кемінде20; Р2О5, кемінде110; К2О, кемінде75; SO4, кемінде10; Mn 10; Cu 9,0; Zn 15,0; B 4,5; Mo 0,15; Co 0,05;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маркалы КомплеМет органо-минералды кешенді тынайтқышы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кемінде25; P2O5, кемінде180; K2O, кемінде70; SO4, кемінде10; MgO, кемінде 17; Fe 12,5; Mn 3,5; Cu 4,0; Zn 7,0; B 4,5; Mo 0,15; Co 0,05;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Лебозол-КвадроС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Mn-12,2%, S-12%, Zn-6%, Сu-4,8%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РапсМикс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S-9,2%, СaO-8,7%, Mn-4,8%, B-4,1%,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Лебозол-ТриМакс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Mn-12%: Zn-8.5%: Cu-8.4%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15-7-30 маркалы Полиферт (POLYFERT)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P-7%, K-30%, Mg-0,20%, S-0,19%, Fe(EDTA)-0,10%, Mn(EDTA)-0,05%, Zn(EDTA)-0,012%, Cu(EDTA)-0,012%, B-0,045%, 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19-19-19 маркалы Полиферт (POLYFERT)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P-19%, K-19%, Mg-0,10%, S-0,19%, Fe(EDTA)-0,10%, Mn(EDTA)-0,05%, Zn(EDTA)-0,015%, Cu(EDTA)-0,012%,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21-11-21 маркалы Полиферт (POLYFERT)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P-11%, K-21%, Mg-0,10%, S-0,19%, Fe(EDTA)-0,10%, Mn(EDTA)-0,05%, Zn(EDTA)-0,015%, Cu(EDTA)-0,012%,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Зерновые + NPK маркалы Ревитаплант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P-10%, K-10%, Mg-0,4%, Si-0.5%, Fe(EDTA)-0.4%, Mn(EDTA)-0,6%, Zn(EDTA)-1,5%, Cu(EDTA)-0,12%, Mo-0,02%, Co-0,007%,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маркалы Ревитаплант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Mg-0,5%, Si-0.5%, Fe(EDTA)-0.2%, Mn(EDTA)-0,6%, Zn(EDTA)-1,1%, Cu(EDTA)-1,5%, Mo-0,02%, Co-0,005%,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Подсолнечник маркалы Ревитаплант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MgО-0,5%, Si-0,05%, Mn(EDTA)-0,7%, Zn(EDTA)-2,1%, Cu(EDTA)-1,5%, Mo-0,02%, Co-0,005%,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картофеля" маркалы Ревитаплант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MgO-2,5% SO3-2,5%, Fe-0,3%, Mn-0,6%, Cu-0,2%, B-0,4%, Mo-0,005%, Zn-0,65%, Ti-0,03%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Супер Мырыш-700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Zn-40,0, 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маркалы Ультрамаг Фосфор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P2O5-35%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 маркалы Ультрамаг Фосфор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 P2O5-35%, MgO-4%, Zn-2,5%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Свекловичный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 Mn-1%, B - 0,3%, S-2%, амин қышқылдары-7%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 амин қышқылдары-9%, L-амин қышқылдары-6,5%, Теңіз балдырларының экстракты-4%, органикалық зат-30%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Старт СоМо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 Со - 0,5%, Mo-1%, амин қышқылдары-9%, L-амин қышқылдары-6,5%, Теңіз балдырларының экстракты-4%, органикалық зат-30%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Фолиар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Zn-0,75%, Mn-0,5%,B-0,1%, S - 4%, Fe-0,1%, Cu-0,1%, Mo-0,02%, Co-0,01%, амин қышқылдары-10%, Органикалық заттар-40%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Сульфат калия (калий сернокислый)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5"/>
          <w:p>
            <w:pPr>
              <w:spacing w:after="20"/>
              <w:ind w:left="20"/>
              <w:jc w:val="both"/>
            </w:pPr>
            <w:r>
              <w:rPr>
                <w:rFonts w:ascii="Times New Roman"/>
                <w:b w:val="false"/>
                <w:i w:val="false"/>
                <w:color w:val="000000"/>
                <w:sz w:val="20"/>
              </w:rPr>
              <w:t>
Фертика калий сульфаты</w:t>
            </w:r>
          </w:p>
          <w:bookmarkEnd w:id="15"/>
          <w:p>
            <w:pPr>
              <w:spacing w:after="20"/>
              <w:ind w:left="20"/>
              <w:jc w:val="both"/>
            </w:pPr>
            <w:r>
              <w:rPr>
                <w:rFonts w:ascii="Times New Roman"/>
                <w:b w:val="false"/>
                <w:i w:val="false"/>
                <w:color w:val="000000"/>
                <w:sz w:val="20"/>
              </w:rPr>
              <w:t>
(күкірт қышқылды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SOLUMOP® маркалы калий хлориді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KCl-95,8,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60% + BMZ(aa) маркалы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 B-0,015, Mn-0,001, Zn-0,025, еркін амин қышқылдарының массалық үлесі - 0,125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45% + BMZ(aa) маркалы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K2O-45, MgO-2, B-0,015, Mn-0,001, Zn-0,025, еркін амин қышқылдарының - 0,125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Цитогумат Голд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қышқылы &lt;5, фульво қышқылы&lt;1, гуминды заттар&lt;6, N-1,43, K-6,2, Na-5,2, Fe-0,4, Cu-0,2, Zn-0,2, B-0,2, Mn-0,17, Co-0,02, Mo-0,018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Бор (органикалық) - ECOLINE Boron (organic)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B-15,5, N-6,5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 - ECOLINE Phosphite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-53, K2O-32,0, N-0,15, B-1,4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(К-Zn) - ECOLINE Phosphite (K-Zn)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-32, K2O-21, Zn (хелат ЕДТА) - 3,5, 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(К-Амино) - ECOLINE Phosphite (К-Amino)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-25, K2O-17, N-4, aмин қышқылы L-a-7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Ca EDTA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Cu EDTA-15%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Fe DTPA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Mn EDTA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Zn EDTA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ARELLI COMBI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(В) - 1%, ЭДТА хелатты суда еритін темір (Fe) - 5%, ЭДТА хелатты суда еритін марганец (Mn) - 4%, суда еритін молибден (Мо) – 0,05%, ЭДТА хелатты суда еритін мырыш (Zn) - 5%, суда еритін магний оксиді (MgO) - 4%, pH –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CUBO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N-6,2%, P-5,8%, K-1,3%, Cu-2,4%, B-4,0%, амин қышқылдары, фосфиттер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CUPRUMAX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мыс - 7%, ЭДТА хелатты мыс - 7%, pH –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FERELLI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темір (Fe) – 6% (ЭДТА хелатты), pH –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FRESHEN UP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32%, органикалық көміртек – 18%, органикалық азот – 1%, суда еритін калий оксиді (K₂O) – 1,5%, бос амин қышқылдары – 10%, pH –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Fulltec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P-7,5%, амин қышқылдары, калий фосфиттері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Harbest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 15% м/м, амидті азот – 15% м/м, кальций оксиді – 12%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HARVEST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P2O5-18%, K2O-3%, B-0.1%, Cu-0.1%, Fe-0.3%, Mn-0.3%, Mo-0.05%, Zn-0.3%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ISABION (Изабион)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азот – 10,9%; бос амин қышқылдары – 10,3%; органикалық көміртек – 29,4%; күл – 4,0%; хлоридтер – 2,3%; натрий – 1,7%; сульфаттар – 1,1%; аммонийлі азот – 0,9%; кальций –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K-FAKTOR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K-FAKTOR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LEONEX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12%, суда еритін калий оксиді (K₂O) – 2%, жалпы (гумин және фульво қышқылдары) – 12%, pH –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Lichen Fulvic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қышқылдары - 40, N-0,49, P-0,091, K-0,18, Mg-0,20, Si-0,034, Mn-0,0048, Mo-0,0011, B-0,011, Ca-0,10, Fe-0,0015, Zn-0,082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N-5,5-6, B-10,4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Calcio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N-9,6, CaO-22,5, 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Deep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5,5%, P₂O₅ – 5,5%, барда және ликер-арақ өндірісінің қалдықтары –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Humi Force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K₂O – 5%, B – 0,2%, органикалық зат – 45%, органикалық көміртек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Promax24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5,2%, органикалық заттар – 58,5%, органикалық көміртек – 26,0%, бос амин қышқылдары –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Water Drip 13-40-13+ME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B-0,01, Cu-EDTA-0,005, Fe-EDTA-0,03, Mn-EDTA-0,01, Mo-0,002, Zn-EDTA-0,02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Water Drip 20-20-20+ME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Cu-EDTA-0,005, Fe-EDTA-0,03, Mn-EDTA-0,01, Mo-0,002, Zn-EDTA-0,02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Wonder Sea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K₂O – 5,2%, органикалық заттар – 19,5%, альгин қышқылы – 0,52%, гибберелл қышқылы –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К52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4,71%, K – 52,0%, ЭДТА жалпы хелаты –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8%, нитратты азот (N-NO₂) – 8%, суда еритін кальций оксиді (CaO) – 14%, суда еритін бор (B) – 0,6%, pH –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NITROGENO+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мочевиналық азот (N-NH₂) – 20%, суда еритін бор (B) – 1%, суда еритін мырыш (Zn) – 0,7%, pH –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PHOSPOROOT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 мочевиналық азот (N-NH₂) – 5%, жалпы фосфор пентаоксиді (P₂O₅) – 35%, суда еритін мырыш (Zn) – 3%, pH –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POTASHCA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8%, нитратты азот (N-NO₂) – 8%, суда еритін калий оксиді (K₂O) – 7%, суда еритін кальций оксиді (CaO) – 15%, хлорид мөлшері – 0,38%, pH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PUENTE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42%, жалпы азот (N) – 2%, органикалық көміртек – 18%, суда еритін калий оксиді (K₂O) – 2%, pH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SEAWIN APAA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 150 г/л, органикалық зат – 200 г/л, жалпы азот (N) – 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 ORGANICO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48%, органикалық көміртек – 17%, жалпы азот (N) – 1%, суда еритін калий оксиді (K₂O) – 2%, pH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Top Zinc Mаx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7,0%, фосфор – 16,0%, кобальт – 0,6%, молибден – 2,5%, бор – 3%, мырыш – 5,0%, күкірт – 1,5%, амин қышқылдары, фосфиттер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TRIPLE POWER 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жалпы азот (N) – 7%, органикалық азот – 0,5%, мочевиналық азот (N-NH₂) – 7%, жалпы фосфор пентаоксиді (P₂O₅) – 7%, суда еритін фосфор пентаоксиді (P₂O₅) – 7%, суда еритін калий оксиді (K₂O) – 7%, pH –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Frutrel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N-4,3%, P2O5 - 15%, CaO - 17,6%, MgO - 6,3%, B - 1,3%, Zn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ZINCELLI B-PLUS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(B) – 0,6%, суда еритін молибден (Mo) – 0,3%, суда еритін мырыш (Zn) – 8% (ЭДТА хелатты), pH –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"Агрофлор" Мырыш концентрацияланған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- 15%, S - 7%, NH2 - 4,5%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"АгроМастер 20-20-20" маркалы АгроМастер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20,0%, фосфор оксиді (P₂O₅) – 20,0%, калий оксиді (K₂O) – 20%, DTPA темір (Fe) – 0,12%, EDTA марганец (Mn) – 0,08%, бор (B) – 0,04%, EDTA мырыш (Zn) – 0,05%, EDTA мыс (Cu) – 0,03%, молибден (Mo)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"Аминофол Плюс" маркалы Аминофол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10,5%, амин қышқылдары –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Амицивит Антистресс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 қышқылдары – 5% + амин қышқылдар кешені – 2,5% + NH₂ түріндегі азот – 3,3% + альгин қышқылы – 1,7% + аскорбин қышқылы – 0,2% + ЭДТА магний – 1,2% + ЭДТА темір – 0,9% + ЭДТА марганец – 0,8% + ЭДТА хелатты мыс – 0,2% + ЭДТА мырыш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Амицивит Качество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 қышқылдары – 5% + амин қышқылдар кешені – 3,3% + NH₂ түріндегі азот – 5,4% + альгин қышқылы – 0,5% + ЭДТА магний – 1,1% + ЭДТА темір – 1,4% + ЭДТА марганец – 1,2% + ЭДТА мыс – 0,4% + ЭДТА мырыш –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Амицивит Рост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 қышқылдары – 5% + амин қышқылдар кешені – 1,9% + NH₂ түріндегі азот – 4,6% + альгин қышқылы – 1,0% + ЭДТА магний – 1,5% + ЭДТА темір – 0,8% + ЭДТА марганец – 1,5% + ЭДТА мыс – 0,3% + ЭДТА мырыш –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Оңай сіңірілетін бор (B) – 150 г/л (11%), аминді азот (N) – 51 г/л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"Бороплюс"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(B) – w/v, өнімнің 1 литрінде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"ГидроСера"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N-0,19, P2O5-0,025, K2O-1,52, S-26, CaO-8,2, MgO-0,9, Fe2O3-0,013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Нертус Бор маркалы Нертус Микро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- 150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ПАНЧ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 қышқылдары, N, P2O5, K2O,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ФЕРТИКС (А маркалы)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 г/л (15,38%), MgO-26,5 г/л (2,04%), SO3-60 г/л (4,62%), Cu-12,45 г/л (0,95%), Fe-10 г/л (0,78%), Mn-14,7 г/л (1,13%), Mo-0,08 г/л (0,01%), Zn-14,3 г/л (1,1%), Ti-0,2 г/л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ФЕРТИКС (Б маркалы)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N-210 г/л (16,15%), MgO-25 г/л (1,92%), SO3-26,2 г/л (0,02%), Cu-3,9 г/л (0,3%), Fe-4,5 г/л (0,35%), Mn-8,8 г/л (0,68%), Mo-0,08 г/л (0,01%), Zn-7,8 г/л (0,6%), Ti-0,2 г/л (0,02%), В-7,8 г/л (0,6%), Na2O-37,5 г/л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Аминофол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5,4%, амин қышқылдары – 23,4%, мырыш (Zn) –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+7 сұйық концентраты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калий тұздары – 1,9%; гумин қышқылдарының натрий тұздары – 2,5%; микроэлементтері бар (Cu, Zn, Mn, Mo, Co, Fe, B) гумин қышқылдарының кешені – 0,1%; сәйкестендірілмеген органикалық және бейорганикалық қоспалар – 1,5%; су –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Сахалинский" ВР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заттардың массалық үлесі – кемінде 5,5%, жалпы калийдің (K₂O) массалық үлесі – кемінде 0,85%, күкірттің массалық үлесі – 0,002%-дан аспайды, темірдің массалық үлесі – 0,144%-дан аспайды, K₂O-ға қайта есептегендегі жалпы калийдің массалық үлесі – 1,225%-дан аспайды, магнийдің массалық үлесі – 0,0205%-дан аспайды, мыстың массалық үлесі – 0,001%-дан аспайды, жалпы азоттың массалық үлесі – 0,1%-дан аспайды, P₂O₅-ке қайта есептегендегі жалпы фосфордың массалық үлесі – 0,1%-дан аспайды, мырыштың массалық үлесі – 0,001%-дан аспайды, натрий – 0,17%-дан аспайды, кальций оксиді – 0,345%-дан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Сахалинский" ВР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заттардың массалық үлесі – кемінде 11%, органикалық заттағы гумин қышқылдарының массалық үлесі – кемінде 50%, дисперстілігі (100 мкм торлы елеуіште қалған қалдықтың массалық үлесі) – 1%-дан аспайды, жалпы калийдің (K₂O) массалық үлесі – кемінде 1,75%, препараттың 1%-дық сулы ерітіндісінің рН көрсеткіші – 9,0–10,5 бірлік, күкірттің массалық үлесі – 0,002%-дан аспайды, темірдің массалық үлесі – 0,288%-дан аспайды, K₂O-ға қайта есептегендегі жалпы калийдің массалық үлесі – 2,45%-дан аспайды, магнийдің массалық үлесі – 0,041%-дан аспайды, мыстың массалық үлесі – 0,001%-дан аспайды, жалпы азоттың массалық үлесі – 0,2%-дан аспайды, P₂O₅-ке қайта есептегендегі жалпы фосфордың массалық үлесі – 0,1%-дан аспайды, мырыштың массалық үлесі – 0,001%-дан аспайды, натрий – 0,34%-дан аспайды, кальций оксиді – 0,69%-дан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Сахалинский" ВР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заттардың массалық үлесі – кемінде 1,3%, жалпы калийдің (K₂O) массалық үлесі – кемінде 0,2%, күкірттің массалық үлесі – 0,002%-дан аспайды, темірдің массалық үлесі – 0,048%-дан аспайды, K₂O-ға қайта есептегендегі жалпы калийдің массалық үлесі – 0,4083%-дан аспайды, магнийдің массалық үлесі – 0,0068%-дан аспайды, мыстың массалық үлесі – 0,001%-дан аспайды, жалпы азоттың массалық үлесі – 0,033%-дан аспайды, P₂O₅-ке қайта есептегендегі жалпы фосфордың массалық үлесі – 0,1%-дан аспайды, мырыштың массалық үлесі – 0,001%-дан аспайды, натрий – 0,057%-дан аспайды, кальций оксиді – 0,115%-дан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Сахалинский" ВР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заттардың массалық үлесі – кемінде 2,7%, жалпы калийдің (K₂O) массалық үлесі – кемінде 0,4%, күкірттің массалық үлесі – 0,002%-дан аспайды, темірдің массалық үлесі – 0,072%-дан аспайды, K₂O-ға қайта есептегендегі жалпы калийдің массалық үлесі – 0,6125%-дан аспайды, магнийдің массалық үлесі – 0,0103%-дан аспайды, мыстың массалық үлесі – 0,001%-дан аспайды, жалпы азоттың массалық үлесі – 0,05%-дан аспайды, P₂O₅-ке қайта есептегендегі жалпы фосфордың массалық үлесі – 0,1%-дан аспайды, мырыштың массалық үлесі – 0,001%-дан аспайды, натрий – 0,085%-дан аспайды, кальций оксиді – 0,1725%-дан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Гумэл Люкс сұйық концентраты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калий тұздары – 1,9%; гумин қышқылдарының натрий тұздары – 2,5%; гумин қышқылдарының микроэлементтермен (Cu, Zn, Mn, Mo, Co, Fe, B) кешені – 0,1%; өсімдіктердің өсу стимуляторы – 0,4%; сәйкестендірілмеген органикалық және бейорганикалық қоспалар – 1,5%; су – 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Плюс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N-20,03%, Р - 2,05%, К-2,87%, Mg-0,80%, Fе-0,08%, S-3,07%, В-0,05%, Сu-0,20%, Zn-0,25%, Mn-0,05%, Мо-0,08%, Со-0,04%, Se-0,01%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N-3,85%, B-11,5%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N-3,12%, Р–4,08%, K–9,6%, Fe-0,02%, S-2,64 г/л, B-0,01%, Cu 0,004%, Zn-0,004%, Mn-0,16%, Mo-0,001%, Co-0,001%, Se-0,001%, pH-8,5–9,0%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Масличные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N-11,84%, Р-1,83%, К-4,87%, Fе-0,13%, S-З,80%, В-0,34%, Сu-0,26%, Zп-2,60%, Мn-2,34%, Мо-0,03%, Со-0,04%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N-6.41%, P-4,18%, K- З,44%, Мg-1,98%, Fe-0,2З%, S -7,45%, В -0,30%, Сu-1,99%, Zп-1,99%, Mn-0,29%, Мо-0,4З%, Co-O,17%, Ni-0,01%, Li-0,03%, Se-0,01%, Сr-0,05%, V-0,06%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N-4,60%, Р-20,40%, К-4,60%, Mg-0,17%, Fe-0,77%, S-0,850%, В-0,02%, Cu-0,77% , Zn-0,17%, Мn-0,05%, Мо-0,05%, Со-0,01%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Цинк маркалы LIFE AGRO сұйық кешенді микроэлементті тыңайтқышы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N-5,42%, S-5,83%, Zп-11,8З%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INOVA mN сұйық кешенді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0,5; марганец (II) сульфат моногидраты – 0,061; калий хлориді – 12,69; дикалий гидрофосфаты, тригидрат –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INOVA S сұйық кешенді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1,0; дикалий гидрофосфат, тригидрат – 26,28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INOVA Р сұйық кешенді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1,5; марганец (II) сульфат моногидраты – 0,061; дикалий гидрофосфаты, тригидрат – 21,87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 АЛЬФА+" сұйық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Карбонилдиамид – 10,0; калий дигидрофосфаты – 1,25; диаммоний сульфаты – 0,55; 1-гидроксиэтилидендифосфор қышқылы – 0,55; 2-гидрокси-1,2,3-пропантрикарбон қышқылы – 0,35; мырыш сульфат гептагидраты – 0,15; мыс (II) сульфат пентагидраты – 0,25; темір трихлориді – 0,25; марганец (II) сульфат – 0,15; ортобор қышқылы – 0,25; гексааммоний молибдаты – 0,15; кобальт сульфаты (1:1) –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"ВИ-АГРО-БЕТТА+"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Ортобор қышқылы – 53,4; 2-аминоэтанол – 16,1; карбонилдиамид –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"ВИ-АГРО-БЕТТА+"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Ортобор қышқылы – 53,4; 2-аминоэтанол – 16,1; карбонилдиамид –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"ВИ-АГРО- БорМолибден+" сұйық микро тыңайтқышы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Ортофосфор қышқылы – 48,2; 2-аминоэтанол – 17,2; карбонилдиамид (мочевина) – 8,2; аммоний молибдаты –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Моно-Сера"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SО3-72, MgO-2,3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 әмбебап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Карбонилдиамид – 31–37; аммоний нитраты – 20–27; магний нитраты гексагидраты – 17–25; ЭДТА динатрий дигидраты – 2–5; диаммоний карбонаты – 1,25–1,5; темір трихлориді гексагидраты – 0,05–0,5; марганец (II) сульфат моногидраты – 0,5–0,75; мыс (II) сульфат пентагидраты – 0,5–0,75; мырыш оксиді – 0,01–0,025; ортофосфор қышқылы – 0,075–0,1; гексаммоний тетракосооксогептамолибдаты, тетрагидрат – 0,01–0,025; су – 12–20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Семь маркалы "YAR"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NH4-4-5 K2O-5,0 Si-1,0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"YAR"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P2O5-22 K2O-2 Zn-0,03 Cu-0,03 Fe-0,03 Mn-0,03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"Дельта" маркалы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NH4-4,7 K2O-5,0 Cu-0,8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маркалы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NH4-2,0 Mo-9,0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"Сигма" маркалы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NH4-4,7 K2O-5,0 Si-1,0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"YAR"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N-0,03 Zn-0,03 Cu-0,03 Fe-0,03 Mn-0,03 B-11,9; өсімдік ақуыздарының гидролизаты –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 маркалы "YAR"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P2O5-6 K2O-0,3 SO3-1,5 MgO-2,5 Zn-2,0 Cu-1,5 Fe-0,3 Mn-0,3 B-0,1 Mo-0,1 Co-0,02 Ni-0,002 V-0,009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ФИТО маркалы "YAR"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P2O5-0,4 K2O-0,2 SO3-1,5 MgO-2,5 Zn-2,4 Cu-2,8 Fe-0,6 Mn-0,4 Mo-0,7 Ni-0,002 V-0,009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 маркалы "ПРОСТОР"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0,46; K₂O – 0,91; SO₃ – 2,5; MgO – 0,95; Zn – 0,42; Cu – 0,42; Fe – 0,13; Mn – 0,36; B – 0,91; Mo – 0,23; енгізгіш агент (енгізгіш) – фуллеренол C₆₀ – 0,5; полисахаридтер (хитозан олигосахариді) – 0,2; өсімдік ақуыздарының гидролизаты – 25,33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маркалы "ПРОСТОР"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NH4-0,5 Cu- 20,0; өсімдік ақуызының гидролизаты –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маркалы "ПРОСТОР"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NH4-0,5 Zn-15,0; өсімдік ақуызының гидролизаты. –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"NAGRO"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N-1,0-3, P2O5-0,05-0,4, K2O-2,0-4, Mn-0,3-0,6 Co-0,04-0,07, Zn-0,2-0,5, Cu Fe-0,13-0,45, Mo-0,7-1, Mq-0,01-1,2, S-2,39-5,98, pH-8,0-10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"Нагро" кешенді микроэлементті тыңайтқышы, агрохимикат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P2O5-0,05-0,40; K2O-2-4; Mn-0,3-0,60; Co-0,04-0,07; Zn-0,20– 0,50; Cu-0,001 – 0,003; Fe-0,13 – 0,45; Mo-0,70 – 1; Mg-0,01-1,30; S-2,39-5,98; гумин қышқылдары – 5–7; фульво қышқылдары –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"AGROVITAL 239"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 NO3 - 9%; NH4 - 1%; P205-15%; K20 - 45%.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"AGROVITAL 312"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NO3 - 5.1%; NH4 - 1.8%; NH2-1%; P205 -9%; K20 -18%; В -0,05%; Mn – 0,1%; Zn – 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"FLOWER FORCE"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NO3 - 2%; NH4 - 2%; NH2 -4%; P205-10 %; K20 -5%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"PREMIUM 13-40-13 +ТЕ"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-13 %; NO3 - 4%; NH4 - 6%; NH2 - 3%; P205- 40%; K20 - 13%; Mg -2%; В -0,01%; Cu - 0,01 %;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"PREMIUM 16-8-24 +ТЕ"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NO3 - 5%; NH4 - 5%; NH2 – 6%; P205 -8%; K20 - 24 %; Mg - 2%; В -0,001%; Cu - 0,001%; Fe - 0,2%; Mn - 0,01%; Mo - 0,005; Zn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"PREMIUM 18-18-18 +ТЕ" кешенді тыңайтқышы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NO3 -4,5%; NH4 - 5%; NH2 - 8,5%; P205 - 18%; K20 - 18%; Mg -2 %; В - 0,01%; Cu – 0,01%;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"PREMIUM 20-20-20 + 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 NO3 - 5,3%; NH4 -5,1%; NH2 -9,6%; P205-20%; K20 - 20%; Mg -2 %; В -0,001%; Cu - 0,001%;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"PREMIUM 3-5-40 + 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NO3 - 1,5%; NH4 - 1,5%; P205 - 5%; K20 - 40 %; Mg - 2%; B - 0,001 %; Cu - 0,001%; Fe - 0,2%; Mn - 0,01 %;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"ROXIN-K30"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NH2 - 3%; K20 - 30 %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NP"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P2O5-38%, K2O-0,01%, SO3-0,5%, Ca-0,75%, Mg-0,025%, Fe-0,025%, B-0,25%, Cu-0,5%, Zn-0,25%, Mn-0.0005%, Mo-0,00005%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"BLOOM GARDEN"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- 45%; Органикалық көміртек, C-5%; N - 10%; Органикалық азот, N - 5%; K20 –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"KOBEMAX"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 NH2 – 1,5%; Органикалық зат - 40 %; Органикалық көміртек, С - 10 %; К20 - 1,5 %.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 BOOST"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- 11 %; органикалық азот, N - 11 %; гуминді фульво қышқылдар – 15 %; K-3%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"PRIME ACTIVATOR"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 N -9%; органикалық азот, N-2 %; MgO - 2 %; EDTA және EDDHA, Fe - 0,2 %; NO3 - 6%; EDTA, Mn - 0,1%; P205 - 6%; EDTA, Zn - 0,2%; К20 – 21%; EDTA, Cu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"SEVENMIX 7-7-7"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 органикалық көміртек С -10 %; N-7%; NH2 – 7%; P205 -7%; K20- 7%; MgO - 1%; EDHHA, Fe - 0,3%; EDTA, Mn - 0,3%.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"SOILSOLVENT Ph"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 органикалық көміртек С - 10 %; N - 1,5 %; органикалық азот, N - 1,5 %; K20 - 1,5%.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"Агрофлор" бордың концентрацияланған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- 11%, N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"Агрофлор" микроэлементтерінің концентрацияланған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P - 2%, K - 2,5%, Mg - 3%, S - 6-7%, B - 0,28%, Fe - 0,32%, Mn - 0,16%, Cu - 0,06%, Zn - 0,04%, Mo - 0,03%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"Агрофлор" күкірттің концентрацияланған ертіндісі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SO3 - 36%, NH2 - 4,8%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"Агрофлор" фосфор мен калийдің концентрацияланған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Р2О5 - 25%, К2О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Железо маркалы Агрохимикат Микрополидок Моно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- 11,4%, Fe (хелатталған түрде) - 12,8%, Mn (хелатталған түрде) - 0,86%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маркалы МикроФид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глицерин-9,7, Si-0,56, SO3-6,0 , N-26,0, P-0,3, K-0,15, Mg-0,04, B-0,05, Cu-0,05, Mn-0,02, Zn-0,02, органикалық заттар - 0,5-1,0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МикроФид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глицерин-9,7, Si-0,56, SO3-4,5, N-5, P-0,55, K-0,15, Mg-0,05, B-15, Cu-0,05, Mn-0,02, Zn0,02, органикалық заттар - 0,5-1,0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 маркалы МикроФид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глицерин-9,7, Si-0,56, SO3-6,0, N-0,25, P-0,3, K-0,15, Mg-0,05, B-0,05, Cu-0,05, Mn-0,02, Zn-0,02, органикалық заттар - 0,5-1,0.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 маркалы МикроФид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 N-0,8, P-0,8, K-0,8, B-0,05, Cо-0,05, Mn-0,05, Zn-0,05, Са- 0,1, гумин қышқылдары- 22, фульво қышқылдары - 0,65, тритерпенді заттар – 0,08, органикалық заттар- 5.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Цинк маркалы МикроФид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глицерин-20,0, Si-0,56, SO3-20,0; N-0,25, P-0,55, K-0,2, Mg-0,15, B-0,05 Cu-0,05, Mn-0,25, Zn-15, органикалық заттар- 0,5-1,0.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"BIOCUPRUM"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Cu-5%; N - 5%; NO3 - 5%.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 PLUS"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 EDDHA, Fe -6%; ORTO-ORTO EDDHA, Fe - 4,8%.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"FLOWER-Bor"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"FORTICAL B"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NO3 - 8%; CaO - 12%; В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"FOXFARM"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 B -5%; Zn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"STRONIC Cu"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-6%; N -5%; NO3 - 5%.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"STRONIC Mn"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NO3-3%; Mn-10%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"STRONIC Zn"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NO3 - 3%; Zn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"TOTALMAX"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NH4 - 1%; NH2 - 15%; MgO-5%; В-1,5%; Fe - 4%; Mn - 3%; Zn -4 %; Mo -0,05%; Cu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 маркалы "Изагри-К"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-15, SO3-9,3, жалпы N-3,2, Zn-EDTA-2,6, MgO-2,2, Cu-EDTA-2, Fe-EDTA-0,4, Mn-EDTA-0,3, Mo-0,2, B-0,1, Co-EDTA-0,1, K2O-0,06, Ni-0,006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 Питание" маркалы "Изагри-К"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 -2, жалпы N-6,9, K2O-3,6, Mo-0,7, B-0,6, P2O5-0,6, Cr-0,1, V-0,09, Se-0,02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"Изагри-К"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P2O5-27,7, жалпы N-9,7, K2O-6,8, SO3-0,5, Zn-EDTA-0,4, MgO-0,2, B-0,2, Fe-EDTA-0,2, Cu-EDTA-0,2, Mn-EDTA-0,08, Mo-0,08, Co-EDTA-0,02, амин қышқылдары -2, ылғалдандырғыштар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 AMINOMAX" органикалық заттары бар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 заттар - 50 %; № 6%; орг. азот, N - 6 %; орг. көміртек, С - 24 %; амин қышқылдары – 40 %; бос амин қышқылдары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"Zargreen Natural Liquid Fertilizer"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P2O5-2, K2O-2,5, амин қышқылдары - 40, бос амин қышқылдары L- 6, органикалық көміртек - 11, органикалық зат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"ЭФИКА БОР" маркалы "ЭФИКА"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 борэтаноламин түрінде - кемінде 9,5%, азот - кемінде 4%, органикалық полимерлер - кемінде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4-16-16 маркалы ФЕРТИМ (FertiMark) аралас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P2O5-16, K2O-16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Universal"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- 30%, күкірт (S) - 5%, гумин қышқылдары - 1%, молибден (Mo) - 0,01%, бор (B) - 0,01%, янтарь қышқылы - 0,5%, макро және микроэлементтер, органикалық қышқылдар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BM 86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 – 30,10 %; Na2MoO4 -0,06%; GA142–20%; B-37,11%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Goteo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HARBEST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- 15,0 (азот) %; Ca (кальций) - 12,0 %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Hily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- 16%, P₂O₅ - 4%, K₂O - 5%, S - 18%, калий альгинаты - 6%, полиглутамин қышқылы (PGA) - 15%, полиаспарагин қышқылы (PASP) - 10%, терең суды мекендейтін балық ақуызы - 15%, альгин - 3%, хитин - 1%, фульво қышқылы (минералды көзден) - 2%, фульво қышқылы (өсімдік тектес көзден) - 2%, теңіз балдырларының олигосахаридтері - 1%, терең суды мекендейтін балық майы - 1%, астаксантин - 0,5%, микроэлементтер (EDTA Ca, Fe, Mg, Zn және ультрамикронды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KEYLATE B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(бор) - 10,0 %; N (азот) - 4,0 %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STOLLER ENERGY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(азот) - 2,0 %; Zn (мырыш) - 1,0 %; Cu (мыс) - 0,6 %; Fe (темір) - 0,4 %; Mn (марганец) - 0,4 %; B (бор) - 0,35 %; Co (кобальт) - 0,2 %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"ВИ-АГРО-АЛЬФА" кешенді сұйық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- 4,16-6,66%, Р2О5 - 5,83-6,66%, К2О - 3,75-4,58%, SО3 - 3,33-4,16%, Fe - 0,5-0,83%, В - 0,5-0,83%, Cu - 0,66-0,83%, Zn - 0,66-0,83%, Mn - 0,5-0,83%, Мо - 0,008-0,016%, Со -0,004-0,008%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қышқылдарының тұздары - 20 г/л, гумин қышқылдарының тұздары - 180 г/л, оның ішінде калий - 30 г/л, амин қышқылдары - 25 г/л, микроэлементтер - 10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"Экокалий" микроэлементтері бар хлорсыз калийлі ФЕРТИКА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- 5%, калий - 37%, магний - 10%, күкірт - 12%, кальций - 10%, микроэлементтер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 маркалы цитогумат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N-1,43%, K2O-6,2%, Na-5,2%, P2O5-238 мг/кг, SO3-681 мг/кг, CaO-939 мг/кг, Fe-253 мг/кг, Mg-78 мг/кг, B-71 мг/кг, Со-0,7 мг/кг, Mn-25 мг/кг, Zn-71 мг/кг, Мо-28 мг/кг, Cu-96 мг/га, Al-76 мг/га, Ва-5,5 мг/кг, Ni-1,3 мг/кг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