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a4e0" w14:textId="9e4a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пестицидтердің, биоагенттердiң (энтомофагтардың) тізбесі мен субсидиялар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13 мамырдағы № 132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"Өсiмдiк шаруашылығы өнiмiнiң шығымдылығы мен сапасын арттыруды субсидиялау қағидаларын бекіту туралы"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бұйрығымен (Нормативтік құқықтық актілерді мемлекеттік тіркеу тізілімінде № 20209 болып тіркелді) бекітілген Өсiмдiк шаруашылығы өнiмiнiң шығымдылығы мен сапасын арттыруды субсидиялау қағидаларының </w:t>
      </w:r>
      <w:r>
        <w:rPr>
          <w:rFonts w:ascii="Times New Roman"/>
          <w:b w:val="false"/>
          <w:i w:val="false"/>
          <w:color w:val="000000"/>
          <w:sz w:val="28"/>
        </w:rPr>
        <w:t>80-тармағына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2026 жылға арналған пестицидтердің, биоагенттердiң (энтомофагтардың) тізбесі мен субсидиялар нормалары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2026 жылға арналған пестицидтердің, биоагенттердің (энтомофагтардың) тізбесі мен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(энтомофагтардың) 1 литріне (килограмына, граммына, данасына) субсидиялар нормасы,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АГАМАГГАН,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йодсульфурон-метил-натрий + тиенкарбазон-метил + ципросульфамид (антидот) 31,5 грамм/литр + 1,0 грамм/литр + 10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ГАЛЛАНТТЫЙ, 75%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545 грамм/килограмм + 164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100 грамм/литр + 25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375 грамм/литр + 25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150 грамм/литр+50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ерітіндінің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эмульсиялы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126 грамм/литр + 63 грамм/литр + 21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КАТРАНАТИР,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700 грамм/килограмм + 125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микрокапсулирленген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КЛАСТРО,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кеме,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МБМ,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140 грамм/литр + 35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ОЛРАЙТ 57%,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+ 3,7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пеноксуламға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62,5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310 грамм/литр + 187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80 грамм/литр + 160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ТОНҒАРА,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ТРИАСТИН,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250 грамм/литр + 167 грамм/литр + 43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ЭФИР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өндірістің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******ЯКУЗА,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400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МЕГА 60%,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жел,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дауылы,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2М-4Х750, 75%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210 грамм/литр+210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Бэнг Топазин,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грамм/литр + топрамезон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DARINA,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300 грамм/литр+100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FORTEK,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LIBRO,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MAKS PLUS,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300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VEPR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62,5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АВАКСС,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АВАНГАРД,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АВАТАР, 35%,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хизалофоп-п-этил+ кломазон 95 грамм/литр + 25 грамм/литр + 230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120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АҒАМАҒАНҒАН,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имидаклоприд + лямбда-цихалотрин 57 грамм/литр + 210 грамм/литр + 105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 АДМИРАЛ,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ЛИДЕР,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бензоаты, 50 грамм/килограмм + тиаметоксам,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800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АЙДОК,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(төмен ұшпа эфирлер) 550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АККОРД,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45 грамм/литр + 11,25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50 грамм/литр + 12,5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метафлюмизон,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СУПЕР, 33%,эмульсия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АЛЬФАШАНС,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150 грамм/литр+50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200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100 грамм/литр + 25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АМИСТЕР ЭКСТРА 280,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200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суспензияның майлы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микрокапсулаланған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АНТАРЕС,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АПРОВАТОР,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45 грамм/литр + 11,25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80 грамм/литр + 24 грамм/литр + 30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225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АРИЛОКС,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 тиаметоксам, 60 грамм/литр + 180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АРУДИФ,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+ 5,35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АСТЕРИКС,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900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АРМЦИД ПЛЮС,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люфенурон 100 грамм/килограмм + 400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БАГЕРА ГОЛД 120,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120 грамм/литр + 33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БАГЕРА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микрокапсулирленген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және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397 грамм/литр + 97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пиклорам 300 грамм/литр + 10 грамм/литр + 37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310 грамм/литр + 187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200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120 грамм/литр + 23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 тиаметоксам + альфа-циперметрин 60 грамм/литр + 40 грамм/литр + 30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БЕРКУТ,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75 грамм/литр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110 грамм/литр + 90 грамм/литр + 70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эмульсиялы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110 грамм/литр + 110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эмульсиялы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126 грамм/литр + 63 грамм/литр + 21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110 грамм/литр + 90 грамм/литр + 70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екілік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 эфирі) + триасульфурон 564 грамм/литр + 750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БИНГО,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100 грамм/литр + 100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эмульсиялы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150 грамм/литр + 150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110 грамм/литр + 90 грамм/литр + 70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453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563 грамм/килограмм + 187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126 грамм/литр + 94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имидаклоприд + клотианидин 125 грамм/литр + 100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150 грамм/литр+50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БОСФОР,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 мцпа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 мцпа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БРАМБО,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 эфирі) + дикамба (2-этилгексил эфирі) 552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720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447 грамм/литр + 156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БИСУЛЬДА ПЛЮС 175,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флуметсулам 75 грамм/литр + 100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БУЛЬДОГ,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йодсульфурон-метил-натрий + тиенкарбазон-метил + ципросульфамид (антидот) 31,5 грамм/литр + 1,0 грамм/литр + 10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ВАНТАКОР,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микрокапсулаланған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гамма-цихалотрин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ВАРИАТОР,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500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110 грамм/литр + 55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VELOCITY POWER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11,3 грамм/килограмм + тиенкарбазон - метил, 22,5 грамм/килограмм + мефенпир - диэтил - антидот, 135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ВЕРСУС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тиофанат-метил,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ВЕРТИМОС Х,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ацетамиприд 20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грамм/литр + трифлоксистробин, 150 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ВИРТЭНТО 400,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изоциклозерлерге,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лямбда-цихалотрин 140 грамм/литр+100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мұнай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75 грамм/литр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300 грамм/литр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ГАЛЛАНТТЫЙ, 75%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грамм/литр + альфа циперметрин, 47 грамм/литр + тиаметоксам,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 312,5 грамм/литр + 187,5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545 грамм/килограмм + 164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257 грамм/литр + 142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хизалофоп-п-этил 300 грамм/литр + 45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ГЕКСИЛЕН 905,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ГЕЛИФАС,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 тұздарының қоспасы түріндегі мцпа қышқылы,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500 грамм/литр + 100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 2Е,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480,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суда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115 грамм/литр + ацетамиприд, 95 грамм/литр+ тиаметоксам, 65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 080 БФ,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ГРАНБЕРГ,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480 грамм/литр + 22,4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500 грамм/килограмм + 250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ГРАЦИДИМ,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391 грамм/килограмм + 261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ГРЭЙЗ, 60%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ЭФИРІ,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ГРОЗНЫЙ,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ГУНСЯО, 10%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ГЮХАРАД, 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ПАУЭР,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гамма-цихалотрин, 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ДЕЗИМИН 2.5,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лямбда-цихалотрин 115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ДЕЛЛЕР, сулы-гликольді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88,5 грамм/литр + 8,5 грамм/литр + 177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ДЕНТАИР,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грамм/килограмм + бифентрин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(диметиламин тұзы) + дикамба (диметиламин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(диметиламин тұзы) + дикамба (диметиламин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ДИМЕТРОН,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375 грамм/литр + 25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флуроксипир + флорасулам 410 грамм/литр + 50 грамм/литр + 5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ДИТОКС,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грамм/литр + имидаклоприд, 70 грамм/литр + альфа циперметрин, 147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600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100 грамм/литр + 25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16,5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16,5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ЭССЕНСЕКОР, 70%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ЕВРОДЕЛЕКТ,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ДАРА,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720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150 грамм/литр+50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ЗЕЛЛ Х,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ерітіндінің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 250 грамм/литр + эпоксиконазол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клопиралид ,90 грамм/литр +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лямбда-цихалотрин 150 грамм/литр+50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225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ИМПЕРА,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имидаклоприд + лямбда-цихалотрин 57 грамм/литр + 210 грамм/литр + 105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 312,5 грамм/литр + 187,5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КАСУАР,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600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көрсеткіштер КАЛИБР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ҚАЛБЫР,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КАНОН,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350 грамм/килограмм + 350 грамм/килограмм + 50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грамм/литр + триадименол, 70 грамм/литр + пираклостробин,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16,5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микрокапсулирленген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126 грамм/литр + 63 грамм/литр + 21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ЖАЗАЛАУШЫ,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600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375 грамм/килограмм + 375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670 грамм/килограмм + 80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КАТРАНАТИР,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галоксифоп-п-метил 130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700 грамм/килограмм + 125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микрокапсулирленген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хизалофоп-п-этил 137 грамм/литр + 73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грамм/литр+ эмамектин бензоаты,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КЛАСТРО,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тиаметоксам 200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КЛЕТОШАНС,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КЛИНСПРЕЙ ЭКСТРА, суда еритін түйіршіктер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КЛОБИ ПЛЮС,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100 грамм/литр + бифентрин,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КЛОВИТ ПЛЮС,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КЛОНРИН,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грамм/литр + зета-циперметрин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клопиралид 410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фомесафен 330 грамм/литр + 150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300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КОМИССАР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300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50 грамм/литр + тиенкарбазон-метил,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200 грамм/литр + 300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210 грамм/литр+210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күрделі 2-этилгексил эфирі түріндегі 2,4-д қышқылы 80 грамм/литр,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400,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тиаметоксам 200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ПРЕМИУМ,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400 грамм/литр + 25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480 грамм/литр + 22,4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және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650 грамм/килограмм + тефенсульфурон-метил, 60 грамм/килограмм + флорасулам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267 грамм/литр + 67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КУМПАРИСТА,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лямбда-цихалотрин 115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галактифен-метил, 104,2 грамм/килограмм + флорасулам, 100 грамм/килограмм + қышқылдың клокинтосеті, 70,8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 тиофанат-метил+ флутриафол 57 грамм/литр + 193 грамм/литр + 247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200 грамм/литр + металлаксил,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флорасулам 300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ЛАССО,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микрокапсулирленген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+ 60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70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ЛЕГГЕРО 300,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300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грамм/литр + дифлюфеникан,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267 грамм/литр + 67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ГИБРИДТІ,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кеме,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грамм/литр + тиаметоксам, 83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грамм/литр +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грамм/литр + имидаклоприд,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амидосульфурон 500 грамм/килограмм + 250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300 грамм/килограмм + 450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МАЖЕСТИК,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йодсульфурон-метил-натрий + тиенкарбазон-метил + ципросульфамид (антидот) 31,5 грамм/литр + 1,0 грамм/литр + 10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45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МАМБА,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391 грамм/килограмм + 261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230 грамм/килограмм+570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+ 45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МБМ,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267 грамм/литр + 67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ПЛЮС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МИНСТРЕЛ,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 имидаклоприд 120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 СУПЕР 230,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қышқыл мцпа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флукарбазоны,42 грамм/литр + феноксапроп-п-этил,72 грамм/литр + клоквинтоцет-мексил,40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563 грамм/килограмм + 187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670 грамм/килограмм + 80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МОСПИЛАН 20%,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610 грамм/литр + 9,4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НАВИЕТ,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НИКА,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375 грамм/литр + 25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грамм/килограмм + трибенурон-метил, 200 грамм/килограмм+ флорасулам,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140 грамм/литр + 35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 грамм/литр + флорасулам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630 грамм/литр (2,4-д этилгексил эфирі, 470 грамм/литр) + 2,4-д қышқылы, 160 грамм/литр (диметилалкил-амин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ОЛРАЙТ 57%,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сулы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ОПТИМУС ПРАЙМ,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лямбда-цихалотрин 100 грамм/литр + 100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пеноксуламға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+ 60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грамм/литр + имидаклоприд, 210 грамм/литр + лямбда-цихалотрин,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+ 45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133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ПИЛАРДЕН,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50 грамм/литр + 12,5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лямбда-цихалотрин 145 грамм/литр+135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бензоаты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ПИЛАРНИНДЗЯ, микрокапсулирленген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тебуконазол 115 грамм/литр + 230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микрокапсулирленген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лямбда-цихалотрин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ПИНАЗОЛ ПЛЮС,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флуметсулам 36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бифентрин 400 грамм/литр+ 20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бифентрин 400 грамм/литр+ 20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125 грамм/килограмм + 625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ПОЛГАР,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ПРИАКСОР,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+ 3,7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қышқыл дикамбасы, 550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(күрделі 2-этилгексил эфирі) + флуроксипир + флорасулам 285 грамм/литр + 30,5 грамм/литр + 11,5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300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ПРОГРЕСС 720,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карфентразон-этил + флуросипир 440 грамм/литр + 20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флуроксипир 510 грамм/литр + 90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80 грамм/литр + 160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люфенурон 50 грамм/килограмм + 400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120 грамм/литр + 33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300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250 грамм/литр + 167 грамм/литр + 43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грамм/литр+ пираклостробин 170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ПИРАКЛОС,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225 грамм/литр + 76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пеноксуламға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62,5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110 грамм/литр + 90 грамм/литр + 70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дифлубензурон 100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пеноксуламға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250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310 грамм/литр + 187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170 грамм/литр + 47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клопиралид 267 грамм/литр + пиклорам 80 грамм/литр+ аминопиралид 17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эталондық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375 грамм/килограмм + 375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545 грамм/килограмм + 164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888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РИСТОКС,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150 грамм/литр + 30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люфенурон,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85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РЫСЬ СУПЕР, 10%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лямбда-цихалотрин,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381 грамм/литр + 117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САРАЦЕН,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 450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бензоаты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грамм/литр + хизалофоп-п-этил, 20 грамм/литр + имазапир,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кескіш,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100 грамм/литр + 25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100 грамм/литр + 25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грамм/килограмм + метсульфурон-метил,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метсульфурон-метил 600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СЕРАПЕН ПЛЮС,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флорасулам, 5 грамм/литр +клоквинтоцет-мексил (антидот),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СЕРАПЕН,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100 грамм/литр + 25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СИЗАРО,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125 грамм/литр+125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200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грамм/литр + эсфенвалерат, 88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СКАУТ ПРО,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162 грамм/литр +80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170 грамм/литр + 48,5 грамм/литр + 57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140 грамм/литр+ 70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СМИЛОДОН,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60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+фипронил,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375 грамм/килограмм + 135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367 грамм/литр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400 грамм/килограмм + 200 грамм/килограмм + 150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500 грамм/килограмм + 104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СМТАТУС ФЛО,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418 грамм/литр + 12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 312,5 грамм/литр + 187,5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+абамектин,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450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680 грамм/килограмм + 70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(диметиламин тұзы) + дикамба (диметиламин тұзы) 344 грамм/литр + 120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200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микрокапсулирленген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АЛЬЯНС,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200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СЭНПАЙ,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СЕНТИЙ 600,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ТАЙГЕР 100,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90 грамм/литр + 90 грамм/литр + 44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ТАЛАКА 100,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100 грамм/литр + 27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майдың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пеноксуламға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ТАЛГАМ 240,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майдың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грамм/литр +флуметсулам, 24 грамм/литр + флорасулам,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ерітіндінің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ацифлюорфен,320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200 грамм/литр + 250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300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клоквинтосеть-мексил (антидот) 50 грамм/литр + 12,5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ТИЛАД 250,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ТИЛТ ТУРБО 575,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грамм/литр + пропиконазол,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тиаметоксамға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310 грамм/литр + 187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200 грамм/литр + 200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80 грамм/литр + 160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720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ИКС,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ТОПИК 080 BF,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100 грамм/литр + 13,33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Х,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220 грамм/литр + 220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ТРЕЙСЕР,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ТРИАЗОЛ,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флутриафол 90 грамм/литр + 317 грамм/литр + 93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ТРИАСТИН,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250 грамм/литр + 167 грамм/литр + 43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ақпа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 + тифенсульфурон-метил, 300 грамм/килограмм + флорасулам, 103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ТРИЗОЛЮТ,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6 грамм/литр + мезосульфурон-метил, 9 грамм/литр + мцпа-изооктил,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ТРИММЕР 35%,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хизалофоп-п-этил+ кломазон 95 грамм/литр + 25 грамм/литр + 230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ТРИОМАКС НЕО,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имидаклоприд + клотианидин 125 грамм/литр + 100 грамм/литр + 50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 ТОП,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80 грамм/литр + 160 грамм/литр + 80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110 грамм/литр + 90 грамм/литр + 70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ТУРБОГЛИФ, 775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соққысы,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225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250 грамм/литр + 167 грамм/литр + 43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ФАНФАН,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қышқылдары, 360 грамм/литр + хлорсульфурон қышқылдары, 22,2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140 грамм/литр + 90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350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ФЕНТОКСАН,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ФЕЯ,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125 грамм/литр+125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333,75 грамм/килограмм + метсульфурон - метил, 333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125 грамм/килограмм + 625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тиаметоксам 117 грамм/литр + 147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ФЛЕКСАЙД,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ФЛЮРОФЕН 240,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120 грамм/литр + 23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+ 45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225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эмульсияның майлы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йодсульфурон-метил-натрий + тиенкарбазон-метил + ципросульфамид (антидот) 31,5 грамм/литр + 1,0 грамм/литр + 10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ФОРТИССИМО,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аминопиралид 300 грамм/литр + 5 грамм/литр + 10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380 грамм/литр + 20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+пиклорам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ГЛИФОСАТЫ 757,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ХАЙФОП,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520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эмульсияның майлы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ХОПРОЛ,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ЦЕНТУРИОН ПРОФИ,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клокинтосет-мексил 240 грамм/литр+ 60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ламбда-цихалотрин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310 грамм/литр + 187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ЦИПЕРФОС-Д,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ЦИПРОФЕН 440,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грамм/литр + циперметрин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480 грамм/литр+ 50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ШАНС 24,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КБД,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800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ШАНСИТЕК,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500 грамм/килограмм + 104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ШАНСТРЕЛЬ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69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ПЕЙ,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тиаметоксам 90 грамм/литр + 270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флукарбазоны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хизалофоп-п-этил 137 грамм/литр + 73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391 грамм/килограмм + 359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дихлорфеноксисірке қышқылының 2,4 изооктилі 7,4 грамм/литр + 540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+ 45 грамм/литр + 40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екілік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 эфирі) + метсульфурон - метил 564 грамм/литр + 600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қышқылдары (2-этилгексил эфирі) + дикамба (2-этилгексил эфирі) 420 грамм/литр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391 грамм/килограмм + 261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391 грамм/килограмм + 261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 эфирі)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75 грамм/литр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флутриафол 90 грамм/литр + 317 грамм/литр + 93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150 грамм/литр + 100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лямбда-цихалотрин 141 грамм/литр + 106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 СУПЕР, 7,5%,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клокинтосет-мексил (антидот) 75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клокинтосет-мексил (антидот) 90 грамм/литр + 45 грамм/литр + 34,5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 312,5 грамм/литр + 187,5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лямбда-цихалотрин 200 грамм/литр + 150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эмульсия концентраты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 диспергирлендірілетін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грамм/литр + имазамокс,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ЭТИЛГЕКСЛАМ-Д,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452 грамм/литр + 6,25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эмульсияланатын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410 грамм/литр + 7,4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ЭФИР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(төмен ұшпа эфирлер)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ЭФИРОМАКС 950,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33 грамм/литр + 15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ЭНДЖИО ТОП 325,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+лямбда-цихалотрин, 100 грамм/литр + луфенурон,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69 грамм/литр + 75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bookmarkStart w:name="z18" w:id="8"/>
    <w:p>
      <w:pPr>
        <w:spacing w:after="0"/>
        <w:ind w:left="0"/>
        <w:jc w:val="both"/>
      </w:pPr>
      <w:r>
        <w:rPr>
          <w:rFonts w:ascii="Times New Roman"/>
          <w:b w:val="false"/>
          <w:i w:val="false"/>
          <w:color w:val="000000"/>
          <w:sz w:val="28"/>
        </w:rPr>
        <w:t>
      Ескертпе: * қосарлы мақсаттағы мемлекеттік тіркеуі бар және гербицид және десикант ретінде пайдаланылатын препараттар;</w:t>
      </w:r>
    </w:p>
    <w:bookmarkEnd w:id="8"/>
    <w:bookmarkStart w:name="z19" w:id="9"/>
    <w:p>
      <w:pPr>
        <w:spacing w:after="0"/>
        <w:ind w:left="0"/>
        <w:jc w:val="both"/>
      </w:pPr>
      <w:r>
        <w:rPr>
          <w:rFonts w:ascii="Times New Roman"/>
          <w:b w:val="false"/>
          <w:i w:val="false"/>
          <w:color w:val="000000"/>
          <w:sz w:val="28"/>
        </w:rPr>
        <w:t>
      ** қос мақсаттағы мемлекеттік тіркеуден өткен және инсектицид ретінде және қор зиянкестеріне қарсы қолдануға рұқсат етілген препараттар ретінде қолданылатын препараттар ауыл шаруашылығы өнімдерін өндірушілердің қойма үй-жайларында;</w:t>
      </w:r>
    </w:p>
    <w:bookmarkEnd w:id="9"/>
    <w:bookmarkStart w:name="z20" w:id="10"/>
    <w:p>
      <w:pPr>
        <w:spacing w:after="0"/>
        <w:ind w:left="0"/>
        <w:jc w:val="both"/>
      </w:pPr>
      <w:r>
        <w:rPr>
          <w:rFonts w:ascii="Times New Roman"/>
          <w:b w:val="false"/>
          <w:i w:val="false"/>
          <w:color w:val="000000"/>
          <w:sz w:val="28"/>
        </w:rPr>
        <w:t>
      *** қосарланған мақсаттағы мемлекеттік тіркеуден өткен препараттар және инсектицид ретінде және нан-тоқаш өнімдері жүйесіндегі кәсіпорындардағы қорлардың зиянкестеріне қарсы қолдануға рұқсат етілген препараттар ретінде қолданылады;</w:t>
      </w:r>
    </w:p>
    <w:bookmarkEnd w:id="10"/>
    <w:bookmarkStart w:name="z21" w:id="11"/>
    <w:p>
      <w:pPr>
        <w:spacing w:after="0"/>
        <w:ind w:left="0"/>
        <w:jc w:val="both"/>
      </w:pPr>
      <w:r>
        <w:rPr>
          <w:rFonts w:ascii="Times New Roman"/>
          <w:b w:val="false"/>
          <w:i w:val="false"/>
          <w:color w:val="000000"/>
          <w:sz w:val="28"/>
        </w:rPr>
        <w:t>
      **** үш мәрте тағайындалған мемлекеттік тіркеуден өткен препараттар және инсектицид ретінде және ауылшаруашылық тауар өндірушілерінің қоймаларындағы қор зиянкестеріне және нан өнімдері жүйесіндегі кәсіпорындардағы қор зиянкестеріне қарсы қолдануға рұқсат етілген препараттар ретінде қолданылады; ***** қосарланған мақсаттағы мемлекеттік тіркеуден өткен препараттар және инсектицид және фунгицид ретінде қолданылады;</w:t>
      </w:r>
    </w:p>
    <w:bookmarkEnd w:id="11"/>
    <w:bookmarkStart w:name="z22" w:id="12"/>
    <w:p>
      <w:pPr>
        <w:spacing w:after="0"/>
        <w:ind w:left="0"/>
        <w:jc w:val="both"/>
      </w:pPr>
      <w:r>
        <w:rPr>
          <w:rFonts w:ascii="Times New Roman"/>
          <w:b w:val="false"/>
          <w:i w:val="false"/>
          <w:color w:val="000000"/>
          <w:sz w:val="28"/>
        </w:rPr>
        <w:t>
      ****** қосарланған мақсаттағы мемлекеттік тіркеуден өткен препараттар және инсектицид және себу алдындағы өңдеуге арналған препарат ретінде қолданылады; ******* қосарланған мақсаттағы мемлекеттік тіркеуден өткен препараттар және таңғыш және фунгицид ретінде қолданылады.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