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af150" w14:textId="74af1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облысында әлеуметтік маңызы бар азық-түлік тауарларына бағаларды тұрақтандыру тетіктерін іске асыру қағидаларын бекіту туралы" Солтүстік Қазақстан облысы әкімдігінің 2024 жылғы 09 желтоқсандағы № 408 қаулысына өзгеріс енгізу туралы</w:t>
      </w:r>
    </w:p>
    <w:p>
      <w:pPr>
        <w:spacing w:after="0"/>
        <w:ind w:left="0"/>
        <w:jc w:val="both"/>
      </w:pPr>
      <w:r>
        <w:rPr>
          <w:rFonts w:ascii="Times New Roman"/>
          <w:b w:val="false"/>
          <w:i w:val="false"/>
          <w:color w:val="000000"/>
          <w:sz w:val="28"/>
        </w:rPr>
        <w:t>Солтүстік Қазақстан облысы әкімдігінің 2026 жылғы 28 сәуірдегі № 112 қаулысы</w:t>
      </w:r>
    </w:p>
    <w:p>
      <w:pPr>
        <w:spacing w:after="0"/>
        <w:ind w:left="0"/>
        <w:jc w:val="both"/>
      </w:pPr>
      <w:bookmarkStart w:name="z4" w:id="0"/>
      <w:r>
        <w:rPr>
          <w:rFonts w:ascii="Times New Roman"/>
          <w:b w:val="false"/>
          <w:i w:val="false"/>
          <w:color w:val="000000"/>
          <w:sz w:val="28"/>
        </w:rPr>
        <w:t>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облысында әлеуметтік маңызы бар азық-түлік тауарларына бағаларды тұрақтандыру тетіктерін іске асыру қағидаларын бекіту туралы" Солтүстік Қазақстан облысы әкімдігінің 2024 жылғы 09 желтоқсандағы </w:t>
      </w:r>
      <w:r>
        <w:rPr>
          <w:rFonts w:ascii="Times New Roman"/>
          <w:b w:val="false"/>
          <w:i w:val="false"/>
          <w:color w:val="000000"/>
          <w:sz w:val="28"/>
        </w:rPr>
        <w:t>№ 408</w:t>
      </w:r>
      <w:r>
        <w:rPr>
          <w:rFonts w:ascii="Times New Roman"/>
          <w:b w:val="false"/>
          <w:i w:val="false"/>
          <w:color w:val="000000"/>
          <w:sz w:val="28"/>
        </w:rPr>
        <w:t xml:space="preserve"> қаулысына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кәсіпкерлік және индустриялық-инновациялық даму басқармасы" коммуналдық мемлекеттік мекемесі қамтамасыз етсін:</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жолдануды;</w:t>
      </w:r>
    </w:p>
    <w:bookmarkEnd w:id="4"/>
    <w:bookmarkStart w:name="z9" w:id="5"/>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112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"09"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408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3" w:id="8"/>
    <w:p>
      <w:pPr>
        <w:spacing w:after="0"/>
        <w:ind w:left="0"/>
        <w:jc w:val="left"/>
      </w:pPr>
      <w:r>
        <w:rPr>
          <w:rFonts w:ascii="Times New Roman"/>
          <w:b/>
          <w:i w:val="false"/>
          <w:color w:val="000000"/>
        </w:rPr>
        <w:t xml:space="preserve"> Солтүстік Қазақстан облысында әлеуметтік маңызы бар азық-түлік тауарларына бағаларды тұрақтандыру тетіктерін іске асыру қағидалары</w:t>
      </w:r>
    </w:p>
    <w:bookmarkEnd w:id="8"/>
    <w:bookmarkStart w:name="z24" w:id="9"/>
    <w:p>
      <w:pPr>
        <w:spacing w:after="0"/>
        <w:ind w:left="0"/>
        <w:jc w:val="left"/>
      </w:pPr>
      <w:r>
        <w:rPr>
          <w:rFonts w:ascii="Times New Roman"/>
          <w:b/>
          <w:i w:val="false"/>
          <w:color w:val="000000"/>
        </w:rPr>
        <w:t xml:space="preserve"> 1-тарау. Жалпы ережелер</w:t>
      </w:r>
    </w:p>
    <w:bookmarkEnd w:id="9"/>
    <w:bookmarkStart w:name="z25" w:id="10"/>
    <w:p>
      <w:pPr>
        <w:spacing w:after="0"/>
        <w:ind w:left="0"/>
        <w:jc w:val="both"/>
      </w:pPr>
      <w:r>
        <w:rPr>
          <w:rFonts w:ascii="Times New Roman"/>
          <w:b w:val="false"/>
          <w:i w:val="false"/>
          <w:color w:val="000000"/>
          <w:sz w:val="28"/>
        </w:rPr>
        <w:t xml:space="preserve">
      1. Осы Солтүстік Қазақстан облысында әлеуметтік маңызы бар азық-түлік тауарларына бағаларды тұрақтандыру тетіктерін іске асыру қағидалары (бұдан әрі – Қағидалар) "Агроөнеркәсіптік кешенді және ауылдық аумақтарды дамытуды мемлекеттік реттеу туралы" Қазақстан Республикасы Заңының (бұдан әрі – Заң) </w:t>
      </w:r>
      <w:r>
        <w:rPr>
          <w:rFonts w:ascii="Times New Roman"/>
          <w:b w:val="false"/>
          <w:i w:val="false"/>
          <w:color w:val="000000"/>
          <w:sz w:val="28"/>
        </w:rPr>
        <w:t>6-бабы</w:t>
      </w:r>
      <w:r>
        <w:rPr>
          <w:rFonts w:ascii="Times New Roman"/>
          <w:b w:val="false"/>
          <w:i w:val="false"/>
          <w:color w:val="000000"/>
          <w:sz w:val="28"/>
        </w:rPr>
        <w:t xml:space="preserve"> 1-тармағының 39) тармақшасына,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сондай-ақ Қазақстан Республикасы Кәсіпкерлік кодексінің </w:t>
      </w:r>
      <w:r>
        <w:rPr>
          <w:rFonts w:ascii="Times New Roman"/>
          <w:b w:val="false"/>
          <w:i w:val="false"/>
          <w:color w:val="000000"/>
          <w:sz w:val="28"/>
        </w:rPr>
        <w:t>117-бабы</w:t>
      </w:r>
      <w:r>
        <w:rPr>
          <w:rFonts w:ascii="Times New Roman"/>
          <w:b w:val="false"/>
          <w:i w:val="false"/>
          <w:color w:val="000000"/>
          <w:sz w:val="28"/>
        </w:rPr>
        <w:t xml:space="preserve"> 3-тармағына, "Әлеуметтік маңызы бар азық-түлік тауарларына бағаны тұрақтандыру тетіктерін іске асырудың үлгілік қағидаларын бекіту туралы" Қазақстан Республикасы Ауыл шаруашылығы министрінің 2019 жылғы 29 шілдедегі </w:t>
      </w:r>
      <w:r>
        <w:rPr>
          <w:rFonts w:ascii="Times New Roman"/>
          <w:b w:val="false"/>
          <w:i w:val="false"/>
          <w:color w:val="000000"/>
          <w:sz w:val="28"/>
        </w:rPr>
        <w:t>№ 280</w:t>
      </w:r>
      <w:r>
        <w:rPr>
          <w:rFonts w:ascii="Times New Roman"/>
          <w:b w:val="false"/>
          <w:i w:val="false"/>
          <w:color w:val="000000"/>
          <w:sz w:val="28"/>
        </w:rPr>
        <w:t xml:space="preserve"> бұйрығына (бұдан әрі - Үлгілік қағидалар) (Нормативтік құқықтық актілерді мемлекеттік тіркеу тізілімінде № 19123 болып тіркелген) сәйкес әзірленді және әлеуметтік маңызы бар азық-түлік тауарларына бағаны тұрақтандыру тетіктерін, оның ішінде мемлекеттік атаулы әлеуметтік көмек алушыларға қолдау көздейтін тетіктерді іске асыру тәртібін айқындайды.</w:t>
      </w:r>
    </w:p>
    <w:bookmarkEnd w:id="10"/>
    <w:bookmarkStart w:name="z26"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27" w:id="12"/>
    <w:p>
      <w:pPr>
        <w:spacing w:after="0"/>
        <w:ind w:left="0"/>
        <w:jc w:val="both"/>
      </w:pPr>
      <w:r>
        <w:rPr>
          <w:rFonts w:ascii="Times New Roman"/>
          <w:b w:val="false"/>
          <w:i w:val="false"/>
          <w:color w:val="000000"/>
          <w:sz w:val="28"/>
        </w:rPr>
        <w:t>
      1) азық-түлiк тауарларының өңірлік тұрақтандыру қоры – Солтүстік Қазақстан облысы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bookmarkEnd w:id="12"/>
    <w:bookmarkStart w:name="z28" w:id="13"/>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bookmarkEnd w:id="13"/>
    <w:bookmarkStart w:name="z29" w:id="14"/>
    <w:p>
      <w:pPr>
        <w:spacing w:after="0"/>
        <w:ind w:left="0"/>
        <w:jc w:val="both"/>
      </w:pPr>
      <w:r>
        <w:rPr>
          <w:rFonts w:ascii="Times New Roman"/>
          <w:b w:val="false"/>
          <w:i w:val="false"/>
          <w:color w:val="000000"/>
          <w:sz w:val="28"/>
        </w:rPr>
        <w:t>
      3)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bookmarkEnd w:id="14"/>
    <w:bookmarkStart w:name="z30" w:id="15"/>
    <w:p>
      <w:pPr>
        <w:spacing w:after="0"/>
        <w:ind w:left="0"/>
        <w:jc w:val="both"/>
      </w:pPr>
      <w:r>
        <w:rPr>
          <w:rFonts w:ascii="Times New Roman"/>
          <w:b w:val="false"/>
          <w:i w:val="false"/>
          <w:color w:val="000000"/>
          <w:sz w:val="28"/>
        </w:rPr>
        <w:t>
      4)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bookmarkEnd w:id="15"/>
    <w:bookmarkStart w:name="z31" w:id="16"/>
    <w:p>
      <w:pPr>
        <w:spacing w:after="0"/>
        <w:ind w:left="0"/>
        <w:jc w:val="both"/>
      </w:pPr>
      <w:r>
        <w:rPr>
          <w:rFonts w:ascii="Times New Roman"/>
          <w:b w:val="false"/>
          <w:i w:val="false"/>
          <w:color w:val="000000"/>
          <w:sz w:val="28"/>
        </w:rPr>
        <w:t>
      4-1) арзандатылған баға – мемлекеттік атаулы әлеуметтік көмек алушылар әлеуметтік маңызы бар азық-түлік тауарларын әр адамға белгіленген шекті сауда үстемесі шегінде ай сайын белгіленетін жеңілдікпен сатып алатын баға;</w:t>
      </w:r>
    </w:p>
    <w:bookmarkEnd w:id="16"/>
    <w:bookmarkStart w:name="z32" w:id="17"/>
    <w:p>
      <w:pPr>
        <w:spacing w:after="0"/>
        <w:ind w:left="0"/>
        <w:jc w:val="both"/>
      </w:pPr>
      <w:r>
        <w:rPr>
          <w:rFonts w:ascii="Times New Roman"/>
          <w:b w:val="false"/>
          <w:i w:val="false"/>
          <w:color w:val="000000"/>
          <w:sz w:val="28"/>
        </w:rPr>
        <w:t>
      5) ауыл шаруашылығы тауарын өндіруші (бұдан әрі – ауылшартауарынөндіруші) – ауыл шаруашылығы өнімін өндірумен айналысатын жеке немесе заңды тұлға;</w:t>
      </w:r>
    </w:p>
    <w:bookmarkEnd w:id="17"/>
    <w:bookmarkStart w:name="z33" w:id="18"/>
    <w:p>
      <w:pPr>
        <w:spacing w:after="0"/>
        <w:ind w:left="0"/>
        <w:jc w:val="both"/>
      </w:pPr>
      <w:r>
        <w:rPr>
          <w:rFonts w:ascii="Times New Roman"/>
          <w:b w:val="false"/>
          <w:i w:val="false"/>
          <w:color w:val="000000"/>
          <w:sz w:val="28"/>
        </w:rPr>
        <w:t>
      5-1) "әлеуметтік әмиян" – жеке тұлғаларды мемлекеттік қолдау шаралары туралы хабарлауға (хабархат), есепке алуға және алуға (көрсетуге) арналған ақпараттандыру объектісі;</w:t>
      </w:r>
    </w:p>
    <w:bookmarkEnd w:id="18"/>
    <w:bookmarkStart w:name="z34" w:id="19"/>
    <w:p>
      <w:pPr>
        <w:spacing w:after="0"/>
        <w:ind w:left="0"/>
        <w:jc w:val="both"/>
      </w:pPr>
      <w:r>
        <w:rPr>
          <w:rFonts w:ascii="Times New Roman"/>
          <w:b w:val="false"/>
          <w:i w:val="false"/>
          <w:color w:val="000000"/>
          <w:sz w:val="28"/>
        </w:rPr>
        <w:t>
      5-2) жеке тұлғаларды мемлекеттік қолдау шарасы – Қазақстан Республикасының заңнамасына сәйкес дара кәсіпкерлерді және жеке практикамен айналысатын адамдарды, заң консультанттарын қоспағанда, жеке тұлғалардың байқуаттылығын арттыруға бағытталған мемлекеттік көрсетілетін қызметтер немесе өзге де мемлекеттік қолдау нысандары;</w:t>
      </w:r>
    </w:p>
    <w:bookmarkEnd w:id="19"/>
    <w:bookmarkStart w:name="z35" w:id="20"/>
    <w:p>
      <w:pPr>
        <w:spacing w:after="0"/>
        <w:ind w:left="0"/>
        <w:jc w:val="both"/>
      </w:pPr>
      <w:r>
        <w:rPr>
          <w:rFonts w:ascii="Times New Roman"/>
          <w:b w:val="false"/>
          <w:i w:val="false"/>
          <w:color w:val="000000"/>
          <w:sz w:val="28"/>
        </w:rPr>
        <w:t>
      5-3) мамандандырылған ұйым – агроөнеркәсіптік кешен салаларын тұрақты дамыту, агроөнеркәсіптік кешен субъектілерін бәсекелестік нарықта жоқ немесе мардымсыз көрсетілетін жекелеген қызмет түрлерімен қамтамасыз ету мақсатында Қазақстан Республикасы Үкіметінің, облыстың, республикалық маңызы бар қаланың, астананың жергілікті атқарушы органының немесе агроөнеркәсіптік кешен саласындағы ұлттық басқарушы холдингтің шешімі бойынша құрылған немесе өңірлердің экономикасын дамытуға жәрдемдесу үшін құрылған (әлеуметтік-кәсіпкерлік корпорациялар) ұйым;</w:t>
      </w:r>
    </w:p>
    <w:bookmarkEnd w:id="20"/>
    <w:bookmarkStart w:name="z36" w:id="21"/>
    <w:p>
      <w:pPr>
        <w:spacing w:after="0"/>
        <w:ind w:left="0"/>
        <w:jc w:val="both"/>
      </w:pPr>
      <w:r>
        <w:rPr>
          <w:rFonts w:ascii="Times New Roman"/>
          <w:b w:val="false"/>
          <w:i w:val="false"/>
          <w:color w:val="000000"/>
          <w:sz w:val="28"/>
        </w:rPr>
        <w:t>
      5-4)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End w:id="21"/>
    <w:bookmarkStart w:name="z37" w:id="22"/>
    <w:p>
      <w:pPr>
        <w:spacing w:after="0"/>
        <w:ind w:left="0"/>
        <w:jc w:val="both"/>
      </w:pPr>
      <w:r>
        <w:rPr>
          <w:rFonts w:ascii="Times New Roman"/>
          <w:b w:val="false"/>
          <w:i w:val="false"/>
          <w:color w:val="000000"/>
          <w:sz w:val="28"/>
        </w:rPr>
        <w:t>
       6) сатып алу интервенциялары – облыстардың, республикалық маңызы бар қалалардың, астананың аумағында бағалар төмендеген кезде,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ұйымдардың әлеуметтік маңызы бар азық-түлік тауарларын сатып алуы жөніндегі іс-шаралар;</w:t>
      </w:r>
    </w:p>
    <w:bookmarkEnd w:id="22"/>
    <w:bookmarkStart w:name="z38" w:id="23"/>
    <w:p>
      <w:pPr>
        <w:spacing w:after="0"/>
        <w:ind w:left="0"/>
        <w:jc w:val="both"/>
      </w:pPr>
      <w:r>
        <w:rPr>
          <w:rFonts w:ascii="Times New Roman"/>
          <w:b w:val="false"/>
          <w:i w:val="false"/>
          <w:color w:val="000000"/>
          <w:sz w:val="28"/>
        </w:rPr>
        <w:t>
      6-1) тауарларды қадағалаудың ақпараттық жүйесі – Ұлттық тауарлар каталогын қолдана отырып, әлеуметтік маңызы бар азық-түлік тауарларына бағаны тұрақтандыру тетіктерін іске асыру шеңберінде әлеуметтік маңызы бар азық-түлік тауарлары туралы ақпаратты жинауға және өңдеуге арналған тауарларды таңбалау және қадағалаудың ақпараттық жүйесінің кіші жүйесі;</w:t>
      </w:r>
    </w:p>
    <w:bookmarkEnd w:id="23"/>
    <w:bookmarkStart w:name="z39" w:id="24"/>
    <w:p>
      <w:pPr>
        <w:spacing w:after="0"/>
        <w:ind w:left="0"/>
        <w:jc w:val="both"/>
      </w:pPr>
      <w:r>
        <w:rPr>
          <w:rFonts w:ascii="Times New Roman"/>
          <w:b w:val="false"/>
          <w:i w:val="false"/>
          <w:color w:val="000000"/>
          <w:sz w:val="28"/>
        </w:rPr>
        <w:t>
      7) тауар интервенциялары –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bookmarkEnd w:id="24"/>
    <w:bookmarkStart w:name="z40" w:id="25"/>
    <w:p>
      <w:pPr>
        <w:spacing w:after="0"/>
        <w:ind w:left="0"/>
        <w:jc w:val="both"/>
      </w:pPr>
      <w:r>
        <w:rPr>
          <w:rFonts w:ascii="Times New Roman"/>
          <w:b w:val="false"/>
          <w:i w:val="false"/>
          <w:color w:val="000000"/>
          <w:sz w:val="28"/>
        </w:rPr>
        <w:t>
      8) тіркелген баға - өндіруге/сатып алуға, сақтауға, табиғи кемуге (кебуге), межелі орынға дейін жеткізуге кеткен шығындарды, сондай-ақ өнімнің өзіндік құнынан маржалық табысты ескере отырып, әлеуметтік маңызы бар азық-түлік тауарының бағасы;</w:t>
      </w:r>
    </w:p>
    <w:bookmarkEnd w:id="25"/>
    <w:bookmarkStart w:name="z41" w:id="26"/>
    <w:p>
      <w:pPr>
        <w:spacing w:after="0"/>
        <w:ind w:left="0"/>
        <w:jc w:val="both"/>
      </w:pPr>
      <w:r>
        <w:rPr>
          <w:rFonts w:ascii="Times New Roman"/>
          <w:b w:val="false"/>
          <w:i w:val="false"/>
          <w:color w:val="000000"/>
          <w:sz w:val="28"/>
        </w:rPr>
        <w:t>
      9)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w:t>
      </w:r>
    </w:p>
    <w:bookmarkEnd w:id="26"/>
    <w:bookmarkStart w:name="z42" w:id="27"/>
    <w:p>
      <w:pPr>
        <w:spacing w:after="0"/>
        <w:ind w:left="0"/>
        <w:jc w:val="both"/>
      </w:pPr>
      <w:r>
        <w:rPr>
          <w:rFonts w:ascii="Times New Roman"/>
          <w:b w:val="false"/>
          <w:i w:val="false"/>
          <w:color w:val="000000"/>
          <w:sz w:val="28"/>
        </w:rPr>
        <w:t>
      9-1) цифрлық азық-түлік ваучері – мемлекеттік атаулы әлеуметтік көмек алушыларға әлеуметтік маңызы бар азық-түлік тауарларын сатып алу кезінде жеңілдік түрінде берілетін мақсатты қолма-қол ақшасыз қолдау;</w:t>
      </w:r>
    </w:p>
    <w:bookmarkEnd w:id="27"/>
    <w:bookmarkStart w:name="z43" w:id="28"/>
    <w:p>
      <w:pPr>
        <w:spacing w:after="0"/>
        <w:ind w:left="0"/>
        <w:jc w:val="both"/>
      </w:pPr>
      <w:r>
        <w:rPr>
          <w:rFonts w:ascii="Times New Roman"/>
          <w:b w:val="false"/>
          <w:i w:val="false"/>
          <w:color w:val="000000"/>
          <w:sz w:val="28"/>
        </w:rPr>
        <w:t>
      10)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End w:id="28"/>
    <w:bookmarkStart w:name="z44" w:id="29"/>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әлеуметтік маңызы бар азық-түлік тауарларына бағаларды тұрақтандыру тетіктерін іске асыру қағидаларына сәйкес іске асырылады.</w:t>
      </w:r>
    </w:p>
    <w:bookmarkEnd w:id="29"/>
    <w:bookmarkStart w:name="z45" w:id="30"/>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уақытылы қолданылуын қамтамасыз ету мақсатында Солтүстік Қазақстан облысының әкімі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30"/>
    <w:bookmarkStart w:name="z46" w:id="31"/>
    <w:p>
      <w:pPr>
        <w:spacing w:after="0"/>
        <w:ind w:left="0"/>
        <w:jc w:val="both"/>
      </w:pPr>
      <w:r>
        <w:rPr>
          <w:rFonts w:ascii="Times New Roman"/>
          <w:b w:val="false"/>
          <w:i w:val="false"/>
          <w:color w:val="000000"/>
          <w:sz w:val="28"/>
        </w:rPr>
        <w:t>
      5. Солтүстік Қазақстан облысы әкімінің орынбасары Комиссияның төрағасы болып табылады, кәсіпкерлік, ауыл шаруашылығы басқармаларының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31"/>
    <w:bookmarkStart w:name="z47" w:id="32"/>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32"/>
    <w:bookmarkStart w:name="z48" w:id="33"/>
    <w:p>
      <w:pPr>
        <w:spacing w:after="0"/>
        <w:ind w:left="0"/>
        <w:jc w:val="both"/>
      </w:pPr>
      <w:r>
        <w:rPr>
          <w:rFonts w:ascii="Times New Roman"/>
          <w:b w:val="false"/>
          <w:i w:val="false"/>
          <w:color w:val="000000"/>
          <w:sz w:val="28"/>
        </w:rPr>
        <w:t>
      7. Комиссияның құзыретіне мыналар жатады:</w:t>
      </w:r>
    </w:p>
    <w:bookmarkEnd w:id="33"/>
    <w:bookmarkStart w:name="z49" w:id="34"/>
    <w:p>
      <w:pPr>
        <w:spacing w:after="0"/>
        <w:ind w:left="0"/>
        <w:jc w:val="both"/>
      </w:pPr>
      <w:r>
        <w:rPr>
          <w:rFonts w:ascii="Times New Roman"/>
          <w:b w:val="false"/>
          <w:i w:val="false"/>
          <w:color w:val="000000"/>
          <w:sz w:val="28"/>
        </w:rPr>
        <w:t>
      1) Солтүстік Қазақстан облысында әлеуметтік маңызы бар азық-түлік тауарларына бағаларды тұрақтандыру тетіктерін іске асыру туралы шешім қабылдау;</w:t>
      </w:r>
    </w:p>
    <w:bookmarkEnd w:id="34"/>
    <w:bookmarkStart w:name="z50" w:id="35"/>
    <w:p>
      <w:pPr>
        <w:spacing w:after="0"/>
        <w:ind w:left="0"/>
        <w:jc w:val="both"/>
      </w:pPr>
      <w:r>
        <w:rPr>
          <w:rFonts w:ascii="Times New Roman"/>
          <w:b w:val="false"/>
          <w:i w:val="false"/>
          <w:color w:val="000000"/>
          <w:sz w:val="28"/>
        </w:rPr>
        <w:t>
      2) азық-түлік тауарларының тұрақтандыру қорларын қалыптастыру және пайдалану тетігін іске асыру мақсатында азық-түлік тауарларының өңірлік тұрақтандыру қорына сатып алынатын азық-түлік тауарларының тізбесін және олар бойынша шекті сауда үстемесін анықтау;</w:t>
      </w:r>
    </w:p>
    <w:bookmarkEnd w:id="35"/>
    <w:bookmarkStart w:name="z51" w:id="36"/>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тетіктерін іске асыру қағидаларына сәйкес қарыз беруге кәсіпкерлік субъектісін анықтау;</w:t>
      </w:r>
    </w:p>
    <w:bookmarkEnd w:id="36"/>
    <w:bookmarkStart w:name="z52" w:id="37"/>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бойынша мамандандырылған ұйымдардың ұсыныстарын қарау.</w:t>
      </w:r>
    </w:p>
    <w:bookmarkEnd w:id="37"/>
    <w:bookmarkStart w:name="z53" w:id="38"/>
    <w:p>
      <w:pPr>
        <w:spacing w:after="0"/>
        <w:ind w:left="0"/>
        <w:jc w:val="both"/>
      </w:pPr>
      <w:r>
        <w:rPr>
          <w:rFonts w:ascii="Times New Roman"/>
          <w:b w:val="false"/>
          <w:i w:val="false"/>
          <w:color w:val="000000"/>
          <w:sz w:val="28"/>
        </w:rPr>
        <w:t>
      8. Комиссияның жұмысын құруды және ұйымдастыруды "Солтүстік Қазақстан облысы әкімдігінің кәсіпкерлік және индустриялық-инновациялық даму басқармасы" коммуналдық мемлекеттік мекемесі (бұдан әрі – Кәсіпкерлік және индустриялық-инновациялық даму басқармасы) қамтамасыз етеді.</w:t>
      </w:r>
    </w:p>
    <w:bookmarkEnd w:id="38"/>
    <w:bookmarkStart w:name="z54" w:id="39"/>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үшін Кәсіпкерлік және индустриялық-инновациялық даму басқармасы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39"/>
    <w:bookmarkStart w:name="z55" w:id="40"/>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Кәсіпкерлік және индустриялық-инновациялық даму басқармасы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40"/>
    <w:bookmarkStart w:name="z56" w:id="41"/>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bookmarkEnd w:id="41"/>
    <w:bookmarkStart w:name="z57" w:id="42"/>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End w:id="42"/>
    <w:bookmarkStart w:name="z58" w:id="43"/>
    <w:p>
      <w:pPr>
        <w:spacing w:after="0"/>
        <w:ind w:left="0"/>
        <w:jc w:val="both"/>
      </w:pPr>
      <w:r>
        <w:rPr>
          <w:rFonts w:ascii="Times New Roman"/>
          <w:b w:val="false"/>
          <w:i w:val="false"/>
          <w:color w:val="000000"/>
          <w:sz w:val="28"/>
        </w:rPr>
        <w:t>
      11. Мамандандырылған ұйымның тұрақтандыру қорын пайдалану кезінде туындаған үстеме, коммуналдық және басқа да шығыстары жыл сайын азық-түлік тауарларының белгіленген және нарықтық бағалары арасындағы айырма есебінен жабылады.</w:t>
      </w:r>
    </w:p>
    <w:bookmarkEnd w:id="43"/>
    <w:bookmarkStart w:name="z59" w:id="44"/>
    <w:p>
      <w:pPr>
        <w:spacing w:after="0"/>
        <w:ind w:left="0"/>
        <w:jc w:val="both"/>
      </w:pPr>
      <w:r>
        <w:rPr>
          <w:rFonts w:ascii="Times New Roman"/>
          <w:b w:val="false"/>
          <w:i w:val="false"/>
          <w:color w:val="000000"/>
          <w:sz w:val="28"/>
        </w:rPr>
        <w:t xml:space="preserve">
      12.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(бұдан әрі – мамандандырылған ұйым) тізбесін Заңның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агроөнеркәсіптік кешенді дамыту саласындағы уәкілетті орган бекітеді.</w:t>
      </w:r>
    </w:p>
    <w:bookmarkEnd w:id="44"/>
    <w:bookmarkStart w:name="z60" w:id="45"/>
    <w:p>
      <w:pPr>
        <w:spacing w:after="0"/>
        <w:ind w:left="0"/>
        <w:jc w:val="both"/>
      </w:pPr>
      <w:r>
        <w:rPr>
          <w:rFonts w:ascii="Times New Roman"/>
          <w:b w:val="false"/>
          <w:i w:val="false"/>
          <w:color w:val="000000"/>
          <w:sz w:val="28"/>
        </w:rPr>
        <w:t xml:space="preserve">
      13. Мамандандырылған ұйымдар Кәсіпкерлік және индустриялық-инновациялық даму басқармасына электрондық құжат айналымы, пошта байланысы арқылы не облыстардың, республикалық маңызы бар қалалардың, астананың жергілікті атқарушы органдарының кеңсесі арқылы қолма-қол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әлеуметтік маңызы бар азық-түлік тауарларына бағаларды тұрақтандыру тетіктерін іске асыру барысы туралы ақпаратты ұсынады.</w:t>
      </w:r>
    </w:p>
    <w:bookmarkEnd w:id="45"/>
    <w:bookmarkStart w:name="z61" w:id="46"/>
    <w:p>
      <w:pPr>
        <w:spacing w:after="0"/>
        <w:ind w:left="0"/>
        <w:jc w:val="both"/>
      </w:pPr>
      <w:r>
        <w:rPr>
          <w:rFonts w:ascii="Times New Roman"/>
          <w:b w:val="false"/>
          <w:i w:val="false"/>
          <w:color w:val="000000"/>
          <w:sz w:val="28"/>
        </w:rPr>
        <w:t xml:space="preserve">
      Кәсіпкерлік және индустриялық-инновациялық даму басқармасы Қазақстан Республикасының Ауыл шаруашылығы және Сауда және интеграция министрліктеріне электрондық құжат айналымы арқылы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әлеуметтік маңызы бар азық-түлік тауарларына бағаларды тұрақтандыру тетіктерін іске асыру барысы туралы ақпарат ұсынады.</w:t>
      </w:r>
    </w:p>
    <w:bookmarkEnd w:id="46"/>
    <w:bookmarkStart w:name="z62" w:id="47"/>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End w:id="47"/>
    <w:bookmarkStart w:name="z63" w:id="48"/>
    <w:p>
      <w:pPr>
        <w:spacing w:after="0"/>
        <w:ind w:left="0"/>
        <w:jc w:val="both"/>
      </w:pPr>
      <w:r>
        <w:rPr>
          <w:rFonts w:ascii="Times New Roman"/>
          <w:b w:val="false"/>
          <w:i w:val="false"/>
          <w:color w:val="000000"/>
          <w:sz w:val="28"/>
        </w:rPr>
        <w:t>
      14. Әлеуметтік маңызы бар азық-түлік тауарларының нарығын тұрақтандыру мақсатында Кәсіпкерлік және индустриялық-инновациялық даму басқармасы әлеуметтік маңызы бар азық-түлік тауарларына бағаларды тұрақтандырудың мынадай тетіктерін іске асырады:</w:t>
      </w:r>
    </w:p>
    <w:bookmarkEnd w:id="48"/>
    <w:bookmarkStart w:name="z64" w:id="49"/>
    <w:p>
      <w:pPr>
        <w:spacing w:after="0"/>
        <w:ind w:left="0"/>
        <w:jc w:val="both"/>
      </w:pPr>
      <w:r>
        <w:rPr>
          <w:rFonts w:ascii="Times New Roman"/>
          <w:b w:val="false"/>
          <w:i w:val="false"/>
          <w:color w:val="000000"/>
          <w:sz w:val="28"/>
        </w:rPr>
        <w:t>
      1) тұрақтандыру қорларының қызметі;</w:t>
      </w:r>
    </w:p>
    <w:bookmarkEnd w:id="49"/>
    <w:bookmarkStart w:name="z65" w:id="50"/>
    <w:p>
      <w:pPr>
        <w:spacing w:after="0"/>
        <w:ind w:left="0"/>
        <w:jc w:val="both"/>
      </w:pPr>
      <w:r>
        <w:rPr>
          <w:rFonts w:ascii="Times New Roman"/>
          <w:b w:val="false"/>
          <w:i w:val="false"/>
          <w:color w:val="000000"/>
          <w:sz w:val="28"/>
        </w:rPr>
        <w:t>
      2) кәсіпкерлік субъектілеріне, оның ішінде мемлекеттік атаулы әлеуметтік көмек алушыларға әлеуметтік маңызы бар азық-түлік тауарларын өткізу үшін қарыз беру.</w:t>
      </w:r>
    </w:p>
    <w:bookmarkEnd w:id="50"/>
    <w:bookmarkStart w:name="z66" w:id="51"/>
    <w:p>
      <w:pPr>
        <w:spacing w:after="0"/>
        <w:ind w:left="0"/>
        <w:jc w:val="both"/>
      </w:pPr>
      <w:r>
        <w:rPr>
          <w:rFonts w:ascii="Times New Roman"/>
          <w:b w:val="false"/>
          <w:i w:val="false"/>
          <w:color w:val="000000"/>
          <w:sz w:val="28"/>
        </w:rPr>
        <w:t>
      15. Кәсіпкерлік және индустриялық-инновациялық даму басқармасы бөлетін, оның ішінде бұдан бұрын азық-түлік тауарларының өңірлік тұрақтандыру қорларын қалыптастыруға бөлінген ақшалай қаражат әлеуметтік маңызы бар азық-түлік тауарлары бағаларын тұрақтандыру тетіктерін іске асыруды қаржыландыру көзі болып табылады.</w:t>
      </w:r>
    </w:p>
    <w:bookmarkEnd w:id="51"/>
    <w:bookmarkStart w:name="z67" w:id="52"/>
    <w:p>
      <w:pPr>
        <w:spacing w:after="0"/>
        <w:ind w:left="0"/>
        <w:jc w:val="both"/>
      </w:pPr>
      <w:r>
        <w:rPr>
          <w:rFonts w:ascii="Times New Roman"/>
          <w:b w:val="false"/>
          <w:i w:val="false"/>
          <w:color w:val="000000"/>
          <w:sz w:val="28"/>
        </w:rPr>
        <w:t>
      16. Азық-түлік тауарларының өңірлік тұрақтандыру қорларын қалыптастыру аясында әлеуметтік маңызы бар азық-түлік тауарларын өндіру үшін ауыл шаруашылығы тауарын өндірушілерді және қайта өңдеуші кәсіпорындарды қаржыландыру бекітілген бағаны белгілей отырып, форвардты қолданумен жүзеге асырылады.</w:t>
      </w:r>
    </w:p>
    <w:bookmarkEnd w:id="52"/>
    <w:bookmarkStart w:name="z68" w:id="53"/>
    <w:p>
      <w:pPr>
        <w:spacing w:after="0"/>
        <w:ind w:left="0"/>
        <w:jc w:val="both"/>
      </w:pPr>
      <w:r>
        <w:rPr>
          <w:rFonts w:ascii="Times New Roman"/>
          <w:b w:val="false"/>
          <w:i w:val="false"/>
          <w:color w:val="000000"/>
          <w:sz w:val="28"/>
        </w:rPr>
        <w:t>
      Әлеуметтік маңызы бар азық-түлік тауарларын өндіру үшін ауыл шаруашылығы тауарын өндірушілерді және өңдеуші кәсіпорындарды форвардтық қаржыландыру форвардтық шарттың жалпы сомасының 70 (жетпіс) пайызы мөлшерінде алдын ала төлем және өнім жеткізілгеннен кейін түпкілікті есеп айырысу шарттарымен жүзеге асырылады.</w:t>
      </w:r>
    </w:p>
    <w:bookmarkEnd w:id="53"/>
    <w:bookmarkStart w:name="z69" w:id="54"/>
    <w:p>
      <w:pPr>
        <w:spacing w:after="0"/>
        <w:ind w:left="0"/>
        <w:jc w:val="both"/>
      </w:pPr>
      <w:r>
        <w:rPr>
          <w:rFonts w:ascii="Times New Roman"/>
          <w:b w:val="false"/>
          <w:i w:val="false"/>
          <w:color w:val="000000"/>
          <w:sz w:val="28"/>
        </w:rPr>
        <w:t>
      17. Форвардтық шарттар аясында сатып алынатын әлеуметтік маңызы бар азық-түлік тауарларының көлемі Комиссия шешіміне сәйкес өңірлік сұраныс негізінде Солтүстік Қазақстан облысы (қалалық немесе жалпы) халқының үш айлық қажеттілігінің 50 пайызына дейін қалыптастырылады.</w:t>
      </w:r>
    </w:p>
    <w:bookmarkEnd w:id="54"/>
    <w:bookmarkStart w:name="z70" w:id="55"/>
    <w:p>
      <w:pPr>
        <w:spacing w:after="0"/>
        <w:ind w:left="0"/>
        <w:jc w:val="both"/>
      </w:pPr>
      <w:r>
        <w:rPr>
          <w:rFonts w:ascii="Times New Roman"/>
          <w:b w:val="false"/>
          <w:i w:val="false"/>
          <w:color w:val="000000"/>
          <w:sz w:val="28"/>
        </w:rPr>
        <w:t>
      18. Мамандандырылған ұйым ауылшартауарөндірушілерді форвардтық шарттар аясында:</w:t>
      </w:r>
    </w:p>
    <w:bookmarkEnd w:id="55"/>
    <w:bookmarkStart w:name="z71" w:id="56"/>
    <w:p>
      <w:pPr>
        <w:spacing w:after="0"/>
        <w:ind w:left="0"/>
        <w:jc w:val="both"/>
      </w:pPr>
      <w:r>
        <w:rPr>
          <w:rFonts w:ascii="Times New Roman"/>
          <w:b w:val="false"/>
          <w:i w:val="false"/>
          <w:color w:val="000000"/>
          <w:sz w:val="28"/>
        </w:rPr>
        <w:t>
      ағымдағы қаржы жылының 1 қазанына дейін келесі жылдың көктемгі-жазғы кезеңінде халықты ерте пісетін көкөніс өнімдерімен қамтамасыз ету үшін;</w:t>
      </w:r>
    </w:p>
    <w:bookmarkEnd w:id="56"/>
    <w:bookmarkStart w:name="z72" w:id="57"/>
    <w:p>
      <w:pPr>
        <w:spacing w:after="0"/>
        <w:ind w:left="0"/>
        <w:jc w:val="both"/>
      </w:pPr>
      <w:r>
        <w:rPr>
          <w:rFonts w:ascii="Times New Roman"/>
          <w:b w:val="false"/>
          <w:i w:val="false"/>
          <w:color w:val="000000"/>
          <w:sz w:val="28"/>
        </w:rPr>
        <w:t>
      ағымдағы қаржы жылының 1 ақпанына дейін келесі жылдың қысқы-көктемгі кезеңінде халықты көкөніс өнімдерімен қамтамасыз ету үшін қаржыландыруды жүзеге асырады.</w:t>
      </w:r>
    </w:p>
    <w:bookmarkEnd w:id="57"/>
    <w:bookmarkStart w:name="z73" w:id="58"/>
    <w:p>
      <w:pPr>
        <w:spacing w:after="0"/>
        <w:ind w:left="0"/>
        <w:jc w:val="both"/>
      </w:pPr>
      <w:r>
        <w:rPr>
          <w:rFonts w:ascii="Times New Roman"/>
          <w:b w:val="false"/>
          <w:i w:val="false"/>
          <w:color w:val="000000"/>
          <w:sz w:val="28"/>
        </w:rPr>
        <w:t>
      19. Мамандандырылған ұйым көкөніс өнімдерін сатуды бастағанға дейін ауылшартауарынөндірушілерде немесе басқа қоймаларда сақтауды жүзеге асырады. Сақтау шығындарын есептеу жергілікті атқарушы органдардың өңірдегі сақтаудың ұқсас түрлеріндегі сақтаудың орташа құны туралы деректері негізінде жүргізіледі.</w:t>
      </w:r>
    </w:p>
    <w:bookmarkEnd w:id="58"/>
    <w:bookmarkStart w:name="z74" w:id="59"/>
    <w:p>
      <w:pPr>
        <w:spacing w:after="0"/>
        <w:ind w:left="0"/>
        <w:jc w:val="both"/>
      </w:pPr>
      <w:r>
        <w:rPr>
          <w:rFonts w:ascii="Times New Roman"/>
          <w:b w:val="false"/>
          <w:i w:val="false"/>
          <w:color w:val="000000"/>
          <w:sz w:val="28"/>
        </w:rPr>
        <w:t>
      20. Әлеуметтік маңызы бар азық-түлік тауарларына бағаны тұрақтандыру тетіктерін іске асыру шеңберінде көкөніс өнімдерін жеткізу мамандандырылған ұйым Кәсіпкерлік және индустриялық-инновациялық даму басқармасымен бірлесіп маусымаралық кезеңде (қысқы-көктемгі кезең: қаңтар, ақпан, наурыз; көктемгі-жазғы кезең: сәуір, мамыр, маусым) қалыптастыратын график негізінде не ішкі нарыққа реттеушілік әсер ету қажет болған жағдайда басқа кезеңдерде жүзеге асырылады.</w:t>
      </w:r>
    </w:p>
    <w:bookmarkEnd w:id="59"/>
    <w:bookmarkStart w:name="z75" w:id="60"/>
    <w:p>
      <w:pPr>
        <w:spacing w:after="0"/>
        <w:ind w:left="0"/>
        <w:jc w:val="both"/>
      </w:pPr>
      <w:r>
        <w:rPr>
          <w:rFonts w:ascii="Times New Roman"/>
          <w:b w:val="false"/>
          <w:i w:val="false"/>
          <w:color w:val="000000"/>
          <w:sz w:val="28"/>
        </w:rPr>
        <w:t>
      21. Мамандандырылған ұйымдар облыстардың, республикалық маңызы бар қалалардың, астананың жергілікті атқарушы органдармен бірлесіп форвардтық шарт жасалған сәттен бастап көкөніс өнімдерін өндіру циклінің барлық кезеңдерінде егістікке бара отырып, ауылшартауарынөндірушілердің қызметіне мониторингті жүзеге асырады.</w:t>
      </w:r>
    </w:p>
    <w:bookmarkEnd w:id="60"/>
    <w:bookmarkStart w:name="z76" w:id="61"/>
    <w:p>
      <w:pPr>
        <w:spacing w:after="0"/>
        <w:ind w:left="0"/>
        <w:jc w:val="both"/>
      </w:pPr>
      <w:r>
        <w:rPr>
          <w:rFonts w:ascii="Times New Roman"/>
          <w:b w:val="false"/>
          <w:i w:val="false"/>
          <w:color w:val="000000"/>
          <w:sz w:val="28"/>
        </w:rPr>
        <w:t xml:space="preserve">
      22. Әлеуметтік маңызы бар азық-түлік тауарларына бағаларды тұрақтандыру тетіктері аясында сатып алынатын әлеуметтік маңызы бар азық-түлік тауарлары "Тамақ өнімдерінің қауіпсіздігі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сәйкес сақтау, тасымалдау және өткізу кезінде тамақ өнімдерінің қауіпсіздігіне қойылатын талаптарға сәйкес келуі тиіс.</w:t>
      </w:r>
    </w:p>
    <w:bookmarkEnd w:id="61"/>
    <w:bookmarkStart w:name="z77" w:id="62"/>
    <w:p>
      <w:pPr>
        <w:spacing w:after="0"/>
        <w:ind w:left="0"/>
        <w:jc w:val="both"/>
      </w:pPr>
      <w:r>
        <w:rPr>
          <w:rFonts w:ascii="Times New Roman"/>
          <w:b w:val="false"/>
          <w:i w:val="false"/>
          <w:color w:val="000000"/>
          <w:sz w:val="28"/>
        </w:rPr>
        <w:t>
      22-1. Кәсіпкерлік және индустриялық-инновациялық даму басқармасы мамандырылған ұйыммен бірлесіп бұқаралық ақпарат құралдары, әлеуметтік желілер, жергілікті атқарушы орган мен мамандырылған ұйымның ресми сайттары арқылы халыққа мынадай ақпаратты жеткізу бойынша ақпараттық жұмыс жүргізеді:</w:t>
      </w:r>
    </w:p>
    <w:bookmarkEnd w:id="62"/>
    <w:bookmarkStart w:name="z78" w:id="63"/>
    <w:p>
      <w:pPr>
        <w:spacing w:after="0"/>
        <w:ind w:left="0"/>
        <w:jc w:val="both"/>
      </w:pPr>
      <w:r>
        <w:rPr>
          <w:rFonts w:ascii="Times New Roman"/>
          <w:b w:val="false"/>
          <w:i w:val="false"/>
          <w:color w:val="000000"/>
          <w:sz w:val="28"/>
        </w:rPr>
        <w:t>
      1) ауыл шаруашылығы тауарын өндірушілер мен қайта өңдеу кәсіпорындарының, тауарлық интервенцияларды жүзеге асыратын сауда объектілерінің орналасқан жерлері тізбесін көрсете отырып, форвардтық сатып алуды жүргізу тәртібі, оның басталғаны және нәтижелері туралы;</w:t>
      </w:r>
    </w:p>
    <w:bookmarkEnd w:id="63"/>
    <w:bookmarkStart w:name="z79" w:id="64"/>
    <w:p>
      <w:pPr>
        <w:spacing w:after="0"/>
        <w:ind w:left="0"/>
        <w:jc w:val="both"/>
      </w:pPr>
      <w:r>
        <w:rPr>
          <w:rFonts w:ascii="Times New Roman"/>
          <w:b w:val="false"/>
          <w:i w:val="false"/>
          <w:color w:val="000000"/>
          <w:sz w:val="28"/>
        </w:rPr>
        <w:t>
      2) кәсіпкерлік субъектілерінің, әлеуметтік маңызы бар азық-түлік тауарларын белгіленген бағамен өткізетін сауда объектілерінің орналасқан жерлері тізбесін көрсете отырып, кәсіпкерлік субъектілеріне қарыз беру тәртібі, оны берудің басталғаны және нәтижелері туралы;</w:t>
      </w:r>
    </w:p>
    <w:bookmarkEnd w:id="64"/>
    <w:bookmarkStart w:name="z80" w:id="65"/>
    <w:p>
      <w:pPr>
        <w:spacing w:after="0"/>
        <w:ind w:left="0"/>
        <w:jc w:val="both"/>
      </w:pPr>
      <w:r>
        <w:rPr>
          <w:rFonts w:ascii="Times New Roman"/>
          <w:b w:val="false"/>
          <w:i w:val="false"/>
          <w:color w:val="000000"/>
          <w:sz w:val="28"/>
        </w:rPr>
        <w:t>
      3) мемлекеттік атаулы әлеуметтік көмек алушыларға әлеуметтік маңызы бар азық-түлік тауарларын "әлеуметтік әмиян" арқылы цифрлық азық-түлік ваучерлерін пайдалана отырып арзандатылған бағамен өткізетін және кәсіпкерлік субъектілерінің сауда объектілерінің орналасқан жерлері тізбесін көрсете отырып, кәсіпкерлік субъектілеріне қарыз беру тәртібі, сондай-ақ оны іске асырудың басталғаны және нәтижелері туралы.</w:t>
      </w:r>
    </w:p>
    <w:bookmarkEnd w:id="65"/>
    <w:bookmarkStart w:name="z81" w:id="66"/>
    <w:p>
      <w:pPr>
        <w:spacing w:after="0"/>
        <w:ind w:left="0"/>
        <w:jc w:val="both"/>
      </w:pPr>
      <w:r>
        <w:rPr>
          <w:rFonts w:ascii="Times New Roman"/>
          <w:b w:val="false"/>
          <w:i w:val="false"/>
          <w:color w:val="000000"/>
          <w:sz w:val="28"/>
        </w:rPr>
        <w:t>
      22-2. Мамандырылған ұйым бағаны тұрақтандыру мақсатында сатып алатын көкөніс өнімдерінің (қырыққабат, картоп, пияз, сәбіз) көлемі Комиссияның шешіміне сәйкес өңірлік сұраныс негізінде Солтүстік Қазақстан облысы халқының (қалалық немесе жалпы) үш айлық қажеттілігінің кемінде 30 пайыз мөлшерінде айқындалады.</w:t>
      </w:r>
    </w:p>
    <w:bookmarkEnd w:id="66"/>
    <w:bookmarkStart w:name="z82" w:id="67"/>
    <w:p>
      <w:pPr>
        <w:spacing w:after="0"/>
        <w:ind w:left="0"/>
        <w:jc w:val="both"/>
      </w:pPr>
      <w:r>
        <w:rPr>
          <w:rFonts w:ascii="Times New Roman"/>
          <w:b w:val="false"/>
          <w:i w:val="false"/>
          <w:color w:val="000000"/>
          <w:sz w:val="28"/>
        </w:rPr>
        <w:t>
      22-3. Әлеуметтік маңызы бар азық-түлік тауарларына бағаны тұрақтандыру тетіктері сауда қызметін реттеу саласындағы уәкілетті мемлекеттік органның Тауарларды қадағалаудың ақпараттық жүйесінде жүзеге асырылады.</w:t>
      </w:r>
    </w:p>
    <w:bookmarkEnd w:id="67"/>
    <w:bookmarkStart w:name="z83" w:id="68"/>
    <w:p>
      <w:pPr>
        <w:spacing w:after="0"/>
        <w:ind w:left="0"/>
        <w:jc w:val="both"/>
      </w:pPr>
      <w:r>
        <w:rPr>
          <w:rFonts w:ascii="Times New Roman"/>
          <w:b w:val="false"/>
          <w:i w:val="false"/>
          <w:color w:val="000000"/>
          <w:sz w:val="28"/>
        </w:rPr>
        <w:t>
      23. Осы Қағидаларда регламенттелмеген әлеуметтік маңызы бар азық-түлік тауарларына бағаларды тұрақтандыру тетіктерін іске асырудың ерекшеліктері (егжей-тегжейі) Әлеуметтік маңызы бар азық-түлік тауарларына бағаларды тұрақтандыру тетіктерін іске асыру қағиадаларымен айқындалады.</w:t>
      </w:r>
    </w:p>
    <w:bookmarkEnd w:id="68"/>
    <w:bookmarkStart w:name="z84" w:id="69"/>
    <w:p>
      <w:pPr>
        <w:spacing w:after="0"/>
        <w:ind w:left="0"/>
        <w:jc w:val="left"/>
      </w:pPr>
      <w:r>
        <w:rPr>
          <w:rFonts w:ascii="Times New Roman"/>
          <w:b/>
          <w:i w:val="false"/>
          <w:color w:val="000000"/>
        </w:rPr>
        <w:t xml:space="preserve"> 3-тарау. Азық-түлік тауарларының тұрақтандыру қорлары қызметінің тәртібі</w:t>
      </w:r>
    </w:p>
    <w:bookmarkEnd w:id="69"/>
    <w:bookmarkStart w:name="z85" w:id="70"/>
    <w:p>
      <w:pPr>
        <w:spacing w:after="0"/>
        <w:ind w:left="0"/>
        <w:jc w:val="both"/>
      </w:pPr>
      <w:r>
        <w:rPr>
          <w:rFonts w:ascii="Times New Roman"/>
          <w:b w:val="false"/>
          <w:i w:val="false"/>
          <w:color w:val="000000"/>
          <w:sz w:val="28"/>
        </w:rPr>
        <w:t xml:space="preserve">
      24. Азық-түлік тауарларының тұрақтандыру қорларының қызметі өңірлік тұрақтандыру қорларын қалыптастыру және пайдалану жолымен жүзеге асырылады. </w:t>
      </w:r>
    </w:p>
    <w:bookmarkEnd w:id="70"/>
    <w:bookmarkStart w:name="z86" w:id="71"/>
    <w:p>
      <w:pPr>
        <w:spacing w:after="0"/>
        <w:ind w:left="0"/>
        <w:jc w:val="both"/>
      </w:pPr>
      <w:r>
        <w:rPr>
          <w:rFonts w:ascii="Times New Roman"/>
          <w:b w:val="false"/>
          <w:i w:val="false"/>
          <w:color w:val="000000"/>
          <w:sz w:val="28"/>
        </w:rPr>
        <w:t>
      25.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қорлардың болуы), егіс алаңдары (жоспарлы), егіннің болжамды шығымы, өткен күнтізбелік жыл ішінде қалыптасқан бағалар туралы мәліметтердің, өзге де мәліметтердің негізінде азық-түлік тауарларының өңірлік тұрақтандыру қорына сатып алынатын әлеуметтік маңызы бар азық-түлік тауарларының тізбесін, сондай-ақ шекті сауда үстемесін айқындайды.</w:t>
      </w:r>
    </w:p>
    <w:bookmarkEnd w:id="71"/>
    <w:bookmarkStart w:name="z87" w:id="72"/>
    <w:p>
      <w:pPr>
        <w:spacing w:after="0"/>
        <w:ind w:left="0"/>
        <w:jc w:val="both"/>
      </w:pPr>
      <w:r>
        <w:rPr>
          <w:rFonts w:ascii="Times New Roman"/>
          <w:b w:val="false"/>
          <w:i w:val="false"/>
          <w:color w:val="000000"/>
          <w:sz w:val="28"/>
        </w:rPr>
        <w:t>
      26. Азық-түлік тауарларының өңірлік тұрақтандыру қорларын қалыптастыру кезінде бюджеттік қаражаттың 70 (жетпіс) пайызы форвардтық шарттар аясында ауыл шаруашылығы тауарын өндірушілер мен қайта өңдеу кәсіпорындарына бағытталады.</w:t>
      </w:r>
    </w:p>
    <w:bookmarkEnd w:id="72"/>
    <w:bookmarkStart w:name="z88" w:id="73"/>
    <w:p>
      <w:pPr>
        <w:spacing w:after="0"/>
        <w:ind w:left="0"/>
        <w:jc w:val="both"/>
      </w:pPr>
      <w:r>
        <w:rPr>
          <w:rFonts w:ascii="Times New Roman"/>
          <w:b w:val="false"/>
          <w:i w:val="false"/>
          <w:color w:val="000000"/>
          <w:sz w:val="28"/>
        </w:rPr>
        <w:t xml:space="preserve">
      27. Азық-түлік тауарларының өңірлік тұрақтандыру қорына сатып алуға қажетті әлеуметтік маңызы бар азық-түлік тауарларының тізбесі "Әлеуметтік маңызы бар азық-түлік тауарларының тізбесін бекіту туралы" Қазақстан Республикасы Премьер-Министрінің орынбасары – Сауда және интеграция министрінің 2023 жылғы 11 мамырдағы </w:t>
      </w:r>
      <w:r>
        <w:rPr>
          <w:rFonts w:ascii="Times New Roman"/>
          <w:b w:val="false"/>
          <w:i w:val="false"/>
          <w:color w:val="000000"/>
          <w:sz w:val="28"/>
        </w:rPr>
        <w:t>№ 166-НҚ</w:t>
      </w:r>
      <w:r>
        <w:rPr>
          <w:rFonts w:ascii="Times New Roman"/>
          <w:b w:val="false"/>
          <w:i w:val="false"/>
          <w:color w:val="000000"/>
          <w:sz w:val="28"/>
        </w:rPr>
        <w:t xml:space="preserve"> бұйрығымен (Нормативтік құқықтық актілерді мемлекеттік тіркеу тізілімінде № 32474 болып тіркелді) бекітілген әлеуметтік маңызы бар азық-түлік тауарлары тізбесінен қалыптастырылады.</w:t>
      </w:r>
    </w:p>
    <w:bookmarkEnd w:id="73"/>
    <w:bookmarkStart w:name="z89" w:id="74"/>
    <w:p>
      <w:pPr>
        <w:spacing w:after="0"/>
        <w:ind w:left="0"/>
        <w:jc w:val="both"/>
      </w:pPr>
      <w:r>
        <w:rPr>
          <w:rFonts w:ascii="Times New Roman"/>
          <w:b w:val="false"/>
          <w:i w:val="false"/>
          <w:color w:val="000000"/>
          <w:sz w:val="28"/>
        </w:rPr>
        <w:t xml:space="preserve">
      28.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2010 жылғы 19 наурыздағы Заңының </w:t>
      </w:r>
      <w:r>
        <w:rPr>
          <w:rFonts w:ascii="Times New Roman"/>
          <w:b w:val="false"/>
          <w:i w:val="false"/>
          <w:color w:val="000000"/>
          <w:sz w:val="28"/>
        </w:rPr>
        <w:t>19-бабы</w:t>
      </w:r>
      <w:r>
        <w:rPr>
          <w:rFonts w:ascii="Times New Roman"/>
          <w:b w:val="false"/>
          <w:i w:val="false"/>
          <w:color w:val="000000"/>
          <w:sz w:val="28"/>
        </w:rPr>
        <w:t xml:space="preserve"> 1-тармағына сәйкес, Статистикалық жұмыстар жоспарына сәйкес тиісті облыстың, республикалық маңызы бар қаланың, астананың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End w:id="74"/>
    <w:bookmarkStart w:name="z90" w:id="75"/>
    <w:p>
      <w:pPr>
        <w:spacing w:after="0"/>
        <w:ind w:left="0"/>
        <w:jc w:val="both"/>
      </w:pPr>
      <w:r>
        <w:rPr>
          <w:rFonts w:ascii="Times New Roman"/>
          <w:b w:val="false"/>
          <w:i w:val="false"/>
          <w:color w:val="000000"/>
          <w:sz w:val="28"/>
        </w:rPr>
        <w:t xml:space="preserve">
      29. Комиссия Солтүстік Қазақстан облысының әкіміне сатып алынатын азық-түлік тауарларының тізбесін және олар бойынша шекті сауда үстемесін бекіту туралы ұсынымдар енгізеді. </w:t>
      </w:r>
    </w:p>
    <w:bookmarkEnd w:id="75"/>
    <w:bookmarkStart w:name="z91" w:id="76"/>
    <w:p>
      <w:pPr>
        <w:spacing w:after="0"/>
        <w:ind w:left="0"/>
        <w:jc w:val="both"/>
      </w:pPr>
      <w:r>
        <w:rPr>
          <w:rFonts w:ascii="Times New Roman"/>
          <w:b w:val="false"/>
          <w:i w:val="false"/>
          <w:color w:val="000000"/>
          <w:sz w:val="28"/>
        </w:rPr>
        <w:t>
      30. Солтүстік Қазақстан облысының әкімдігі Комиссияның ұсынымдары негізінде сатып алынатын азық-түлік тауарларының тізбесін және шекті сауда үстемесін бекітеді.</w:t>
      </w:r>
    </w:p>
    <w:bookmarkEnd w:id="76"/>
    <w:bookmarkStart w:name="z92" w:id="77"/>
    <w:p>
      <w:pPr>
        <w:spacing w:after="0"/>
        <w:ind w:left="0"/>
        <w:jc w:val="both"/>
      </w:pPr>
      <w:r>
        <w:rPr>
          <w:rFonts w:ascii="Times New Roman"/>
          <w:b w:val="false"/>
          <w:i w:val="false"/>
          <w:color w:val="000000"/>
          <w:sz w:val="28"/>
        </w:rPr>
        <w:t>
      31. Өңірлік тұрақтандыру қорын қалыптастыру кезінде әлеуметтік маңызы бар азық-түлік тауарларын сатып алу тікелей өндірушілерден, оның ішінде форвардтық шарттар мен офтейк-келісімшарттар жасасу арқылы жүзеге асырылады. Егер өндіруші өнімді өткізуді тікелей жүзеге асырмаса, әлеуметтік маңызы бар азық-түлік тауарларын сатып алу азық-түлік тауарларын өткізуге маманданған көтерме сауда жеткізушілерінен (дистрибьютерлерден) жүзеге асырылады.</w:t>
      </w:r>
    </w:p>
    <w:bookmarkEnd w:id="77"/>
    <w:bookmarkStart w:name="z93" w:id="78"/>
    <w:p>
      <w:pPr>
        <w:spacing w:after="0"/>
        <w:ind w:left="0"/>
        <w:jc w:val="both"/>
      </w:pPr>
      <w:r>
        <w:rPr>
          <w:rFonts w:ascii="Times New Roman"/>
          <w:b w:val="false"/>
          <w:i w:val="false"/>
          <w:color w:val="000000"/>
          <w:sz w:val="28"/>
        </w:rPr>
        <w:t>
      31-1. Азық-түлiк тауарларының өңірлік тұрақтандыру қорларына сатып алынатын әлеуметтік маңызы бар азық-түлік тауарлары техникалық регламенттердің талаптарына сәйкес келуге тиіс.</w:t>
      </w:r>
    </w:p>
    <w:bookmarkEnd w:id="78"/>
    <w:bookmarkStart w:name="z94" w:id="79"/>
    <w:p>
      <w:pPr>
        <w:spacing w:after="0"/>
        <w:ind w:left="0"/>
        <w:jc w:val="both"/>
      </w:pPr>
      <w:r>
        <w:rPr>
          <w:rFonts w:ascii="Times New Roman"/>
          <w:b w:val="false"/>
          <w:i w:val="false"/>
          <w:color w:val="000000"/>
          <w:sz w:val="28"/>
        </w:rPr>
        <w:t>
      31-2. Әлеуметтік маңызы бар азық-түлік тауарларын аймақтық тұрақтандыру қорларына сатып алу кезінде мамандандырылған ұйым ауыл шаруашылығы тауарын өндірушілердің, қайта өңдеу кәсіпорындарының, азық-түлік тауарларын өткізуге маманданған көтерме жеткізушілердің (дистрибьюторлардың) қаржылық тұрақтылығына талдау жүргізеді.</w:t>
      </w:r>
    </w:p>
    <w:bookmarkEnd w:id="79"/>
    <w:bookmarkStart w:name="z95" w:id="80"/>
    <w:p>
      <w:pPr>
        <w:spacing w:after="0"/>
        <w:ind w:left="0"/>
        <w:jc w:val="both"/>
      </w:pPr>
      <w:r>
        <w:rPr>
          <w:rFonts w:ascii="Times New Roman"/>
          <w:b w:val="false"/>
          <w:i w:val="false"/>
          <w:color w:val="000000"/>
          <w:sz w:val="28"/>
        </w:rPr>
        <w:t>
      Егер ауыл шаруашылығы тауарын өндіруші (қайта өңдеу кәсіпорны, азық-түлік тауарларын өткізуге маманданған көтерме жеткізуші (дистрибьютор)) салықтар мен бюджетке міндетті төлемдер, бірыңғай жинақтаушы зейнетақы қорына міндетті зейнетақы жарналары бойынша, сондай-ақ екінші деңгейдегі банктер, банктік операциялардың жекелеген түрлерін жүзеге асыратын ұйымдар берген кредиттер (қарыздар) бойынша мерзімі өткен берешектің және мамандандырылған ұйым алдындағы орындалмаған міндеттемелердің, сондай-ақ атқару құжаттары бойынша орындалмаған міндеттемелердің, кәсіпкерлік субъектісінің мүлкіне шектеулер мен ауыртпалықтардың жоқтығы бойынша жиынтық талаптарға сәйкес келсе, онда қаржылық тұрақты болып саналады.</w:t>
      </w:r>
    </w:p>
    <w:bookmarkEnd w:id="80"/>
    <w:bookmarkStart w:name="z96" w:id="81"/>
    <w:p>
      <w:pPr>
        <w:spacing w:after="0"/>
        <w:ind w:left="0"/>
        <w:jc w:val="both"/>
      </w:pPr>
      <w:r>
        <w:rPr>
          <w:rFonts w:ascii="Times New Roman"/>
          <w:b w:val="false"/>
          <w:i w:val="false"/>
          <w:color w:val="000000"/>
          <w:sz w:val="28"/>
        </w:rPr>
        <w:t>
      32.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қорлардың, бағалардың болуы) жүргізеді, өңірлік тұрақтандыру қорына сатып алынатын азық-түлік тауарларының көлемін айқындайды және сатып алу интернвенциялары туралы шешімді қабылдайды.</w:t>
      </w:r>
    </w:p>
    <w:bookmarkEnd w:id="81"/>
    <w:bookmarkStart w:name="z97" w:id="82"/>
    <w:p>
      <w:pPr>
        <w:spacing w:after="0"/>
        <w:ind w:left="0"/>
        <w:jc w:val="both"/>
      </w:pPr>
      <w:r>
        <w:rPr>
          <w:rFonts w:ascii="Times New Roman"/>
          <w:b w:val="false"/>
          <w:i w:val="false"/>
          <w:color w:val="000000"/>
          <w:sz w:val="28"/>
        </w:rPr>
        <w:t>
      33.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уақытылы қолдануды қамтамасыз ету мақсатында қабылданады.</w:t>
      </w:r>
    </w:p>
    <w:bookmarkEnd w:id="82"/>
    <w:bookmarkStart w:name="z98" w:id="83"/>
    <w:p>
      <w:pPr>
        <w:spacing w:after="0"/>
        <w:ind w:left="0"/>
        <w:jc w:val="both"/>
      </w:pPr>
      <w:r>
        <w:rPr>
          <w:rFonts w:ascii="Times New Roman"/>
          <w:b w:val="false"/>
          <w:i w:val="false"/>
          <w:color w:val="000000"/>
          <w:sz w:val="28"/>
        </w:rPr>
        <w:t xml:space="preserve">
      34.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 </w:t>
      </w:r>
    </w:p>
    <w:bookmarkEnd w:id="83"/>
    <w:bookmarkStart w:name="z99" w:id="84"/>
    <w:p>
      <w:pPr>
        <w:spacing w:after="0"/>
        <w:ind w:left="0"/>
        <w:jc w:val="both"/>
      </w:pPr>
      <w:r>
        <w:rPr>
          <w:rFonts w:ascii="Times New Roman"/>
          <w:b w:val="false"/>
          <w:i w:val="false"/>
          <w:color w:val="000000"/>
          <w:sz w:val="28"/>
        </w:rPr>
        <w:t>
      35.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84"/>
    <w:bookmarkStart w:name="z100" w:id="85"/>
    <w:p>
      <w:pPr>
        <w:spacing w:after="0"/>
        <w:ind w:left="0"/>
        <w:jc w:val="both"/>
      </w:pPr>
      <w:r>
        <w:rPr>
          <w:rFonts w:ascii="Times New Roman"/>
          <w:b w:val="false"/>
          <w:i w:val="false"/>
          <w:color w:val="000000"/>
          <w:sz w:val="28"/>
        </w:rPr>
        <w:t xml:space="preserve">
      36. Мамандандырылған ұйым өңірлік тұрақтандыру қорын уақытылы жаңарту мақсатында тұрақты негізде бейнебақылау жүйелерін қолдана отырып, өңірлік тұрақтандыру қорының азық-түлік тауарларын сақтау мерзімдерін қамтамасыз етеді. </w:t>
      </w:r>
    </w:p>
    <w:bookmarkEnd w:id="85"/>
    <w:bookmarkStart w:name="z101" w:id="86"/>
    <w:p>
      <w:pPr>
        <w:spacing w:after="0"/>
        <w:ind w:left="0"/>
        <w:jc w:val="both"/>
      </w:pPr>
      <w:r>
        <w:rPr>
          <w:rFonts w:ascii="Times New Roman"/>
          <w:b w:val="false"/>
          <w:i w:val="false"/>
          <w:color w:val="000000"/>
          <w:sz w:val="28"/>
        </w:rPr>
        <w:t>
      37.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азық-түлік тауарларын қайтару жолымен жүзеге асырылады.</w:t>
      </w:r>
    </w:p>
    <w:bookmarkEnd w:id="86"/>
    <w:bookmarkStart w:name="z102" w:id="87"/>
    <w:p>
      <w:pPr>
        <w:spacing w:after="0"/>
        <w:ind w:left="0"/>
        <w:jc w:val="both"/>
      </w:pPr>
      <w:r>
        <w:rPr>
          <w:rFonts w:ascii="Times New Roman"/>
          <w:b w:val="false"/>
          <w:i w:val="false"/>
          <w:color w:val="000000"/>
          <w:sz w:val="28"/>
        </w:rPr>
        <w:t>
      38. Өңірлік тұрақтандыру қорының азық-түлік тауарларын тауар интервенциялары, азық-түлік тауарларын жаңарту үшін мамандандырылған ұйымдар өздерінің өткізу нүктелері және (немесе) азық-түлік тауарларын өткізетін сауда объектілері, сондай-ақ шекті сауда үстемесі шегінде әлеуметтік маңызы бар азық-түлік тауарларын өндіру үшін қайта өңдеу кәсіпорындары арқылы жүзеге асырады.</w:t>
      </w:r>
    </w:p>
    <w:bookmarkEnd w:id="87"/>
    <w:bookmarkStart w:name="z103" w:id="88"/>
    <w:p>
      <w:pPr>
        <w:spacing w:after="0"/>
        <w:ind w:left="0"/>
        <w:jc w:val="both"/>
      </w:pPr>
      <w:r>
        <w:rPr>
          <w:rFonts w:ascii="Times New Roman"/>
          <w:b w:val="false"/>
          <w:i w:val="false"/>
          <w:color w:val="000000"/>
          <w:sz w:val="28"/>
        </w:rPr>
        <w:t>
      39. Бұл ретте өңдеу кәсіпорны өндірген дайын азық-түлік тауарының бағасы облыстың, республикалық маңызы бар қалалардың, астананың жергілікті атқарушы органы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88"/>
    <w:bookmarkStart w:name="z104" w:id="89"/>
    <w:p>
      <w:pPr>
        <w:spacing w:after="0"/>
        <w:ind w:left="0"/>
        <w:jc w:val="both"/>
      </w:pPr>
      <w:r>
        <w:rPr>
          <w:rFonts w:ascii="Times New Roman"/>
          <w:b w:val="false"/>
          <w:i w:val="false"/>
          <w:color w:val="000000"/>
          <w:sz w:val="28"/>
        </w:rPr>
        <w:t>
      40. Кәсіпкерлік және индустриялық-инновациялық даму басқармасы мамандандырылған ұйыммен бірлесіп тауар интервенцияларын жүзеге асыратын сауда объектілерінің орналасқан жері, сондай-ақ кәсіпкерлік субъектілеріне қарыз беру тәртібі туралы ақпаратты бұқаралық ақпарат құралдары, жергілікті атқарушы органның және мамандандырылған ұйымның ресми сайттары арқылы халықтың назарына жеткізу бойынша ақпараттық жұмыс жүргізеді.</w:t>
      </w:r>
    </w:p>
    <w:bookmarkEnd w:id="89"/>
    <w:bookmarkStart w:name="z105" w:id="90"/>
    <w:p>
      <w:pPr>
        <w:spacing w:after="0"/>
        <w:ind w:left="0"/>
        <w:jc w:val="left"/>
      </w:pPr>
      <w:r>
        <w:rPr>
          <w:rFonts w:ascii="Times New Roman"/>
          <w:b/>
          <w:i w:val="false"/>
          <w:color w:val="000000"/>
        </w:rPr>
        <w:t xml:space="preserve"> 4-тарау. Кәсіпкерлік субъектілеріне қарыз беру тәртібі</w:t>
      </w:r>
    </w:p>
    <w:bookmarkEnd w:id="90"/>
    <w:bookmarkStart w:name="z106" w:id="91"/>
    <w:p>
      <w:pPr>
        <w:spacing w:after="0"/>
        <w:ind w:left="0"/>
        <w:jc w:val="both"/>
      </w:pPr>
      <w:r>
        <w:rPr>
          <w:rFonts w:ascii="Times New Roman"/>
          <w:b w:val="false"/>
          <w:i w:val="false"/>
          <w:color w:val="000000"/>
          <w:sz w:val="28"/>
        </w:rPr>
        <w:t>
      41. Кәсіпкерлік және индустриялық-инновациялық даму басқармасы әлеуметтік маңызы бар азық-түлік тауарларына бағаларды тұрақтандыру мақсатында мамандандырылған ұйымдар арқылы кәсіпкерлік субъектілеріне Комиссия сұраныс пен ұсыныстың өңірлік теңгерімі (өндіріс көлемі мен азық-түлік тауарларымен қамтамасыз етілу, олардың қозғалысы, қорлардың болуы), егіс алқаптары (жоспарлы), болжамды өнім, өткен күнтізбелік жылдағы қалыптасқан бағалар, мемлекеттік атаулы әлеуметтік көмек алушылардың саны туралы мәліметтер және өзге де мәліметтер негізінде айқындайтын азық-түлік тауарларының тізбесіне сәйкес қарыз береді. Қарыз беру қарыз шартын жасасу жолымен қайтарымдылық, қамтамасыз ету және ақылық талаптарының шарттарымен жүзеге асырылады.</w:t>
      </w:r>
    </w:p>
    <w:bookmarkEnd w:id="91"/>
    <w:bookmarkStart w:name="z107" w:id="92"/>
    <w:p>
      <w:pPr>
        <w:spacing w:after="0"/>
        <w:ind w:left="0"/>
        <w:jc w:val="both"/>
      </w:pPr>
      <w:r>
        <w:rPr>
          <w:rFonts w:ascii="Times New Roman"/>
          <w:b w:val="false"/>
          <w:i w:val="false"/>
          <w:color w:val="000000"/>
          <w:sz w:val="28"/>
        </w:rPr>
        <w:t>
      42. Кәсіпкерлік субъектілеріне қарыз берілген кезде бюджет қаражатының 70 (жетпіс) проценті ауылшартауарын өндірушілері мен өңдеу кәсіпорындарын қаржыландыруға жіберіледі.</w:t>
      </w:r>
    </w:p>
    <w:bookmarkEnd w:id="92"/>
    <w:bookmarkStart w:name="z108" w:id="93"/>
    <w:p>
      <w:pPr>
        <w:spacing w:after="0"/>
        <w:ind w:left="0"/>
        <w:jc w:val="both"/>
      </w:pPr>
      <w:r>
        <w:rPr>
          <w:rFonts w:ascii="Times New Roman"/>
          <w:b w:val="false"/>
          <w:i w:val="false"/>
          <w:color w:val="000000"/>
          <w:sz w:val="28"/>
        </w:rPr>
        <w:t>
      43. Бағаны тұрақтандыру мынадай жолдармен қамтамасыз етіледі:</w:t>
      </w:r>
    </w:p>
    <w:bookmarkEnd w:id="93"/>
    <w:bookmarkStart w:name="z109" w:id="94"/>
    <w:p>
      <w:pPr>
        <w:spacing w:after="0"/>
        <w:ind w:left="0"/>
        <w:jc w:val="both"/>
      </w:pPr>
      <w:r>
        <w:rPr>
          <w:rFonts w:ascii="Times New Roman"/>
          <w:b w:val="false"/>
          <w:i w:val="false"/>
          <w:color w:val="000000"/>
          <w:sz w:val="28"/>
        </w:rPr>
        <w:t>
      1) мамандандырылған ұйымның әлеуметтік маңызы бар азық-түлік тауарларына төмендетілген бөлшек/көтерме бағаларды белгілеуі;</w:t>
      </w:r>
    </w:p>
    <w:bookmarkEnd w:id="94"/>
    <w:bookmarkStart w:name="z110" w:id="95"/>
    <w:p>
      <w:pPr>
        <w:spacing w:after="0"/>
        <w:ind w:left="0"/>
        <w:jc w:val="both"/>
      </w:pPr>
      <w:r>
        <w:rPr>
          <w:rFonts w:ascii="Times New Roman"/>
          <w:b w:val="false"/>
          <w:i w:val="false"/>
          <w:color w:val="000000"/>
          <w:sz w:val="28"/>
        </w:rPr>
        <w:t>
      2) әлеуметтік маңызы бар азық-түлік тауарларын мемлекеттік атаулы әлеуметтік көмек алушыларға цифрлық азық-түлік ваучерлерін пайдалана отырып арзандатылған бағамен өткізу.</w:t>
      </w:r>
    </w:p>
    <w:bookmarkEnd w:id="95"/>
    <w:bookmarkStart w:name="z111" w:id="96"/>
    <w:p>
      <w:pPr>
        <w:spacing w:after="0"/>
        <w:ind w:left="0"/>
        <w:jc w:val="both"/>
      </w:pPr>
      <w:r>
        <w:rPr>
          <w:rFonts w:ascii="Times New Roman"/>
          <w:b w:val="false"/>
          <w:i w:val="false"/>
          <w:color w:val="000000"/>
          <w:sz w:val="28"/>
        </w:rPr>
        <w:t>
      43-1) Мемлекеттік атаулы әлеуметтік көмек алушыларға монетарлық емес мемлекеттік қолдау көрсету мақсатында мамандандырылған ұйым кәсіпкерлік субъектілеріне (сауда объектілеріне) тиісті өңірдегі мемлекеттік атаулы әлеуметтік көмек алушылардың санын ескере отырып, Әлеуметтік маңызы бар азық-түлік тауарлары бағаларын тұрақтандыру тетіктерін іске асыруды қамтамасыз ету жөніндегі комиссия айқындайтын әлеуметтік маңызы бар азық-түлік тауарларын өткізу үшін қарыздар береді.</w:t>
      </w:r>
    </w:p>
    <w:bookmarkEnd w:id="96"/>
    <w:bookmarkStart w:name="z112" w:id="97"/>
    <w:p>
      <w:pPr>
        <w:spacing w:after="0"/>
        <w:ind w:left="0"/>
        <w:jc w:val="both"/>
      </w:pPr>
      <w:r>
        <w:rPr>
          <w:rFonts w:ascii="Times New Roman"/>
          <w:b w:val="false"/>
          <w:i w:val="false"/>
          <w:color w:val="000000"/>
          <w:sz w:val="28"/>
        </w:rPr>
        <w:t>
      Мемлекеттік атаулы әлеуметтік көмек алушылардың саны мен мәртебелері туралы деректерді өзектендіруді халықты әлеуметтік қорғау саласындағы уәкілетті мемлекеттік орган автоматтандырылған ақпараттық жүйеде жүзеге асырады.</w:t>
      </w:r>
    </w:p>
    <w:bookmarkEnd w:id="97"/>
    <w:bookmarkStart w:name="z113" w:id="98"/>
    <w:p>
      <w:pPr>
        <w:spacing w:after="0"/>
        <w:ind w:left="0"/>
        <w:jc w:val="both"/>
      </w:pPr>
      <w:r>
        <w:rPr>
          <w:rFonts w:ascii="Times New Roman"/>
          <w:b w:val="false"/>
          <w:i w:val="false"/>
          <w:color w:val="000000"/>
          <w:sz w:val="28"/>
        </w:rPr>
        <w:t>
      Мемлекеттік атаулы әлеуметтік көмек алушыға электрондық үкімет порталының eGov Mobile қосымшасы арқылы SMS-хабарлама түрінде хабарландыру жіберіледі, онда цифрлық азық-түлік ваучерін алуға келісімін не бас тартуын растау сұралады.</w:t>
      </w:r>
    </w:p>
    <w:bookmarkEnd w:id="98"/>
    <w:bookmarkStart w:name="z114" w:id="99"/>
    <w:p>
      <w:pPr>
        <w:spacing w:after="0"/>
        <w:ind w:left="0"/>
        <w:jc w:val="both"/>
      </w:pPr>
      <w:r>
        <w:rPr>
          <w:rFonts w:ascii="Times New Roman"/>
          <w:b w:val="false"/>
          <w:i w:val="false"/>
          <w:color w:val="000000"/>
          <w:sz w:val="28"/>
        </w:rPr>
        <w:t>
      Келісім расталған жағдайда цифрлық азық-түлік ваучері "әлеуметтік әмиян" арқылы есепке алынады және тек әлеуметтік маңызы бар азық-түлік тауарларын арзандатылған бағамен сатып алу үшін пайдаланылады.</w:t>
      </w:r>
    </w:p>
    <w:bookmarkEnd w:id="99"/>
    <w:bookmarkStart w:name="z115" w:id="100"/>
    <w:p>
      <w:pPr>
        <w:spacing w:after="0"/>
        <w:ind w:left="0"/>
        <w:jc w:val="both"/>
      </w:pPr>
      <w:r>
        <w:rPr>
          <w:rFonts w:ascii="Times New Roman"/>
          <w:b w:val="false"/>
          <w:i w:val="false"/>
          <w:color w:val="000000"/>
          <w:sz w:val="28"/>
        </w:rPr>
        <w:t>
      Цифрлық азық-түлік ваучерлері ай сайын, есептік айдың алдындағы айдың соңғы күніне мемлекеттік атаулы әлеуметтік көмек алушылар болып табылатын отбасының әрбір мүшесіне бір айлық есептік көрсеткіш мөлшерінде беріледі.</w:t>
      </w:r>
    </w:p>
    <w:bookmarkEnd w:id="100"/>
    <w:bookmarkStart w:name="z116" w:id="101"/>
    <w:p>
      <w:pPr>
        <w:spacing w:after="0"/>
        <w:ind w:left="0"/>
        <w:jc w:val="both"/>
      </w:pPr>
      <w:r>
        <w:rPr>
          <w:rFonts w:ascii="Times New Roman"/>
          <w:b w:val="false"/>
          <w:i w:val="false"/>
          <w:color w:val="000000"/>
          <w:sz w:val="28"/>
        </w:rPr>
        <w:t>
      Әлеуметтік маңызы бар азық-түлік тауарларына ақы төлеу сауда объектісінің кассалық жабдығында QR-кодты оқу (сканерлеу) арқылы жүргізіледі.</w:t>
      </w:r>
    </w:p>
    <w:bookmarkEnd w:id="101"/>
    <w:bookmarkStart w:name="z117" w:id="102"/>
    <w:p>
      <w:pPr>
        <w:spacing w:after="0"/>
        <w:ind w:left="0"/>
        <w:jc w:val="both"/>
      </w:pPr>
      <w:r>
        <w:rPr>
          <w:rFonts w:ascii="Times New Roman"/>
          <w:b w:val="false"/>
          <w:i w:val="false"/>
          <w:color w:val="000000"/>
          <w:sz w:val="28"/>
        </w:rPr>
        <w:t>
      Әлеуметтік маңызы бар азық-түлік тауарларының бүкіл тізбесін іске асыру цифрлық азық-түлік ваучері есебінен берілетін жеңілдік ескеріле отырып, арзандатылған бағамен жүзеге асырылады.</w:t>
      </w:r>
    </w:p>
    <w:bookmarkEnd w:id="102"/>
    <w:bookmarkStart w:name="z118" w:id="103"/>
    <w:p>
      <w:pPr>
        <w:spacing w:after="0"/>
        <w:ind w:left="0"/>
        <w:jc w:val="both"/>
      </w:pPr>
      <w:r>
        <w:rPr>
          <w:rFonts w:ascii="Times New Roman"/>
          <w:b w:val="false"/>
          <w:i w:val="false"/>
          <w:color w:val="000000"/>
          <w:sz w:val="28"/>
        </w:rPr>
        <w:t>
      Әлеуметтік маңызы бар азық-түлік тауарларын таңбалау оларды сәйкестендіруге арналған арнайы жапсырмалармен (стикерлермен) жүзеге асырылады.</w:t>
      </w:r>
    </w:p>
    <w:bookmarkEnd w:id="103"/>
    <w:bookmarkStart w:name="z119" w:id="104"/>
    <w:p>
      <w:pPr>
        <w:spacing w:after="0"/>
        <w:ind w:left="0"/>
        <w:jc w:val="both"/>
      </w:pPr>
      <w:r>
        <w:rPr>
          <w:rFonts w:ascii="Times New Roman"/>
          <w:b w:val="false"/>
          <w:i w:val="false"/>
          <w:color w:val="000000"/>
          <w:sz w:val="28"/>
        </w:rPr>
        <w:t>
      Кассалық жабдықты "әлеуметтік әмиянмен" интеграциялау жүзеге асырылады.</w:t>
      </w:r>
    </w:p>
    <w:bookmarkEnd w:id="104"/>
    <w:bookmarkStart w:name="z120" w:id="105"/>
    <w:p>
      <w:pPr>
        <w:spacing w:after="0"/>
        <w:ind w:left="0"/>
        <w:jc w:val="both"/>
      </w:pPr>
      <w:r>
        <w:rPr>
          <w:rFonts w:ascii="Times New Roman"/>
          <w:b w:val="false"/>
          <w:i w:val="false"/>
          <w:color w:val="000000"/>
          <w:sz w:val="28"/>
        </w:rPr>
        <w:t>
      Тауарларды арзандатылған бағамен өткізу туралы есеп мынадай тәртіппен ұсынылады:</w:t>
      </w:r>
    </w:p>
    <w:bookmarkEnd w:id="105"/>
    <w:bookmarkStart w:name="z121" w:id="106"/>
    <w:p>
      <w:pPr>
        <w:spacing w:after="0"/>
        <w:ind w:left="0"/>
        <w:jc w:val="both"/>
      </w:pPr>
      <w:r>
        <w:rPr>
          <w:rFonts w:ascii="Times New Roman"/>
          <w:b w:val="false"/>
          <w:i w:val="false"/>
          <w:color w:val="000000"/>
          <w:sz w:val="28"/>
        </w:rPr>
        <w:t>
      1) мамандырылған ұйымдар жиынтық есептерді электрондық нысанда жергілікті атқарушы органдарға жолдайды;</w:t>
      </w:r>
    </w:p>
    <w:bookmarkEnd w:id="106"/>
    <w:bookmarkStart w:name="z122" w:id="107"/>
    <w:p>
      <w:pPr>
        <w:spacing w:after="0"/>
        <w:ind w:left="0"/>
        <w:jc w:val="both"/>
      </w:pPr>
      <w:r>
        <w:rPr>
          <w:rFonts w:ascii="Times New Roman"/>
          <w:b w:val="false"/>
          <w:i w:val="false"/>
          <w:color w:val="000000"/>
          <w:sz w:val="28"/>
        </w:rPr>
        <w:t>
      2) жергілікті атқарушы органдар жиынтық ақпаратты Қазақстан Республикасының Сауда және интеграция министрлігіне және Қазақстан Республикасының Ауыл шаруашылығы министрлігіне ұсынады.</w:t>
      </w:r>
    </w:p>
    <w:bookmarkEnd w:id="107"/>
    <w:bookmarkStart w:name="z123" w:id="108"/>
    <w:p>
      <w:pPr>
        <w:spacing w:after="0"/>
        <w:ind w:left="0"/>
        <w:jc w:val="both"/>
      </w:pPr>
      <w:r>
        <w:rPr>
          <w:rFonts w:ascii="Times New Roman"/>
          <w:b w:val="false"/>
          <w:i w:val="false"/>
          <w:color w:val="000000"/>
          <w:sz w:val="28"/>
        </w:rPr>
        <w:t>
      44. Қарыз беру үшін кәсіпкерлік субъектісін Комиссия айқындайды.</w:t>
      </w:r>
    </w:p>
    <w:bookmarkEnd w:id="108"/>
    <w:bookmarkStart w:name="z124" w:id="109"/>
    <w:p>
      <w:pPr>
        <w:spacing w:after="0"/>
        <w:ind w:left="0"/>
        <w:jc w:val="both"/>
      </w:pPr>
      <w:r>
        <w:rPr>
          <w:rFonts w:ascii="Times New Roman"/>
          <w:b w:val="false"/>
          <w:i w:val="false"/>
          <w:color w:val="000000"/>
          <w:sz w:val="28"/>
        </w:rPr>
        <w:t>
      Кәсіпкерлік субъектілеріне қарыз беру үшін әлеуметтік маңызы бар азық-түлік тауарларының бағасын тұрақтандыру мақсатында мынадай бірыңғай талаптар (өлшемшарттар) белгіленеді:</w:t>
      </w:r>
    </w:p>
    <w:bookmarkEnd w:id="109"/>
    <w:bookmarkStart w:name="z125" w:id="110"/>
    <w:p>
      <w:pPr>
        <w:spacing w:after="0"/>
        <w:ind w:left="0"/>
        <w:jc w:val="both"/>
      </w:pPr>
      <w:r>
        <w:rPr>
          <w:rFonts w:ascii="Times New Roman"/>
          <w:b w:val="false"/>
          <w:i w:val="false"/>
          <w:color w:val="000000"/>
          <w:sz w:val="28"/>
        </w:rPr>
        <w:t>
      1) заңды тұлға немесе дара кәсіпкер ретінде мемлекеттік тіркеудің болуы;</w:t>
      </w:r>
    </w:p>
    <w:bookmarkEnd w:id="110"/>
    <w:bookmarkStart w:name="z126" w:id="111"/>
    <w:p>
      <w:pPr>
        <w:spacing w:after="0"/>
        <w:ind w:left="0"/>
        <w:jc w:val="both"/>
      </w:pPr>
      <w:r>
        <w:rPr>
          <w:rFonts w:ascii="Times New Roman"/>
          <w:b w:val="false"/>
          <w:i w:val="false"/>
          <w:color w:val="000000"/>
          <w:sz w:val="28"/>
        </w:rPr>
        <w:t>
      2) Қазақстан Республикасының заңнамасына сәйкес төлеу мерзімі кейінге қалдырылған жағдайларды қоспағанда, кәсіпкерлік субъектісінен алынған құжаттарды қарау күніне салықтар және бюджетке төленетін басқа да міндетті төлемдер және бірыңғай жинақтаушы зейнетақы қорына төленетін міндетті зейнетақы жарналары бойынша берешектің болмауы;</w:t>
      </w:r>
    </w:p>
    <w:bookmarkEnd w:id="111"/>
    <w:bookmarkStart w:name="z127" w:id="112"/>
    <w:p>
      <w:pPr>
        <w:spacing w:after="0"/>
        <w:ind w:left="0"/>
        <w:jc w:val="both"/>
      </w:pPr>
      <w:r>
        <w:rPr>
          <w:rFonts w:ascii="Times New Roman"/>
          <w:b w:val="false"/>
          <w:i w:val="false"/>
          <w:color w:val="000000"/>
          <w:sz w:val="28"/>
        </w:rPr>
        <w:t>
      3) екінші деңгейдегі банктер, банк операцияларының жекелеген түрлерін жүзеге асыратын ұйымдар берген кредиттер (қарыздар) бойынша мерзімі өткен берешектің болмауы;</w:t>
      </w:r>
    </w:p>
    <w:bookmarkEnd w:id="112"/>
    <w:bookmarkStart w:name="z128" w:id="113"/>
    <w:p>
      <w:pPr>
        <w:spacing w:after="0"/>
        <w:ind w:left="0"/>
        <w:jc w:val="both"/>
      </w:pPr>
      <w:r>
        <w:rPr>
          <w:rFonts w:ascii="Times New Roman"/>
          <w:b w:val="false"/>
          <w:i w:val="false"/>
          <w:color w:val="000000"/>
          <w:sz w:val="28"/>
        </w:rPr>
        <w:t>
      4) меншік құқығында немесе өзге де заңды негізде (жалға алу/өтеусіз пайдалану/сенімгерлік басқару) азық-түлік тауарларын тиісті сақтауға және азық-түлік тауарларымен сатып алу, дайындық, тарату операцияларын орындауға арналған қойма үй-жайлары мен арнайы жабдығы бар үй-жайлардан тұратын инфрақұрылымдық сауда-логистикалық кешеннің болуы;</w:t>
      </w:r>
    </w:p>
    <w:bookmarkEnd w:id="113"/>
    <w:bookmarkStart w:name="z129" w:id="114"/>
    <w:p>
      <w:pPr>
        <w:spacing w:after="0"/>
        <w:ind w:left="0"/>
        <w:jc w:val="both"/>
      </w:pPr>
      <w:r>
        <w:rPr>
          <w:rFonts w:ascii="Times New Roman"/>
          <w:b w:val="false"/>
          <w:i w:val="false"/>
          <w:color w:val="000000"/>
          <w:sz w:val="28"/>
        </w:rPr>
        <w:t>
      5) мемлекеттік сатып алуға жосықсыз қатысушылардың тізілімінде болмауы;</w:t>
      </w:r>
    </w:p>
    <w:bookmarkEnd w:id="114"/>
    <w:bookmarkStart w:name="z130" w:id="115"/>
    <w:p>
      <w:pPr>
        <w:spacing w:after="0"/>
        <w:ind w:left="0"/>
        <w:jc w:val="both"/>
      </w:pPr>
      <w:r>
        <w:rPr>
          <w:rFonts w:ascii="Times New Roman"/>
          <w:b w:val="false"/>
          <w:i w:val="false"/>
          <w:color w:val="000000"/>
          <w:sz w:val="28"/>
        </w:rPr>
        <w:t>
      6) мамандандырылған ұйым алдында орындалмаған міндеттемелердің, сондай-ақ атқарушылық құжаттар бойынша орындалмаған міндеттемелердің, кәсіпкерлік субъектісінің мүлкіне шектеулер мен ауыртпалықтардың болмауы;</w:t>
      </w:r>
    </w:p>
    <w:bookmarkEnd w:id="115"/>
    <w:bookmarkStart w:name="z131" w:id="116"/>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46-тармағына</w:t>
      </w:r>
      <w:r>
        <w:rPr>
          <w:rFonts w:ascii="Times New Roman"/>
          <w:b w:val="false"/>
          <w:i w:val="false"/>
          <w:color w:val="000000"/>
          <w:sz w:val="28"/>
        </w:rPr>
        <w:t xml:space="preserve"> сәйкес міндеттемелердің орындалуын қамтамасыз етудің болуы.</w:t>
      </w:r>
    </w:p>
    <w:bookmarkEnd w:id="116"/>
    <w:bookmarkStart w:name="z132" w:id="117"/>
    <w:p>
      <w:pPr>
        <w:spacing w:after="0"/>
        <w:ind w:left="0"/>
        <w:jc w:val="both"/>
      </w:pPr>
      <w:r>
        <w:rPr>
          <w:rFonts w:ascii="Times New Roman"/>
          <w:b w:val="false"/>
          <w:i w:val="false"/>
          <w:color w:val="000000"/>
          <w:sz w:val="28"/>
        </w:rPr>
        <w:t>
      45. Комиссия кәсіпкерлік субъектісін айқындағаннан кейін мамандандырылған ұйым кәсіпкерлік субъектісіне қарыз береді.</w:t>
      </w:r>
    </w:p>
    <w:bookmarkEnd w:id="117"/>
    <w:bookmarkStart w:name="z133" w:id="118"/>
    <w:p>
      <w:pPr>
        <w:spacing w:after="0"/>
        <w:ind w:left="0"/>
        <w:jc w:val="both"/>
      </w:pPr>
      <w:r>
        <w:rPr>
          <w:rFonts w:ascii="Times New Roman"/>
          <w:b w:val="false"/>
          <w:i w:val="false"/>
          <w:color w:val="000000"/>
          <w:sz w:val="28"/>
        </w:rPr>
        <w:t>
      46. Кәсіпкерлік субъектісі мамандандырылған ұйымның қарызын қайтару бойынша міндеттемелерінің орындалуын қамтамасыз етеді. Міндеттемелердің орындалуы кепіл, банктік кепілдендіру, сақтандыру шарты, үшінші тұлғалардың кепілдік/кепілгерлігі түрінде қамтамасыз етіледі. Міндеттемелердің орындалуын қамтамасыз ету заңнамада көзделген жазбаша нысанда ресімделеді.</w:t>
      </w:r>
    </w:p>
    <w:bookmarkEnd w:id="118"/>
    <w:bookmarkStart w:name="z134" w:id="119"/>
    <w:p>
      <w:pPr>
        <w:spacing w:after="0"/>
        <w:ind w:left="0"/>
        <w:jc w:val="both"/>
      </w:pPr>
      <w:r>
        <w:rPr>
          <w:rFonts w:ascii="Times New Roman"/>
          <w:b w:val="false"/>
          <w:i w:val="false"/>
          <w:color w:val="000000"/>
          <w:sz w:val="28"/>
        </w:rPr>
        <w:t>
      47. Қарыз беру шарттары мамандандырылған ұйым мен кәсіпкерлік субъектісі арасында жасалған қарыз шартында белгіленеді.</w:t>
      </w:r>
    </w:p>
    <w:bookmarkEnd w:id="119"/>
    <w:bookmarkStart w:name="z135" w:id="120"/>
    <w:p>
      <w:pPr>
        <w:spacing w:after="0"/>
        <w:ind w:left="0"/>
        <w:jc w:val="both"/>
      </w:pPr>
      <w:r>
        <w:rPr>
          <w:rFonts w:ascii="Times New Roman"/>
          <w:b w:val="false"/>
          <w:i w:val="false"/>
          <w:color w:val="000000"/>
          <w:sz w:val="28"/>
        </w:rPr>
        <w:t>
      48. Қарыз шарттарында әлеуметтік маңызы бар азық-түлік тауарларының бағасын тұрақтандыру мақсатында кәсіпкерлік субъектілерінің мамандандырылған ұйыммен келісу бойынша әлеуметтік маңызы бар азық-түлік тауарларын өткізу графигін қалыптастыру, әлеуметтік маңызы бар азық-түлік тауарларын белгіленген бағамен толық көлемде өткізу; әлеуметтік маңызы бар азық-түлік тауарларын өткізу фактісін растайтын құжаттарды ұсыну жөніндегі міндеттемелері көзделеді.</w:t>
      </w:r>
    </w:p>
    <w:bookmarkEnd w:id="120"/>
    <w:bookmarkStart w:name="z136" w:id="121"/>
    <w:p>
      <w:pPr>
        <w:spacing w:after="0"/>
        <w:ind w:left="0"/>
        <w:jc w:val="both"/>
      </w:pPr>
      <w:r>
        <w:rPr>
          <w:rFonts w:ascii="Times New Roman"/>
          <w:b w:val="false"/>
          <w:i w:val="false"/>
          <w:color w:val="000000"/>
          <w:sz w:val="28"/>
        </w:rPr>
        <w:t>
      Осы тармақтың бірінші бөлігінде көрсетілген міндеттемелерді орындау бөлігінде қарыз шарты талаптарының орындалмауы немесе тиісінше орындалмауы қарыз шартын елеулі түрде бұзу деп танылады.</w:t>
      </w:r>
    </w:p>
    <w:bookmarkEnd w:id="121"/>
    <w:bookmarkStart w:name="z137" w:id="122"/>
    <w:p>
      <w:pPr>
        <w:spacing w:after="0"/>
        <w:ind w:left="0"/>
        <w:jc w:val="both"/>
      </w:pPr>
      <w:r>
        <w:rPr>
          <w:rFonts w:ascii="Times New Roman"/>
          <w:b w:val="false"/>
          <w:i w:val="false"/>
          <w:color w:val="000000"/>
          <w:sz w:val="28"/>
        </w:rPr>
        <w:t>
      49. Қарыз мерзімі өткен берешекті қайта қаржыландыруға берілмейді.</w:t>
      </w:r>
    </w:p>
    <w:bookmarkEnd w:id="122"/>
    <w:bookmarkStart w:name="z138" w:id="123"/>
    <w:p>
      <w:pPr>
        <w:spacing w:after="0"/>
        <w:ind w:left="0"/>
        <w:jc w:val="both"/>
      </w:pPr>
      <w:r>
        <w:rPr>
          <w:rFonts w:ascii="Times New Roman"/>
          <w:b w:val="false"/>
          <w:i w:val="false"/>
          <w:color w:val="000000"/>
          <w:sz w:val="28"/>
        </w:rPr>
        <w:t>
      50. Қарыз тек ұлттық валютада беріледі.</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 азық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түлік тауарларына бағаларды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тұрақтандыру тетіктерін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іске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4" w:id="124"/>
    <w:p>
      <w:pPr>
        <w:spacing w:after="0"/>
        <w:ind w:left="0"/>
        <w:jc w:val="both"/>
      </w:pPr>
      <w:r>
        <w:rPr>
          <w:rFonts w:ascii="Times New Roman"/>
          <w:b w:val="false"/>
          <w:i w:val="false"/>
          <w:color w:val="000000"/>
          <w:sz w:val="28"/>
        </w:rPr>
        <w:t>
      Нысан</w:t>
      </w:r>
    </w:p>
    <w:bookmarkEnd w:id="124"/>
    <w:bookmarkStart w:name="z145" w:id="125"/>
    <w:p>
      <w:pPr>
        <w:spacing w:after="0"/>
        <w:ind w:left="0"/>
        <w:jc w:val="left"/>
      </w:pPr>
      <w:r>
        <w:rPr>
          <w:rFonts w:ascii="Times New Roman"/>
          <w:b/>
          <w:i w:val="false"/>
          <w:color w:val="000000"/>
        </w:rPr>
        <w:t xml:space="preserve"> Әкімшілік деректерді жинауға арналған нысан</w:t>
      </w:r>
    </w:p>
    <w:bookmarkEnd w:id="125"/>
    <w:bookmarkStart w:name="z146" w:id="126"/>
    <w:p>
      <w:pPr>
        <w:spacing w:after="0"/>
        <w:ind w:left="0"/>
        <w:jc w:val="both"/>
      </w:pPr>
      <w:r>
        <w:rPr>
          <w:rFonts w:ascii="Times New Roman"/>
          <w:b w:val="false"/>
          <w:i w:val="false"/>
          <w:color w:val="000000"/>
          <w:sz w:val="28"/>
        </w:rPr>
        <w:t>
      Ұсынылады: Қазақстан Республикасы Ауыл шаруашылығы және Сауда және интеграция министрліктеріне.</w:t>
      </w:r>
    </w:p>
    <w:bookmarkEnd w:id="126"/>
    <w:bookmarkStart w:name="z147" w:id="127"/>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127"/>
    <w:bookmarkStart w:name="z148" w:id="128"/>
    <w:p>
      <w:pPr>
        <w:spacing w:after="0"/>
        <w:ind w:left="0"/>
        <w:jc w:val="both"/>
      </w:pPr>
      <w:r>
        <w:rPr>
          <w:rFonts w:ascii="Times New Roman"/>
          <w:b w:val="false"/>
          <w:i w:val="false"/>
          <w:color w:val="000000"/>
          <w:sz w:val="28"/>
        </w:rPr>
        <w:t>
      Әкімшілік нысанның атауы: Әлеуметтік маңызы бар азық-түлік тауарларына бағаларды тұрақтандыру тетіктерін іске асыру барысы туралы ақпарат</w:t>
      </w:r>
    </w:p>
    <w:bookmarkEnd w:id="128"/>
    <w:bookmarkStart w:name="z149" w:id="12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1-ӘМАТ нысаны.</w:t>
      </w:r>
    </w:p>
    <w:bookmarkEnd w:id="129"/>
    <w:bookmarkStart w:name="z150" w:id="130"/>
    <w:p>
      <w:pPr>
        <w:spacing w:after="0"/>
        <w:ind w:left="0"/>
        <w:jc w:val="both"/>
      </w:pPr>
      <w:r>
        <w:rPr>
          <w:rFonts w:ascii="Times New Roman"/>
          <w:b w:val="false"/>
          <w:i w:val="false"/>
          <w:color w:val="000000"/>
          <w:sz w:val="28"/>
        </w:rPr>
        <w:t>
      Кезеңділік: апта сайын.</w:t>
      </w:r>
    </w:p>
    <w:bookmarkEnd w:id="130"/>
    <w:bookmarkStart w:name="z151" w:id="131"/>
    <w:p>
      <w:pPr>
        <w:spacing w:after="0"/>
        <w:ind w:left="0"/>
        <w:jc w:val="both"/>
      </w:pPr>
      <w:r>
        <w:rPr>
          <w:rFonts w:ascii="Times New Roman"/>
          <w:b w:val="false"/>
          <w:i w:val="false"/>
          <w:color w:val="000000"/>
          <w:sz w:val="28"/>
        </w:rPr>
        <w:t>
      Есепті кезең: 20___жылғы_________</w:t>
      </w:r>
    </w:p>
    <w:bookmarkEnd w:id="131"/>
    <w:bookmarkStart w:name="z152" w:id="13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 (бұдан әрі – мамандандырылған ұйымдар), облыстардың, республикалық маңызы бар қалалардың, астананың жергілікті атқарушы органдары.</w:t>
      </w:r>
    </w:p>
    <w:bookmarkEnd w:id="132"/>
    <w:bookmarkStart w:name="z153" w:id="13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133"/>
    <w:bookmarkStart w:name="z154" w:id="134"/>
    <w:p>
      <w:pPr>
        <w:spacing w:after="0"/>
        <w:ind w:left="0"/>
        <w:jc w:val="both"/>
      </w:pPr>
      <w:r>
        <w:rPr>
          <w:rFonts w:ascii="Times New Roman"/>
          <w:b w:val="false"/>
          <w:i w:val="false"/>
          <w:color w:val="000000"/>
          <w:sz w:val="28"/>
        </w:rPr>
        <w:t>
      мамандандырылған ұйымдар облыстардың, республикалық маңызы бар қалалардың, астананың жергілікті атқарушы органдарына апта сайын сәрсенбі күндері;</w:t>
      </w:r>
    </w:p>
    <w:bookmarkEnd w:id="134"/>
    <w:bookmarkStart w:name="z155" w:id="135"/>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Қазақстан Республикасы Ауыл шаруашылығы және Сауда және интеграция министрліктеріне апта сайын бейсенбі күндері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6"/>
          <w:p>
            <w:pPr>
              <w:spacing w:after="20"/>
              <w:ind w:left="20"/>
              <w:jc w:val="both"/>
            </w:pPr>
          </w:p>
          <w:bookmarkEnd w:id="136"/>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57" w:id="137"/>
    <w:p>
      <w:pPr>
        <w:spacing w:after="0"/>
        <w:ind w:left="0"/>
        <w:jc w:val="both"/>
      </w:pPr>
      <w:r>
        <w:rPr>
          <w:rFonts w:ascii="Times New Roman"/>
          <w:b w:val="false"/>
          <w:i w:val="false"/>
          <w:color w:val="000000"/>
          <w:sz w:val="28"/>
        </w:rPr>
        <w:t>
      Жинау әдіс: электрондық түрде</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Сатылып алынған тауарлар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шарттар мен офтейк-келісімшарттар шеңберінде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және қайта өңдеу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сатуға мамандандырылған көтерме жеткізушілер (дистрибьюторлар)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және қайта өңдеу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сатуға мамандандырылған көтерме жеткізушілер (дистрибьюторлар)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және қайта өңдеу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өткізуді жүзеге асыратын кәсіпкерлік субъектілері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Орамжапырақ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кеспе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мың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қорытынды, тауық жұмыртқасы мен нанды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қорытынды, тауық жұмыртқасы мен нанды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38"/>
    <w:p>
      <w:pPr>
        <w:spacing w:after="0"/>
        <w:ind w:left="0"/>
        <w:jc w:val="both"/>
      </w:pPr>
      <w:r>
        <w:rPr>
          <w:rFonts w:ascii="Times New Roman"/>
          <w:b w:val="false"/>
          <w:i w:val="false"/>
          <w:color w:val="000000"/>
          <w:sz w:val="28"/>
        </w:rPr>
        <w:t>
      Кестенің жалғасы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тауарлар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қорларындағы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шарттар мен офтейк-келісімшарттар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39"/>
    <w:p>
      <w:pPr>
        <w:spacing w:after="0"/>
        <w:ind w:left="0"/>
        <w:jc w:val="both"/>
      </w:pPr>
      <w:r>
        <w:rPr>
          <w:rFonts w:ascii="Times New Roman"/>
          <w:b w:val="false"/>
          <w:i w:val="false"/>
          <w:color w:val="000000"/>
          <w:sz w:val="28"/>
        </w:rPr>
        <w:t>
      Атауы: ____________________________________</w:t>
      </w:r>
    </w:p>
    <w:bookmarkEnd w:id="139"/>
    <w:bookmarkStart w:name="z160" w:id="140"/>
    <w:p>
      <w:pPr>
        <w:spacing w:after="0"/>
        <w:ind w:left="0"/>
        <w:jc w:val="both"/>
      </w:pPr>
      <w:r>
        <w:rPr>
          <w:rFonts w:ascii="Times New Roman"/>
          <w:b w:val="false"/>
          <w:i w:val="false"/>
          <w:color w:val="000000"/>
          <w:sz w:val="28"/>
        </w:rPr>
        <w:t>
      Мекенжайы ____________________________________________</w:t>
      </w:r>
    </w:p>
    <w:bookmarkEnd w:id="140"/>
    <w:bookmarkStart w:name="z161" w:id="141"/>
    <w:p>
      <w:pPr>
        <w:spacing w:after="0"/>
        <w:ind w:left="0"/>
        <w:jc w:val="both"/>
      </w:pPr>
      <w:r>
        <w:rPr>
          <w:rFonts w:ascii="Times New Roman"/>
          <w:b w:val="false"/>
          <w:i w:val="false"/>
          <w:color w:val="000000"/>
          <w:sz w:val="28"/>
        </w:rPr>
        <w:t>
      Телефоны __________________________________________</w:t>
      </w:r>
    </w:p>
    <w:bookmarkEnd w:id="141"/>
    <w:bookmarkStart w:name="z162" w:id="142"/>
    <w:p>
      <w:pPr>
        <w:spacing w:after="0"/>
        <w:ind w:left="0"/>
        <w:jc w:val="both"/>
      </w:pPr>
      <w:r>
        <w:rPr>
          <w:rFonts w:ascii="Times New Roman"/>
          <w:b w:val="false"/>
          <w:i w:val="false"/>
          <w:color w:val="000000"/>
          <w:sz w:val="28"/>
        </w:rPr>
        <w:t>
      Электрондық почтасы_ __________________________</w:t>
      </w:r>
    </w:p>
    <w:bookmarkEnd w:id="142"/>
    <w:bookmarkStart w:name="z163" w:id="143"/>
    <w:p>
      <w:pPr>
        <w:spacing w:after="0"/>
        <w:ind w:left="0"/>
        <w:jc w:val="both"/>
      </w:pPr>
      <w:r>
        <w:rPr>
          <w:rFonts w:ascii="Times New Roman"/>
          <w:b w:val="false"/>
          <w:i w:val="false"/>
          <w:color w:val="000000"/>
          <w:sz w:val="28"/>
        </w:rPr>
        <w:t>
      Орындаушы ______________________________________</w:t>
      </w:r>
    </w:p>
    <w:bookmarkEnd w:id="143"/>
    <w:bookmarkStart w:name="z164" w:id="144"/>
    <w:p>
      <w:pPr>
        <w:spacing w:after="0"/>
        <w:ind w:left="0"/>
        <w:jc w:val="both"/>
      </w:pPr>
      <w:r>
        <w:rPr>
          <w:rFonts w:ascii="Times New Roman"/>
          <w:b w:val="false"/>
          <w:i w:val="false"/>
          <w:color w:val="000000"/>
          <w:sz w:val="28"/>
        </w:rPr>
        <w:t>
      Басшы немесе оның міндетін атқарушы адам:</w:t>
      </w:r>
    </w:p>
    <w:bookmarkEnd w:id="144"/>
    <w:bookmarkStart w:name="z165" w:id="145"/>
    <w:p>
      <w:pPr>
        <w:spacing w:after="0"/>
        <w:ind w:left="0"/>
        <w:jc w:val="both"/>
      </w:pPr>
      <w:r>
        <w:rPr>
          <w:rFonts w:ascii="Times New Roman"/>
          <w:b w:val="false"/>
          <w:i w:val="false"/>
          <w:color w:val="000000"/>
          <w:sz w:val="28"/>
        </w:rPr>
        <w:t>
      ______________________________________ __________________________</w:t>
      </w:r>
    </w:p>
    <w:bookmarkEnd w:id="145"/>
    <w:bookmarkStart w:name="z166" w:id="146"/>
    <w:p>
      <w:pPr>
        <w:spacing w:after="0"/>
        <w:ind w:left="0"/>
        <w:jc w:val="both"/>
      </w:pPr>
      <w:r>
        <w:rPr>
          <w:rFonts w:ascii="Times New Roman"/>
          <w:b w:val="false"/>
          <w:i w:val="false"/>
          <w:color w:val="000000"/>
          <w:sz w:val="28"/>
        </w:rPr>
        <w:t>
      аты және әкесінің аты (бар болса), тегі (электрондық цифрлық қолтаңбасы)</w:t>
      </w:r>
    </w:p>
    <w:bookmarkEnd w:id="146"/>
    <w:bookmarkStart w:name="z167" w:id="147"/>
    <w:p>
      <w:pPr>
        <w:spacing w:after="0"/>
        <w:ind w:left="0"/>
        <w:jc w:val="both"/>
      </w:pPr>
      <w:r>
        <w:rPr>
          <w:rFonts w:ascii="Times New Roman"/>
          <w:b w:val="false"/>
          <w:i w:val="false"/>
          <w:color w:val="000000"/>
          <w:sz w:val="28"/>
        </w:rPr>
        <w:t>
      Күні: 20___ жылғы "____" _________</w:t>
      </w:r>
    </w:p>
    <w:bookmarkEnd w:id="147"/>
    <w:bookmarkStart w:name="z168" w:id="148"/>
    <w:p>
      <w:pPr>
        <w:spacing w:after="0"/>
        <w:ind w:left="0"/>
        <w:jc w:val="both"/>
      </w:pPr>
      <w:r>
        <w:rPr>
          <w:rFonts w:ascii="Times New Roman"/>
          <w:b w:val="false"/>
          <w:i w:val="false"/>
          <w:color w:val="000000"/>
          <w:sz w:val="28"/>
        </w:rPr>
        <w:t xml:space="preserve">
      Ескертпе: Әкімшілік деректерді өтеусіз негізде жинауға арналған "Әлеуметтік маңызы бар азық-түлік тауарларына бағаларды тұрақтандыру тетіктерін іске асыру барысы туралы ақпарат" нысанын толтыру бойынша түсініктеме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"Әлеуметтік маңызы бар азық-түлік тауарларына бағаларды тұрақтандыру тетіктерін іске асыру барысы туралы ақпарат"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1" w:id="149"/>
    <w:p>
      <w:pPr>
        <w:spacing w:after="0"/>
        <w:ind w:left="0"/>
        <w:jc w:val="left"/>
      </w:pPr>
      <w:r>
        <w:rPr>
          <w:rFonts w:ascii="Times New Roman"/>
          <w:b/>
          <w:i w:val="false"/>
          <w:color w:val="000000"/>
        </w:rPr>
        <w:t xml:space="preserve"> Әкімшілік деректерді өтеусіз негізде жинауға арналған "Әлеуметтік маңызы бар азық-түлік тауарларына бағаларды тұрақтандыру тетіктерін іске асыру барысы туралы ақпарат" нысанын толтыру бойынша түсініктеме</w:t>
      </w:r>
    </w:p>
    <w:bookmarkEnd w:id="149"/>
    <w:bookmarkStart w:name="z172" w:id="150"/>
    <w:p>
      <w:pPr>
        <w:spacing w:after="0"/>
        <w:ind w:left="0"/>
        <w:jc w:val="left"/>
      </w:pPr>
      <w:r>
        <w:rPr>
          <w:rFonts w:ascii="Times New Roman"/>
          <w:b/>
          <w:i w:val="false"/>
          <w:color w:val="000000"/>
        </w:rPr>
        <w:t xml:space="preserve"> 1-тарау. Жалпы ережелер</w:t>
      </w:r>
    </w:p>
    <w:bookmarkEnd w:id="150"/>
    <w:bookmarkStart w:name="z173" w:id="151"/>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"Әлеуметтік маңызы бар азық-түлік тауарларына бағаларды тұрақтандыру тетіктерін іске асыру барысы туралы ақпарат" нысанын (бұдан әрі – Нысан) толтыру бойынша бірыңғай талаптарды айқындайды.</w:t>
      </w:r>
    </w:p>
    <w:bookmarkEnd w:id="151"/>
    <w:bookmarkStart w:name="z174" w:id="152"/>
    <w:p>
      <w:pPr>
        <w:spacing w:after="0"/>
        <w:ind w:left="0"/>
        <w:jc w:val="both"/>
      </w:pPr>
      <w:r>
        <w:rPr>
          <w:rFonts w:ascii="Times New Roman"/>
          <w:b w:val="false"/>
          <w:i w:val="false"/>
          <w:color w:val="000000"/>
          <w:sz w:val="28"/>
        </w:rPr>
        <w:t>
      2. Нысанды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 (бұдан әрі – мамандандырылған ұйымдар), облыстардың, республикалық маңызы бар қалалардың, астананың жергілікті атқарушы органдары толтырады.</w:t>
      </w:r>
    </w:p>
    <w:bookmarkEnd w:id="152"/>
    <w:bookmarkStart w:name="z175" w:id="153"/>
    <w:p>
      <w:pPr>
        <w:spacing w:after="0"/>
        <w:ind w:left="0"/>
        <w:jc w:val="both"/>
      </w:pPr>
      <w:r>
        <w:rPr>
          <w:rFonts w:ascii="Times New Roman"/>
          <w:b w:val="false"/>
          <w:i w:val="false"/>
          <w:color w:val="000000"/>
          <w:sz w:val="28"/>
        </w:rPr>
        <w:t>
      3. Нысанға басшы не оның міндетін атқарушы адам тегі мен аты-жөнін көрсете отырып, қол қояды.</w:t>
      </w:r>
    </w:p>
    <w:bookmarkEnd w:id="153"/>
    <w:bookmarkStart w:name="z176" w:id="154"/>
    <w:p>
      <w:pPr>
        <w:spacing w:after="0"/>
        <w:ind w:left="0"/>
        <w:jc w:val="both"/>
      </w:pPr>
      <w:r>
        <w:rPr>
          <w:rFonts w:ascii="Times New Roman"/>
          <w:b w:val="false"/>
          <w:i w:val="false"/>
          <w:color w:val="000000"/>
          <w:sz w:val="28"/>
        </w:rPr>
        <w:t>
      4. Нысанды:</w:t>
      </w:r>
    </w:p>
    <w:bookmarkEnd w:id="154"/>
    <w:bookmarkStart w:name="z177" w:id="155"/>
    <w:p>
      <w:pPr>
        <w:spacing w:after="0"/>
        <w:ind w:left="0"/>
        <w:jc w:val="both"/>
      </w:pPr>
      <w:r>
        <w:rPr>
          <w:rFonts w:ascii="Times New Roman"/>
          <w:b w:val="false"/>
          <w:i w:val="false"/>
          <w:color w:val="000000"/>
          <w:sz w:val="28"/>
        </w:rPr>
        <w:t>
      мамандандырылған ұйымдар облыстардың, республикалық маңызы бар қалалардың, астананың жергілікті атқарушы органдарына апта сайын сәрсенбі күндері;</w:t>
      </w:r>
    </w:p>
    <w:bookmarkEnd w:id="155"/>
    <w:bookmarkStart w:name="z178" w:id="156"/>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Қазақстан Республикасы Ауыл шаруашылығы және Сауда және интеграция министрліктеріне апта сайын бейсенбі күндері ұсынады.</w:t>
      </w:r>
    </w:p>
    <w:bookmarkEnd w:id="156"/>
    <w:bookmarkStart w:name="z179" w:id="157"/>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57"/>
    <w:bookmarkStart w:name="z180" w:id="158"/>
    <w:p>
      <w:pPr>
        <w:spacing w:after="0"/>
        <w:ind w:left="0"/>
        <w:jc w:val="left"/>
      </w:pPr>
      <w:r>
        <w:rPr>
          <w:rFonts w:ascii="Times New Roman"/>
          <w:b/>
          <w:i w:val="false"/>
          <w:color w:val="000000"/>
        </w:rPr>
        <w:t xml:space="preserve"> 2-тарау. Нысанды толтыру бойынша түсініктеме</w:t>
      </w:r>
    </w:p>
    <w:bookmarkEnd w:id="158"/>
    <w:bookmarkStart w:name="z181" w:id="159"/>
    <w:p>
      <w:pPr>
        <w:spacing w:after="0"/>
        <w:ind w:left="0"/>
        <w:jc w:val="both"/>
      </w:pPr>
      <w:r>
        <w:rPr>
          <w:rFonts w:ascii="Times New Roman"/>
          <w:b w:val="false"/>
          <w:i w:val="false"/>
          <w:color w:val="000000"/>
          <w:sz w:val="28"/>
        </w:rPr>
        <w:t>
      6. Нысанның 1-бағанында реттік нөмірі көрсетіледі.</w:t>
      </w:r>
    </w:p>
    <w:bookmarkEnd w:id="159"/>
    <w:bookmarkStart w:name="z182" w:id="160"/>
    <w:p>
      <w:pPr>
        <w:spacing w:after="0"/>
        <w:ind w:left="0"/>
        <w:jc w:val="both"/>
      </w:pPr>
      <w:r>
        <w:rPr>
          <w:rFonts w:ascii="Times New Roman"/>
          <w:b w:val="false"/>
          <w:i w:val="false"/>
          <w:color w:val="000000"/>
          <w:sz w:val="28"/>
        </w:rPr>
        <w:t>
      7. Нысанның 2-бағанында тауардың атауы көрсетіледі.</w:t>
      </w:r>
    </w:p>
    <w:bookmarkEnd w:id="160"/>
    <w:bookmarkStart w:name="z183" w:id="161"/>
    <w:p>
      <w:pPr>
        <w:spacing w:after="0"/>
        <w:ind w:left="0"/>
        <w:jc w:val="both"/>
      </w:pPr>
      <w:r>
        <w:rPr>
          <w:rFonts w:ascii="Times New Roman"/>
          <w:b w:val="false"/>
          <w:i w:val="false"/>
          <w:color w:val="000000"/>
          <w:sz w:val="28"/>
        </w:rPr>
        <w:t>
      8. Нысанның 3-бағанында ауыл шаруашылығы тауарын өндірушілерден және қайта өңдеу кәсіпорындарынан тікелей сатып алынған тауарлардың көлемі мен сомасы тоннамен және мың теңгемен көрсетіледі.</w:t>
      </w:r>
    </w:p>
    <w:bookmarkEnd w:id="161"/>
    <w:bookmarkStart w:name="z184" w:id="162"/>
    <w:p>
      <w:pPr>
        <w:spacing w:after="0"/>
        <w:ind w:left="0"/>
        <w:jc w:val="both"/>
      </w:pPr>
      <w:r>
        <w:rPr>
          <w:rFonts w:ascii="Times New Roman"/>
          <w:b w:val="false"/>
          <w:i w:val="false"/>
          <w:color w:val="000000"/>
          <w:sz w:val="28"/>
        </w:rPr>
        <w:t>
      9. Нысанның 4-бағанында азық-түлік тауарларын сатуға мамандандырылған көтерме жеткізушілерден (дистрибьюторлардан) тікелей сатып алынған тауарлардың көлемі мен сомасы тоннамен және мың теңгемен көрсетіледі.</w:t>
      </w:r>
    </w:p>
    <w:bookmarkEnd w:id="162"/>
    <w:bookmarkStart w:name="z185" w:id="163"/>
    <w:p>
      <w:pPr>
        <w:spacing w:after="0"/>
        <w:ind w:left="0"/>
        <w:jc w:val="both"/>
      </w:pPr>
      <w:r>
        <w:rPr>
          <w:rFonts w:ascii="Times New Roman"/>
          <w:b w:val="false"/>
          <w:i w:val="false"/>
          <w:color w:val="000000"/>
          <w:sz w:val="28"/>
        </w:rPr>
        <w:t>
      10. Нысанның 5-бағанында форвардтық шарттар мен офтейк-келісімшарттар шеңберінде ауыл шаруашылығы тауарын өндірушілерден және өңдеу кәсіпорындарынан сатып алынған тауарлардың көлемі мен сомасы тоннамен және мың теңгемен көрсетіледі.</w:t>
      </w:r>
    </w:p>
    <w:bookmarkEnd w:id="163"/>
    <w:bookmarkStart w:name="z186" w:id="164"/>
    <w:p>
      <w:pPr>
        <w:spacing w:after="0"/>
        <w:ind w:left="0"/>
        <w:jc w:val="both"/>
      </w:pPr>
      <w:r>
        <w:rPr>
          <w:rFonts w:ascii="Times New Roman"/>
          <w:b w:val="false"/>
          <w:i w:val="false"/>
          <w:color w:val="000000"/>
          <w:sz w:val="28"/>
        </w:rPr>
        <w:t>
      11. Нысанның 6-бағанында форвардтық шарттар мен офтейк-келісімшарттар шеңберінде азық-түлік тауарларын сатуға мамандандырылған көтерме жеткізушілерден (дистрибьюторлардан) сатып алынған тауарлардың көлемі мен сомасы тоннамен және мың теңгемен көрсетіледі.</w:t>
      </w:r>
    </w:p>
    <w:bookmarkEnd w:id="164"/>
    <w:bookmarkStart w:name="z187" w:id="165"/>
    <w:p>
      <w:pPr>
        <w:spacing w:after="0"/>
        <w:ind w:left="0"/>
        <w:jc w:val="both"/>
      </w:pPr>
      <w:r>
        <w:rPr>
          <w:rFonts w:ascii="Times New Roman"/>
          <w:b w:val="false"/>
          <w:i w:val="false"/>
          <w:color w:val="000000"/>
          <w:sz w:val="28"/>
        </w:rPr>
        <w:t>
      12. Нысанның 7-бағанында ауыл шаруашылығы тауарын өндірушілер мен қайта өңдеу кәсіпорындарына берілген қарыздар бойынша сатып алынған тауарлардың көлемі мен сомасы тоннамен және мың теңгемен көрсетіледі.</w:t>
      </w:r>
    </w:p>
    <w:bookmarkEnd w:id="165"/>
    <w:bookmarkStart w:name="z188" w:id="166"/>
    <w:p>
      <w:pPr>
        <w:spacing w:after="0"/>
        <w:ind w:left="0"/>
        <w:jc w:val="both"/>
      </w:pPr>
      <w:r>
        <w:rPr>
          <w:rFonts w:ascii="Times New Roman"/>
          <w:b w:val="false"/>
          <w:i w:val="false"/>
          <w:color w:val="000000"/>
          <w:sz w:val="28"/>
        </w:rPr>
        <w:t>
      13. Нысанның 8-бағанында азық-түлік тауарларын өткізуді жүзеге асыратын кәсіпкерлік субъектілеріне берілген қарыздар бойынша сатып алынған тауарлардың көлемі мен сомасы тоннамен және мың теңгемен көрсетіледі.</w:t>
      </w:r>
    </w:p>
    <w:bookmarkEnd w:id="166"/>
    <w:bookmarkStart w:name="z189" w:id="167"/>
    <w:p>
      <w:pPr>
        <w:spacing w:after="0"/>
        <w:ind w:left="0"/>
        <w:jc w:val="both"/>
      </w:pPr>
      <w:r>
        <w:rPr>
          <w:rFonts w:ascii="Times New Roman"/>
          <w:b w:val="false"/>
          <w:i w:val="false"/>
          <w:color w:val="000000"/>
          <w:sz w:val="28"/>
        </w:rPr>
        <w:t>
      14. Нысанның 9-бағанында тұрақтандыру қорларында бар тауарлардың саны, тоннамен және мың теңгемен көрсетіледі.</w:t>
      </w:r>
    </w:p>
    <w:bookmarkEnd w:id="167"/>
    <w:bookmarkStart w:name="z190" w:id="168"/>
    <w:p>
      <w:pPr>
        <w:spacing w:after="0"/>
        <w:ind w:left="0"/>
        <w:jc w:val="both"/>
      </w:pPr>
      <w:r>
        <w:rPr>
          <w:rFonts w:ascii="Times New Roman"/>
          <w:b w:val="false"/>
          <w:i w:val="false"/>
          <w:color w:val="000000"/>
          <w:sz w:val="28"/>
        </w:rPr>
        <w:t>
      15. Нысанның 10-бағанында форвардтық шарттар мен оффтейк-келісімшарттар шеңберінде бар тауарлардың саны тоннамен және мың теңгемен көрсетіледі.</w:t>
      </w:r>
    </w:p>
    <w:bookmarkEnd w:id="168"/>
    <w:bookmarkStart w:name="z191" w:id="169"/>
    <w:p>
      <w:pPr>
        <w:spacing w:after="0"/>
        <w:ind w:left="0"/>
        <w:jc w:val="both"/>
      </w:pPr>
      <w:r>
        <w:rPr>
          <w:rFonts w:ascii="Times New Roman"/>
          <w:b w:val="false"/>
          <w:i w:val="false"/>
          <w:color w:val="000000"/>
          <w:sz w:val="28"/>
        </w:rPr>
        <w:t>
      16. Нысанның 11-бағанында берілген қарыздар бойынша қолда бар тауарлардың саны тоннамен және мың теңгемен көрсетіледі.</w:t>
      </w:r>
    </w:p>
    <w:bookmarkEnd w:id="169"/>
    <w:bookmarkStart w:name="z192" w:id="170"/>
    <w:p>
      <w:pPr>
        <w:spacing w:after="0"/>
        <w:ind w:left="0"/>
        <w:jc w:val="both"/>
      </w:pPr>
      <w:r>
        <w:rPr>
          <w:rFonts w:ascii="Times New Roman"/>
          <w:b w:val="false"/>
          <w:i w:val="false"/>
          <w:color w:val="000000"/>
          <w:sz w:val="28"/>
        </w:rPr>
        <w:t>
      17. Нысанның 12-бағанында өткізілген көлем, тоннамен және мың теңгемен көрсетіледі.</w:t>
      </w:r>
    </w:p>
    <w:bookmarkEnd w:id="170"/>
    <w:bookmarkStart w:name="z193" w:id="171"/>
    <w:p>
      <w:pPr>
        <w:spacing w:after="0"/>
        <w:ind w:left="0"/>
        <w:jc w:val="both"/>
      </w:pPr>
      <w:r>
        <w:rPr>
          <w:rFonts w:ascii="Times New Roman"/>
          <w:b w:val="false"/>
          <w:i w:val="false"/>
          <w:color w:val="000000"/>
          <w:sz w:val="28"/>
        </w:rPr>
        <w:t>
      18. Нысанның 13-бағанында қалдық, тоннамен және мың теңгемен көрсетіледі.</w:t>
      </w:r>
    </w:p>
    <w:bookmarkEnd w:id="1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