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673c" w14:textId="d8a6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тыңайтқыштардың субсидияланатын түрлерінің тізбесін және сатушыдан сатып алынған тыңайтқыштардың (органикалық тыңайтқыштарды қоспағанда) 1 тоннасына (килограмына, литріне) арналған субсидиялар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18 наурыздағы № 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"Өсiмдiк шаруашылығы өнiмiнiң шығымдылығы мен сапасын арттыруды субсидиялау қағидаларын бекіту туралы"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бұйрығымен (Нормативтік құқықтық актілерді мемлекеттік тіркеу тізілімінде № 20209 болып тіркелді) бекітілген Өсiмдiк шаруашылығы өнiмiнiң шығымдылығы мен сапасын арттыруды субсидиялау қағидаларының 64-тармағына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тыңайтқыштардың (органикалық тыңайтқыштарды қоспағанда) субсидияланатын түрлерінің тізбесі және сатушыдан сатып алынған тыңайтқыштардың (органикалық тыңайтқыштарды қоспағанда) 1 тоннасына (литріне, килограмына) арналған субсидиялар нормалары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2026 жылға арналған тыңайтқыштардың (органикалық тыңайтқыштарды қоспағанда) субсидияланатын түрлерінің тізбесін және сатушыдан сатып алынған тыңайтқыштардың 1 тоннасына (килограмына, литріне) арналған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Субсидиялар нормасы,</w:t>
            </w:r>
          </w:p>
          <w:bookmarkEnd w:id="8"/>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Өлшем </w:t>
            </w:r>
          </w:p>
          <w:bookmarkEnd w:id="9"/>
          <w:p>
            <w:pPr>
              <w:spacing w:after="20"/>
              <w:ind w:left="20"/>
              <w:jc w:val="both"/>
            </w:pPr>
            <w:r>
              <w:rPr>
                <w:rFonts w:ascii="Times New Roman"/>
                <w:b w:val="false"/>
                <w:i w:val="false"/>
                <w:color w:val="000000"/>
                <w:sz w:val="20"/>
              </w:rPr>
              <w:t>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 – 4,0%, мочевиналық азот (N) – 4,0%, суда еритін фосфор (P₂O₅) – 15,0%, pH –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150 г/л, N – 100 г/л, Mg – 40 г/л, альгин қышқылы – 5000 ppm, теңіз балдырлары полисахаридтері – 50 г/л, у-PGA – 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 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(P₂O₅) – 17,5%; Жалпы азот (N)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- 3.0%, Жалпы фосфор (P2O5) - 9,0%, Бор (B) - 1,2%, Жалпы калий (K2O)-0,5%, Молибден (Mo) - 0,24%, Еркін L-амин қышқылдары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 - 24,0%, Бор (B)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- 6.0%, Zn - 0,9%, Mn - 0.6%, B - 0,12%, Fe - 0,12%, Cu - 0,12%, Mo - 0,025%, Еркін L-амин қышқылдары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- 23%, Еркін L-амин қышқылдары - 2,3% Zn – 0,12%,Fe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- 12.5%, кальций (CaO)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- 42.0%, Жалпы калий (K2O)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- 6.5%, Жалпы калий (K2O) - 1,2%, Темір Fe - 0,6%, Мыс (Cu) - 0,06%, Бор (B) - 0,06%, Мырыш (Zn) - 0,18%, Марганец (Mn) - 0.35%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- 3.5%, Еркін L-амин қышқылдары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- 5,5%, Жалпы фосфор (P2O5) - 1,2%, Жалпы калий (K2O)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- 8.5%, Аммиакты азот - 4,25%, Органикалық Азот - 4,25%, Еркін L-амин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Тығыздық г/см3, РН (1%) 4-6 органикалық құрам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45%, Еркін амин қышқылдары - 25%, Органикалық көміртек - 25%, Жалпы азот (N) - 6.1%, Органикалық азот (N) - 3,8%, Мочевиналық азот (N) - 0.9%, Аммиактық азот (N) - 1.0%, Нитраттық азот (N) - 0.4%, Суда еритін марганец (Мn)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 1% м/м, органикалық зат – 20% м/м, органикалық көміртек – 11,6% м/м, суда еритін марганец (Mn) – 0,8% м/м, суда еритін мырыш (Zn) – 1,2% м/м, еркін амин қышқылдары – 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 - 14%, фocфop - 25%, кaлий - 13%, мaгний -3.2%, Мырыш - 1.8%, ceра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Органическалық азот (N): 3,2%, Еркін амин 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12,5%, Жалпы азот (N): 11%, Нитратты азот (N): 3,1%, Мочевинді азот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 (амин қышқылдары және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Мырыш 12%,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аммоний нитраты бар сұйық тыңайтқыш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 қышқылдары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- 453,2 г/л, Еркін амин 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- 423,55 г/л, Еркін амин қышқылдары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формасындағы бор (B),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 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(органикалық көміртек, 8,4% + жалпы азот (N), 6,3% + органикалық азот (N), 2,1% + амин қышқылдары,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балдырлардың экстракты - 4%,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 - 5%, гуминді және фульво қышқылдар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N -1,8%, аминді N -0,2%,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2%, Cu: 6%, қоңыр балдырлар экстракты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 7,1% м/м, органикалық азот (N) – 4,2% м/м, мочевиналық азот (N) – 1,25% м/м, аммиактық азот (N) – 1,25% м/м, нитраттық азот (N) – 0,4% м/м, органикалық зат – 44,5% м/м, органикалық көміртек – 25,0% м/м, суда еритін марганец (Mn) – 1,5% м/м, суда еритін мырыш (Zn) – 0,5% м/м, еркін амин қышқылдары – 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еркін амин қышқылдары - 12,28 %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еркін амин қышқылдары - 5,76 % w/v, органикалық зат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- 17,16 % w/v; N - 6,00 % w/v; CaO - 4.09 % w/v; B - 0.26 % w/v; SO₃ - 2.31 % w/v; MgO - 0.29 % w/v; Органикалы зат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 10,36%,Р2О5 – 14,24%, К2О – 3,88%, MgО в/р – 0,38%, В в/р – 0,14%, Мn – 0,97%, Zn – 0,67%, амин 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еркін амин қышқылдары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амин қышқылдары-11,55%w/v, N-3,46%w/v, K2O-1,96%w/v, B-1,15%w/v, Mo-0,11%w/v, балдырлар экстракты -9,47%w/v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N-14.56, амин қышқылдары - 83,12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амин қышқылдар-47,6%, еркін амин 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 - 20, еркін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қышқылв-30%, N-5%, Амидті-2%,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Қылқанжапырақтыларға арналған Жаз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штамм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штамм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Мочевинді N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азот (N) – нтратты азот, 8,0% + Суда еритін 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азот (N), 3,0%, оның ішінде нитратты азот, 2,8% және мочевиді азот, 0,2% + Суда еритін Мырыш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мочевинді азот 3%, фосфор ангидриді 21%, минералды және органикалық тотығғыштар,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еркін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15.61 %; Жалпы азот (N) 4.11 %; Марганец (Mn) 0.73 %; Мырыш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-7%; Жалпы азот(N)-3%; Фосфор пентаоксиді (P2O5)-8%; Калий оксиді (K2O) - 4%; Бор (B) - 1%; Молибден (Mo)-0,15%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- 2,4%, Калий оксиді (K2O) - 3,35%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(K2O)-3,30%; Альгин қышқылы-1,50%;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қышқылдары-5,76%; Общий азот(N)-3,72%; Пентаоксид фосфора(P2O5)-11,08%; Калий оксиді(K2O)-4,08%; Бор(B)-0,20%; Мырыш(Zn)-0,50%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серы(SO3)-51%; Общий азот(N)-9%; Аммиачный азот(N)-9%; Фосфор(P2O5)-3%; Калий оксиді(K2O)-3%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азот(N)-2,81%; Молибден(Mo)-7,52%; Кобальт(Co)-0,76%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ангидрид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 амин қышқылдарының қоспасы органикалық заттар-51%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балдырларының экстракты-3,6000%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балдырларының экстракты-0,9000%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(аминқышқылдары мен витаминдердің сулы ерітіндідегі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(оның ішінде аммонийлік N, 8,0% + фосфор (Р2О5), 31,0% + калий (К2О), 4,0% + балдырлардың экстракты, 4,0% + альгин қышқылы,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динатрийі - 220 г/кг Амин 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Fe-2,56%, Mn-0,96%, Zn-0,64%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нитратты Азот (NO3) – 4%, Амидті Азот (NH2) – 4%, Аммонлік Азот (NH4) – 2%; Суда еритін Фосфор Пентоксиді (P2O5) – 10%; Суда еритін Калий оксиді (К2О) – 40%; хелатты формадағы темір (Fe) (EDTA) – 0,02%; хелатты формадағы Марганец (Mn) (EDTA) – 0,01%; хелатты формадағы Мырыш (Zn) (EDTA) – 0,002%; хелатты формадағы Мыс (Cu)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Аммонийлік Азот (NH4) – 10%; Суда еритін Фосфор Пентоксиді (P2O5) – 52%; Суда еритін Калий оксиді (К2О) – 10%; хелатты формадағы темір (Fe) (EDTA) – 0,02%; хелатты формадағы темір (Fe) Марганец (Mn) (EDTA) – 0,01%; хелатты формадағы Мырыш (Zn) (EDTA) – 0,002%; хелатты формадағы Мыс (Cu)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в т.ч. Нитратты Азот (NO3) – 2%, Амидті Азот (NH2) – 14%, Аммонийлік Азот (NH4) – 4%; Суда еритін Фосфор Пентоксиді (P2O5) – 20%; Суда еритін Калий оксиді (К2О) – 20%; хелатты формадағы темір (Fe) (EDTA) – 0,02%; хелатты формадағы Марганец (Mn) (EDTA) – 0,01%; хелатты формадағы Мырыш (Zn) (EDTA) – 0,002%; хелатты формадағы темр Мыс (Cu)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Аммонийлік Азот (NH4) – 13%; Суда еритін Фосфор Пентоксиді (P2O5) – 5%; Суда еритін Калий оксиді (К2О) – 5%; хелатты формадағы темір (Fe) (EDTA) – 0,02%; хелатты формадағы Марганец (Mn) (EDTA) – 0,01%; хелатты формадағы Мырыш (Zn) (EDTA) – 0,002%; хелатты формадағы Мыс (Cu)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Еркін амин 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(оның ішінде мочевинді азот %) - 15%, Бор % - 0.05%, Суда еритін кальций, % - 12 %, Қалғаны -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- 8%, оның ішінде органикалық (N) -2%, оның ішінде мочевинді (N) -18%, агентпен Мыс (Сu) - 3,5%, агентпен Марганец (Mn) - 3,5%, агентпен Мырыш (Zn ) - 4%, Гидроксикарбон қышқылдары -16%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Балдырлардың экстракты (Seaweed extract) 200 г/л, Органикалық зат(Organic matter) 80 г/л, Фосфорды P2O5 түрінде есептегенде 25 г/л, Калийді К2О түрінде есептегенде 60 г/л, Жалпы Азот (N)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балдырларынан экстракты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 қышқылдары - 5,6 г/кг Органикалық зат- 43,8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балдырларының экстракты ≥200 г/л, Органикалық зат г/л,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кешен тамыр жүйесінің белсенді дамуы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полисахаридтре: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мочевинді азот (N)-0,8% м/м, аммиакты азот-(N) 0,2% м/м, органикалық зат-16% м/м, органикалық көміртек-9% м/м, Суда еритін молибден (Mo)-12% м/м, Суда еритін кобальт (Co)-1,5% м/м, Еркін амин қышқылдары-2%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зат20,5%, балдырлы суспензия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балдырларының экстракты: 5%, Суда еритін фосфор (P2O5)-10%, Маннитол-0,3%, Суда еритін калий (K2O)-6,5% Жалпы азот (N)-0,5%, Суда еритін бор (B)-0,5%, амидті азот-0,5%, Суда еритін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балдырының экстракты: 5% Жалпы азот (N): 8,3% Нитратты азот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Суда еритін Мыс (Cu): 0,02% Мырыш (Zn), EDTA хелаты: 0,01% Мыс (Cu), EDTA хелаты: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10% Еркін амин қышқылдары: 4% Жалпы азот (N): 2% Мочевинді азот(N): 0,6% Органическалық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15% Жалпы азот (N): 5,6% Мочевинді азот(N): 5% Органикалық азот (N): 0,6% Магний (MgO), EDTA хелаты: 0,2% темір (Fe), хелаты: 1% Марганец (Mn), хелаты: 0,5% Мырыш (Zn),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12%, Еркін амин қышқылдары: 6%, жалпы азот (N): 6%, мочевинді азот(N): 3,8%, органикалық азот (N): 2,2%, фосфор (P2O5): 4%, калий (K2O):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Поли-гидрокси-карбокси-қышқылдары – 20%, (этилендиокси)диметанол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балдырлардың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(сульфат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 - 1%; Р - 0,1%; 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экстракты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 - 37%; Гумин экстракттары (фульво 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марклы БИОНЕКС-КЕМИ СҰЙЫҚ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 КЕМИ ЕРІТІНДІ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маркалы БОГАТЫЙ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соли - 2,5%; N – 5%; P2O5 – 6%; K2O – 9%; B – 0,7%; Mo – 0,005%; Co – 0,002%; Cu – 0,01%; Zn – 0,01%; Mn – 0,01%;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NO3-≥12,5%, K2O-≥3,0%, P2O5-≥1,8%, SO3-≥1,74%, Mg-≥0,35%, Zn-≥0,2%, Cu-≥0,1%, Mo-≥0,05%, Fe-≥0,55%, B-≥0,02%, Mn-≥0,05%,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N-≥7,7%, Mo-≥0,77%, B-≥9,5%, C2H6OS-≥13,0%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N-≥10,8%, P2O5-≥0,5%, K2O-≥3,1%, Mo-≥0,58%, В-≥0,5%, SO3-≥1,3%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NO3-≥1,35%, P2O5-≥20,5%, K2O-≥5,0%, Mg-≥0,12%, SO3-≥1,2%, Zn-≥0,25%, Cu-≥0,1%, Fe-≥0,12%, Mn-≥0,06%, B-≥0,32%, Mo-≥0,05%,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N-≥2,56%, Амин қышқылдары-≥12%, K2O-≥0,48%, S-≥7,47%, Mg-≥1,82%, Zn-≥1,53%, Cu-≥1,54%, Mo-≥0,17%, Fe-≥0,32%, B-≥0,13%,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 маркалы Микрополидок Моно Агрохимикат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Бор маркалы Фолирус О минералды тыңайтқыштары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Мырыш маркалы Фолирус О минералды тыңайтқыштары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 -900"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Дуо маркалы Фолирус Лиственное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15:39:15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20:20:20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5:23:35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Эликсир Мультимикс маркалы Фолирус Эликсир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Азот-фосфор-күкіртті (NPS-тыңайтқыш) түйіршіктелген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Азот-фосфор-күкіртті (NPS-тыңайтқыш) ұнтақталған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маркалы Азофоска (нитроаммофоска) 16:16: 16 (MOP)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Еркін амин 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АМИНОМАКС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Фульвокышқылдары 20%, Еркін қышқылдары 6%, Жалпы гумусты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массовая доля свободных аминокислот-0,125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микроэлементтердің қосындысыз және қосындысымен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микроэлементтердің қосындысыз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маракалы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Yara Mila Complex</w:t>
            </w:r>
          </w:p>
          <w:bookmarkEnd w:id="10"/>
          <w:p>
            <w:pPr>
              <w:spacing w:after="20"/>
              <w:ind w:left="20"/>
              <w:jc w:val="both"/>
            </w:pPr>
            <w:r>
              <w:rPr>
                <w:rFonts w:ascii="Times New Roman"/>
                <w:b w:val="false"/>
                <w:i w:val="false"/>
                <w:color w:val="000000"/>
                <w:sz w:val="20"/>
              </w:rPr>
              <w:t>
12-11-18 хлорсыз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қышқылдарының калий тұздары (фульвокышқылдары, флавоноидтер, фитостериндер, каротиноидтер, аминқышқылдары,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балдырлардың экстракты, су – 99% ДиКалий оксиді, Темір хелаты Fe-EDTA, Мыс Хелаты Cu-EDTA, Мырыша Хелаты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ГИСИНАР-М - микроэлементтермен модификацияланған полиэлектролитті 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(полимер проп-2-ен қышқылының натрий тұзымен проп-2-енамиді) – 30-50%, микроэлементтер және макроэлементтер хелатты түрде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 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P2O5 -5, K2O-3, L-a-aмин 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P2O5-0.5%,K2O3-3%,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20% маркалы Суфлер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"Алтайский"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минералды тыңайтқыштар Фолирус Х маркасы: Фолирус Актив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маркасы: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маркасы: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маркасы: Фолирус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борлы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зат-46,5г/л, гумин қышқылдары -38,9г/л, фульвокислоты-7,6г/л, N-0,14г/л, P-16,7г/л, K-29,8г/л, Fe-312мг/л, Ca-5670мг/л, Mg-671мг/л, Co-0,051мг/л, Zn-0,23мг/л, Cu-0,30мг/л, Mn-31,4мг/л, Mo-0,10мг/л, Si-631мг/л, сухой остаток-84г/л,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БОР"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Нитро"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мг/л + полигексаметиленбигуанид гидрохлориді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B-10,5,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"АКТИВ"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"АКТИВ"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"АКТИВ"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маркалы "АКТИВ"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"АКТИВ"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 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ЛАЙФ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Amino 43"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өсімдік текті аминқышқылдар,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(азот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 қышқылы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 қышқылы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Гранулдалған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Гранулдалған маркалы хлорлы калий, 1-сортты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Кальциевая селитра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К-Гумат-Na микроэлементтермен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оның ішінде (N) органикалық – 0,25%, оның ішінде (N) мочевинді – 3,25%, Калий(К²О) агентпен – 2,5%, Фосфор (Р²О³) агентпен – 0,5%, Магний (MgO) агентпен – 0,1%, Бор (B) бороэтаноломин – 0,1%, Кобальт(Со) агентпен – 0,01%, Мыс(Cu) агентпен – 0,05%, Темір (Fe) агентпен –0,12%, Марганец (Mn) агентпен – 0,1%, Молибден (Мо) агентпен – 1%, Мырыш (Zn) агентпен – 0,12%, Гуминді қышқыл (Гуматтар) – 7%, Гидроксикарбонды қышқыл – 0,6%, Амин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"Nutrimic Plus"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ALBERON 7-7-21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 "Ammasol"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BLOOMFERT 10-15-40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азота аммонийный (NO4-N)-7,85%, азот амидный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312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азота нитратного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2,2%, К2О – кемінде 1,5%, MgO - кемінде 0,5%,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3,0%, К2О – кемінде 2,0%, MgO - кемінде 0,3%,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Biomikol"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2,0%, P2O5 - кемінде 2,0%, К2О - кемінде 1,2%, Магний - кемінде 0,3%,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10-40-10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19-19-19"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N-19,0%, P2O5-19%, K2O-19,0%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42-3-4"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N-42,0%, P2O5-3,0%,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5-25-35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P2O5-25, K2O-35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(SOP)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 (МАР)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қышқылдары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0-37-37+TE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марок: NPK"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марок: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Bacillus spp. және басқа да өсу стимуляциялайтын бактериялар, КОЕ/мл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маркалы Биоконсорт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L-100; амин қышқылдары -125,0; pH-4,0; N-62,5; орг. заттар-500;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калий-0,8, магний оксиді - 0,03,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Глюконат меди-6,5%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маркалы "Аквамикс" концентрлі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тыңайтқыштары: "Cu-15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тыңайтқыштары: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тыңайтқыштары: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-70,0-83,0%, N-0.2%, Р2О5-0,03%, К2О-11%,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сулы магнийдің күкіртқышқылы (магний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B-Mo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тетрагидрат октабораты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 Bor" Микроудобрение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10,8%, азот -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 – 60%; фульв қышқылдары кемінде - 15%;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 қышқылдары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жабысқақ - 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 -0,0002г/л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 -0,0002г/л,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Микро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қышықлы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Cu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EDHHA Fe6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V-Agro(капсуладағы ұнтақ) минералды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Co-0,7, Mg-0,55, Ni-0,5, P2O-0,4, S-0,3, Fe-0,22, N-0,2, B-0,07, Mn-0,054, Zn-0,049, K2O-0,02, Ca-0,01, амин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маркалы MAP 12-61-0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маркалы MKP 0-40-40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маркалы NOP 13-0-46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Дәрумендер (PP, C, B1, B6) - 4 г/л, Арахид қышқылы -1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Mn-Zn маркалы Волски Диформы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(15,2%), P2O5 (6,6%), Nобщ (6,6%), SO3 (4,6%), Mn-EDTA (0,3%), Сu-EDTA (0,1%), Zn-EDTA (0,07%), Fe-EDTA (0,07%), Mо (0,07%), В (0,01%), Se(0,003%), Сo-EDTA (0,001%), Ылғалдандырғыштар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макралы Изагри-М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Амин қышқылдары биоактивті L-түрінде-11,5%, Zn-3,36%, Cu-3,76%, Mn-0,37%, Fe-0,54%, MgO-2,3,7%, SO3-15,2%, Co-0,23%, Li-0,06%, Ni-0,02%, органикалық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Магний-Мырыш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"NPK 10:40:10"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қышқылдары-1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NPK 19:19:19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қышқылдары-1 г/л, Дәрумендер(РР,С,В1,В6)-4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"Актив"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 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"Амбер"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янтарная кислота-800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"Амино Комплекс"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комплекс L-аминокислот и олигопептидов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"Амино Сидс"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L-аминокислот и олигопептидов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"Бор"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"Бор-Молибден"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г/л+фульватно-гуматный комплекс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"Квант"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- 10 г/л, L-Аминқышқылдары және олигопептидтер - 48 г/л, фульв қышқылдары - 30 г/л, янтар қышқылы - 20 г/л, арахид қышқылы - 30 г/л, гумин қышқылдары - 150 г/л, Дәрумендер (PP, C, B1, B6) - 4,0 г/л, N - 15 г/л, MgO - 36,8 г/л, SO3 - 1,25 г/л, Zn - 1,0 г/л, Mn - 0,5 г/л, Fe - 2,2 г/л, Cu - 1,0 г/л, CaO - 26,0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"Амино Комплекс" маркалы БИНОМ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 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"Бор-Молибден (В-Мо)" маркалы Бином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"Старт"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 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грануляцияланған аммоний сульфаты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 (N-4,7%,В-11,0%)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кальций нитраты (кальциц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(кальциц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(кальциц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кальций нитраты (кальциц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16:16:16+BCMZ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16:16:16+BMZ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Zn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16-16-13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NPK:16-16-16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16:16:16 маркалы Кешенді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NРК 14:14:23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NРК 23:13:8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24-6-12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P2O2-16,K2O-16,s-2,Ca-1,Mg-0.6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Хлопок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Нитратный азот (N)4%, Фосфор (P2O5)24%, Калий (K2O)32%, Магний (MgO)2%, Бор (B)1%, Темір (Fe)0,1%, Марганец (Mn)0,05%, Мырыш (Zn)0,025%, Мыс (Cu)0,005%, Молибден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-2,гумин қышқылдары-36,5,фульво қышқылдары-63,5,N-45.P-54.6.K-29.1.Fe-31.5.CA-97.6.Mn-0.11.Cu-0.42.Mo-0.24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ұнтақ (фульв қышқылдары, 750 г/кг + Темір (Fe), 1,35% + Марганец (Mn), 25 г/кг + Магний (Mg), 70 г/кг + Органикалық қосылған күкірт (SО),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түйіршіктер (Аммоний тұздары - 80 г/кг, гумин қышқылдарының аммоний тұздары - 750 г/кг, оның ішінде N (органикалық) - 60 г/кг, аминқышқылдары - 100-120 г/кг, Калий K2O - 40-60 г/кг, микроэлементтер - 21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балдырларының экстракты-99,5%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Гумат+"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Азот-9, Р2О5-5,2, К2О-3,4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полисахариды-7,0%,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зат- 20%, Теңіз балдырларының экстракты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Антистресс мараклы Минавит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K₂O-5,1; Mg - 1,0; Cu - 0,4; Fe -0,9; Mn-1,2; Mo -0,2; Zn -0,6; B-0,5; Co-0,1; Органикалық зат- 45,1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Блок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K2O-5,1; Mg-1,0; Cu-0,4; Fe-0,9; Mn-1,2; Mo-0,2; Zn-0,6; B-0,5; Co-0,1; Органикалық зат- 29,0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Бор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қышқылдары42,0; N-NH2 -15,0; N-NH4 -15,0; K2O-5,1; Mg -1,0; Cu-0,4; Fe -0,9; 0,2-0,5 Mn-1,2; Mо - 0,2; Zn -0,6; B- 2,5; Co-0,1; Органикалық зат- 14,5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Кущение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N-NH2-30,0; N-NH4- 5,0; P₂O5-8,0; K2O-25,1; Mg -1,0; Cu -0,4; Fe-0,9; Mn-1,2; Mo-0,2; Zn -0,6; B-0,5; Co-0,1; Органикалық зат- 9,5.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Премиум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N-NH2-22,0; P2O5-6,0; K2O-21,2; Mg -1,0; Cu-0,4; Fe-0,9; Mn-1,2; Mo -0,2; Zn-0,6; B-0,5; Co-0,1; Органикалық зат- 16,5.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Старт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N-NH4-12,0; P₂O5-15,0; K₂O-5,1; Mg - 1,0; Cu-0,4; Fe-0,9; Mn-1,2; Mo -0,2; Zn -0,6; B-0,5; Co-0,1; Органикалық зат- 9,5.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Турбо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N-NH4 -45,0; P₂O5-20,0; K2O-5,1; Mg -1,0; Cu -0,4; Fe-0,9; Mn-1,2; Mo-0,2; Zn -0,6; B-0,5; Co-0,1; Органикалық зат- 9,5.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Эконом маркалы Минавит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P2O5 - 3,0; K2O - 5,1; Mg - 1,0; Cu - 0,4; Fe - 0,9; Mn -1 ,2; Mo - 0,2; Zn - 0,6; B - 0,5; Co - 0,1; Органикалық зат- 9,50.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(Гумин қышқылдарының тұздары - 10%, фульв қышқылдарының тұздары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 органо-минералды гумин және фульв қышқылдары негізіндегі Фульвигрейн тыңайтқышы, сулы суспензия (B - 8%, фульв қышқылдарының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Классик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және фульв қышқылдары - 12%, Теңіз балдырларының экстракты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(фульв қышқылдары, 20% + Күкірт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балдырларының экстракты, 1,4% альгин қышқылы, 15% органикалық зат,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Силамин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50%-ға дейін, фитогормондар кешені, В дәрумендері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 компоненті: Азотты бекітетін фермент</w:t>
            </w:r>
          </w:p>
          <w:bookmarkEnd w:id="11"/>
          <w:p>
            <w:pPr>
              <w:spacing w:after="20"/>
              <w:ind w:left="20"/>
              <w:jc w:val="both"/>
            </w:pPr>
            <w:r>
              <w:rPr>
                <w:rFonts w:ascii="Times New Roman"/>
                <w:b w:val="false"/>
                <w:i w:val="false"/>
                <w:color w:val="000000"/>
                <w:sz w:val="20"/>
              </w:rPr>
              <w:t>
Б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экстракты,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экстракты, 5% органикалық зат,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аммонийлі азот - 34.4%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техникалық калийлі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грануляцияланған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(K50-Mg2) маркалы Аралас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в аммонийной форме - 21%, Күкірт в форме сульфат иона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N-кемінде21, S-кемінде24, вода-не более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- 21,0; Күкірт - 22,0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грануляцияланған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грануляцияланған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грануляцияланған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грануляцияланған аммоний сульфаты (аммоний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грануляцияланған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14:27:10 маркалы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16:20:12 маркалы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P₂O₅-ке қайта есептегендегі жалпы фосфаттардың массалық үлесі – 21,5.</w:t>
            </w:r>
          </w:p>
          <w:bookmarkEnd w:id="12"/>
          <w:p>
            <w:pPr>
              <w:spacing w:after="20"/>
              <w:ind w:left="20"/>
              <w:jc w:val="both"/>
            </w:pPr>
            <w:r>
              <w:rPr>
                <w:rFonts w:ascii="Times New Roman"/>
                <w:b w:val="false"/>
                <w:i w:val="false"/>
                <w:color w:val="000000"/>
                <w:sz w:val="20"/>
              </w:rPr>
              <w:t>
P₂O₅-ке қайта есептегендегі сіңірілетін фосфаттардың массалық үлесі – 18,0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тәрізді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Азот-күкірт құрамды "Супрефос-NS" супрефосы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экстракты - 10%, Органикалық зат- 20%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 қышқылдары - 14,4%, Органикалық зат- 60%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қышқылдары-4,7%, Теңіз балдырларының экстракты-4%, органикалық зат - 22%,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Общий сахар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 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 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қышқылдары1%, Молибден (Мо) 0,01%, Бор (В) 0,01%, Янтарь қышқылы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и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Нуклеотидтар, Дәрумендер,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 қышқылдары-29; органикалық зат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зат35,9 Еркін амин қышқылдары 13,0 Жалпы Азот (N) 4,55 Суда еритін кешенделген кальций оксиді (СаО) 3,1 Күкірт триоксиді (SO3) Суда еритін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қышқылдары19-21, фульво 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 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Ecoline Oilseeds (chelates) - ЭКОЛАЙН Масличный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- 24%, Еркін амин қышқылдары - 13%,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күкірт : 70% (күкірттің сызықтық құрлымы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сублимацияланған қоспасы – 2–4×10⁸ КОЕ/см³, органикалық азот (N) – 0,25%, гумин қышқылдары – 9,6%, гидроксикарбон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 -20,42, гумин қышқылы + фульвоқышқылы-16,68,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/&gt;30%; Жабайы өсімдіктерден алынған сығынды /&gt;60%;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 -10,1,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 -15,52,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 -15,72,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Еркін амин қышқылдары-4, органикалық зат-4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 К2О-3, MgO-0,2, Органикалық заттар-10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Р2О5-2,5, К2О-1,5, Органикалық заттар-20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в т.ч. Амидный азот (NH2) – 3%; Суда еритін Фосфор Пентоксиді (P2O5) – 15%; иондалған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ДиКалий 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4%, Жалпы Азот (N) – 4%, Суда еритін Фосфор Пентоксиді (P2O5) – 8%, Суда еритін Калий оксиді (К2О) – 3%, Полисахаридтер – 15%, Темір (Fe) хелатталған түрде (EDDHA) – 0,1%, Мырыш (Zn) хелатталған түрде (EDTA) – 0,02%, 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4%, Жалпы Азот (N) – 4%, Суда еритін Фосфор Пентоксиді (P2O5) – 6%, Суда еритін Калий оксиді (К2О) – 2%, Полисахаридтар – 12%, Темір (Fe) хелатталған түрде (EDTA) – 0,4%, Марганец (Mn) хелатталған түрде (EDTA) – 0,2%, Мырыш (Zn) хелатталған түрде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Еркін амин қышқылдары-10,7%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агентпен- 16%, Фосфор(P2O5) агентпен- 6%, Гидроксидкөмірқышқылдары - 20%,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- 20%, оның ішінде (N) органикалық - 2%, оның ішінде (N) мочевинді - 18%, Гумин қышқылдары (гуматтар) - 6%, Гидроксидкөмірқышқылдары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- 6%, оның ішінде (N) органикалық - 2%, оның ішінде (N) мочевинді - 4%, Фосфор (P2O5) - агентпен- 2,5%, Калий(K2O) агентпен- 2,5%, Магний(MgO) агентпен- 2,5%, Бор(B) бороэтаноломин - 2%, Кобальт(Co) агентпен- 0,1%. Мыс(Cu) агентпен- 1%, Темір (Fe) агентпен- 1,2%, Марганец(Mn) агентпен- 1,2%, Молибден(Mo) агентпен- 0,25%, Мырыш (Zn) агентпен- 1,2%, Гумин қышқылдары(Гуматтар) - 0,25%, Гидроксидкөмірқышқылдары - 20%,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- 10%, оның ішінде (N) органикалық - 1,5%, Бор (B) бороэтаноломин - 12%, Молибден(Mo) агентпен-1%, Гумин қышқылдары (Гуматтар) - 4%, Гидроксидкөмірқышқылдары - 4%,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оның ішінде (N) органикалық - 2%, оның ішінде(N) мочевинді - 1%, оның ішінде (N) нитратты - 12%, Мырыш(Zn) агентпен- 12%, Гидроксидкөмірқышқылдары - 18%,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- 12%, оның ішінде (N) органикалық - 2%, оның ішінде (N) мочевинді - 10%, Магний (MgO) агентпен- 4%, Бор (B) бороэтаноломин - 2%, Кобальт(Co) агентпен- 0,1%. Мыс (Cu) агентпен- 0,8%, Темір (Fe) агентпен-5%, Марганец(Mn) агентпен- 2,5%, Молибден(Mo) агентпен- 0,25%, Мырыш(Zn) агентпен- 3%, Гидроксидкөмірқышқылдары - 18%,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өнімділігін қалпына келтіруге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на с.в.* - 75-80%, Общий Гуминовый экстракт(ОГЭ) - 90-95%, Гумин қышқылдарыприродные - 54-56%, Гуминді қышқылдар кислоты (калийлі тұздар) - 40%, Табиғи Фульво қышқылдары - 4-6%, Органикалық азот (N) - 1,5%. Фосфор ( P2O5) - 1,5%, Калий (K2O)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 үшін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Органикалық зат -80-85%, Жалпы гуминді экстракт -90-95%, Табиғи гумин қышқылдары - 95-96%, Табиғи Фульво қышқылы - 4-5%, Органикалық Азот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азот қышқылы тұзы KNO₃, 6% + Лимон қышқылы C₆H₈O₇, 5% + Кальций дигидроортофосфаты Ca(H₂PO₄)₂, 5% + Этилендиаминтетра-ацетаттың дисодиум тұзы 2 су молекуласы бар Na₂-EDTA·2H₂O, 3,5% + Марганец (II) хлорид тетрагидрат MnCl₂·4H₂O, 3,2% + Натрий нитраты NaNO₃, 2,0% + Темір (III) хлорид гексагидрат FeCl₃·6H₂O, 2,0% + Бор қышқылы H₃BO₃, 1,0% + Мыс (II) нитрат тригидрат Cu(NO₃)₂·3H₂O, 0,2% + Аммоний молибдат тетрагидрат (NH₄)₆Mo₇O₂₄·4H₂O,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қышқылы, сүт қышқылы, алма қышқылы, шарап қышқылы; Қанттар: глюкоза, сахароза; Минералды қоректік заттар: Азот 8%, Фосфор 3%, Калий 3%, Магний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жабыстырғыш, беткі активті заттар, 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 -25 г/л + амин қышқылдары-25 г/л + Өсімдіктердің өсуі мен иммунитетін ынталандыратын заттар-10 г/л (+жабыстырғыш, беткі активті заттар, 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 қышқылдары-25 г/л + Өсімдіктердің өсуі мен иммунитетін ынталандыратын заттар-10г/л (+жабыстырғыш, беткі активті заттар, 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 қышқылдары-25г/л + Өсімдіктердің өсуі мен иммунитетін ынталандыратын заттар -10г/л (+жабыстырғыш, беткі активті заттар, 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 ерітіндісі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қышқылдары2-3, фульво қышқылдары,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тыңайтқышы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"КАС+S (Күкірт )" маркалы (КАС) маркасының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кешенді Диаммонийфосфат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күкіртпен байытылған азот-фосфорлы тыңайтқыш, А, Б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күкіртпен байытылған азот-фосфорлы тыңайтқыш, А, Б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Сульфоаммофос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10:26:26 маркалы, азот-фосфор-калийлі тыңайтқыш</w:t>
            </w:r>
          </w:p>
          <w:bookmarkEnd w:id="13"/>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10:26:26 маркалы, азот-фосфор-калийлі тыңайтқыш</w:t>
            </w:r>
          </w:p>
          <w:bookmarkEnd w:id="14"/>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10:26:26 маркалы, азот-фосфор-калийлі тыңайтқыш</w:t>
            </w:r>
          </w:p>
          <w:bookmarkEnd w:id="15"/>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(N-15, P-15, K-15, S-11)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от 1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10:26:26+B диаммофоска NPK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13-17-17(6)+0,15В+0,6Zn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NPK(S) 10:26:26(1)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- 33%; - Органикалық заттардың жалпы саны - 48%;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гранулаланған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элементарлы -85,95%, Күкірт сульфатты - кемінде 0,09%, Калий оксиді - кеміндк 0,002%, Фосфор пентаоксиді - кемінде 0,003%, Азот - 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Аминостар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 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УЛЬТИМАТОН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тәріздес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 - 1,5%, рН - 8,5-9,5%, Гуминді және фульво қышқылдары - 12,0%, Янтарлы қышқыл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-60,5%; натрий гуматы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гуминатрин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(Cu) - 475; Мырыш (Zn) - 160; Кобальт (Co) - 48; Магний (Mg) - 39; Бор (В) - 1986; Калий (К) - 5507; Марганец (Mn) - 133; Темір (Fe) - 221; Молибден (Mo) - 132; Азот (N) - 2360; Күкірт (S) - 3490; Фосфор (Р) - 16377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Аммонидті азот - кемінде 6,8; нитратты азот - кемінде 6,8; амидті азот - кемінде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КАС- 28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маркасы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 9,2; P2O5, кемінде 96; K2O, кемінде 105; SО4, кемінде14;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 125; SО4, кемінде 0,46; СaO, кемінде 200; MgO, кемінде13;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кемінде109; CaO, кемінде160; MgO, кемінде42; B 2,3; Органикалық зат10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Голубика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кемінде3,7; P2O5, кемінде75; K2O, кемінде62; SО4, не менееь16; MgO, не менееь6,2;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РКMg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кемінде19; Р2О5, кемінде289; К2О, кемінде259; MgO, кемінде50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марки Томаты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N,кемінде3,7; P2O5, кемінде87; K2O, кемінде79; SО4, кемінде23;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кемінде3,2; P2O5, кемінде91; K2O, кемінде78; SО4, кемінде25;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Хлопчатник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кемінде70; P2O5, кемінде90; K2O, кемінде80; SО4, кемінде14;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Универсал-2 маркалы микроэлементтері бар кешенді минералды тыңайтқыш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 maximus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гуминовые кислоты-18% фульво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 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- 20% фульво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- 20% фульво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 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арахидон қышқылы - 0,01 г/л; тритерпен қышқылдары - 2 г/л; амин 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- 30 г/л; N - 80 г/л; P2O5 - 30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- 40 г/л; амин қышқылдар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- 30 г/л; арахидон қышқылы - 0,01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Лебозол-Бор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Лебозол-Калий 450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Лебозол-Мыс-Хелат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Молибден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Нитрат Магния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Нитрат марганца 235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36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карбамидный азот-18%, нитратный азот-5%, аммиачный азот-4%, Mg-3%, микроэлементы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 азоты-5.6%, аммиак азоты-1.7%, нитрат азоты-0.7%,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Күкірт 800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Лебозол-Мырыш 700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кешенді минералды тыңайтқыш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(P₂O₅) массалық үлесі % кемінде 59-60, Калийдің (К₂О) массалық үлесі % кемінде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Күкірт (S) - 2,2, Fe - 0,1, Бор (B) -0,04, Cu -0,25, Zn - 0,25,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Листовое18-18-18 маркалы, ФЕРТИКА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4-13-36 маркалы ФЕРТИКА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B-0,02, Cu-0,01, Fe-0,1, Mn-0,1, Mo-0,002,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S-0,08, B-0,015, Cu-0,03, Fe-0,08, Mn-0,08,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VITA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 EXTRA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қышқылы-8%, амин қышқылдары-3%,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КомплеМет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Р₂О₅, 34-ден кем емес; К₂О, 76-дан кем емес; Fe 5,0; Zn 5,0;Белсенді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Р2О5 - 1,8%; К2О - 1,2%; GA142 - 46,5% Еркін амин 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15-5-23 маркалы Ростолон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(К2О) — 23 Cepa (S) — 9,7, Fe - 0,2, Бор (В) — 0,05, Мо — 0, Си— 0,3, Zn— 0,3, Mn — 0,3, Mg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 қышқылдары-10, полисахаридтер-6,1, ауксинтер-0,6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марка 33:3 (торговая марка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+Zn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+ВCMZ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аралас "Биобарс-М"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2-5 %, фосфор (P₂O₅) 0,66-1,66 %, калий (K₂O) 2-5 %, жалпы күкірт (S) 0,65-1,65 %, микроэлементтер: бор (B) 0,10 %, темір (Fe₂O₃) 0,15 %, кобальт (Co) 0,02 %, марганец (Mn) 0,15 %, мыс (Cu) 0,10 %, молибден (Mo) 0,01 %, мырыш (Zn)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SO3-4,2%, Fe-0,7%, Mn-0,7%, Zn-0,6%, Cu-0,6% B-0,2%,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свҰклы"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микроэлементтері бар кешенді гуминді-минералды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және пептидтер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Balance (25-25-25) гел тәріздес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 қышқылы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Fruit (15-10-50) гел тәріздес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 қышқылы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P-K (0-50-50) гел тәріздес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 қышқылы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Start (15-65-15) гел тәріздес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 қышқылы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формадағы макро және микроэлементтер жиынтығымен, әсер етуші зат бойынша гумин қышқылдарының мөлшері кемінде 55%). Ерігіштігі кемінде 70%. Шығын нормасы: құрғақ модификациясы — 1 гектарға 50–100 кг, сұйық модификациясы —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Гуминді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формадағы макро- және микроэлементтер жиынтығымен, әсер етуші зат бойынша гумин қышқылдарының мөлшері кемінде 55%). Ерігіштігі — кемінде 70%. Шығын нормасы: құрғақ түрі — 1 гектарға 50–100 кг, сұйық түрі — 1 гектарға 90–140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аммонийді – кем емес 6,8, N нитратты – кем емес 6,8, N амидті – кем емес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(КАС)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КАС- 28 маркалы сұйық азотты тыңайтқы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маркасы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маркасы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кемінде6,8; P2O5, кемінде83; K2O, кемінде 103; SО4,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кемінде80; K2O, кемінде39; SО4, кемінде51;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кемінде73; K2O, кемінде41; SО4, кемінде25;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кемінде9,8; P2O5, кемінде83; K2O, кемінде99; SО4, кемінде14;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кемінде2,4; P2O5, кемінде97; K2O, кемінде85; SО4, не менее14;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кемінде3,9; P2O5, кемінде92; K2O, не менее85; SО4, не менее14;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кемінде12; P2O5, кемінде80; K2O, кемінде103; SО4, кемінде14;Mn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кемінде14; Р2О5, кемінде67; К2О, кемінде88;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кемінде3,8; Р2О5, кемінде44; К2О, кемінде58;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кемінде1,0; P2O5, кемінде83; K2O, кемінде57; SО4, кемінде35;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кемінде11; P2O5, кемінде87; K2O, кемінде106; SО4, кемінде14;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кемінде5,5; P2O5, кемінде79; K2O, кемінде83; SО4, кемінде14;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Хвоя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кемінде3,4; P2O5, кемінде62; K2O, кемінде53; SО4, кемінде6,4; MgO , кемінде8,3;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кемінде67; К2О, кемінде43;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КомплеМет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кемінде105*; P2O5, кемінде99; K2O, кемінде87; SО4, кемінде10; MgO, кемінде11,6; Fe 9,0; Mn 3,0; Cu 3,0; Zn 5,0; B 3,0; Mo0,15;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 маркалы КомплеМет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кемінде50; Р2О5, кемінде200; СaO, кемінде50;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Импульс маркалы КомплеМет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кемінде20; Р2О5, кемінде140; К2О, кемінде90; SO4, кемінде10; Mn 10; Cu 2,5; Zn 30; B 4,0 ;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Импульс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кемінде25; Р2О5, кемінде120; К2О, кемінде80; SO4, кемінде10; Mn 20; Cu 2,0; Zn 12; B 7,0; Mo 0,15;Co 0,06;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кемінде50; Р2О5, кемінде320; К2О, кемінде95; CaО, кемінде50; MgO, кемінде15;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Сад-Огород Импульс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кемінде20; Р2О5, кемінде110; К2О, кемінде75; SO4, кемінде10; Mn 10; Cu 9,0; Zn 15,0;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кемінде25; P2O5, кемінде180; K2O, кемінде70; SO4, кемінде10; MgO, кемінде 17; Fe 12,5; Mn 3,5; Cu 4,0; Zn 7,0;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РапсМикс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 NPK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картофеля"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 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Теңіз балдырларының экстракты-4%,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 қышқылдары-9%, L-амин қышқылдары-6,5%, Теңіз балдырларының экстракты-4%,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 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Сульфат калия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Фертика калий сульфаты</w:t>
            </w:r>
          </w:p>
          <w:bookmarkEnd w:id="16"/>
          <w:p>
            <w:pPr>
              <w:spacing w:after="20"/>
              <w:ind w:left="20"/>
              <w:jc w:val="both"/>
            </w:pPr>
            <w:r>
              <w:rPr>
                <w:rFonts w:ascii="Times New Roman"/>
                <w:b w:val="false"/>
                <w:i w:val="false"/>
                <w:color w:val="000000"/>
                <w:sz w:val="20"/>
              </w:rPr>
              <w:t>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60% +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 қышқылдарының массалық үлесі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45% +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 қышқылдарының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&lt;5, фульво қышқылы&lt;1, гуминды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 қышқылы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