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28ecf" w14:textId="c028e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 жылға арналған тыңайтқыштардың субсидияланатын түрлерінің тізбесін және сатушыдан сатып алынған тыңайтқыштардың (органикалық тыңайтқыштарды қоспағанда) 1 тоннасына (килограмына, литріне) арналған субсидиялар нормаларын бекіту туралы</w:t>
      </w:r>
    </w:p>
    <w:p>
      <w:pPr>
        <w:spacing w:after="0"/>
        <w:ind w:left="0"/>
        <w:jc w:val="both"/>
      </w:pPr>
      <w:r>
        <w:rPr>
          <w:rFonts w:ascii="Times New Roman"/>
          <w:b w:val="false"/>
          <w:i w:val="false"/>
          <w:color w:val="000000"/>
          <w:sz w:val="28"/>
        </w:rPr>
        <w:t>Солтүстік Қазақстан облысы әкімдігінің 2026 жылғы 18 наурыздағы № 83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2-тармағына, "Өсiмдiк шаруашылығы өнiмiнiң шығымдылығы мен сапасын арттыруды субсидиялау қағидаларын бекіту туралы" Қазақстан Республикасы Ауыл шаруашылығы министрінің 2020 жылғы 30 наурыздағы </w:t>
      </w:r>
      <w:r>
        <w:rPr>
          <w:rFonts w:ascii="Times New Roman"/>
          <w:b w:val="false"/>
          <w:i w:val="false"/>
          <w:color w:val="000000"/>
          <w:sz w:val="28"/>
        </w:rPr>
        <w:t>№ 107</w:t>
      </w:r>
      <w:r>
        <w:rPr>
          <w:rFonts w:ascii="Times New Roman"/>
          <w:b w:val="false"/>
          <w:i w:val="false"/>
          <w:color w:val="000000"/>
          <w:sz w:val="28"/>
        </w:rPr>
        <w:t xml:space="preserve"> бұйрығымен (Нормативтік құқықтық актілерді мемлекеттік тіркеу тізілімінде № 20209 болып тіркелді) бекітілген Өсiмдiк шаруашылығы өнiмiнiң шығымдылығы мен сапасын арттыруды субсидиялау қағидаларының 64-тармағына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2026 жылға арналған тыңайтқыштардың (органикалық тыңайтқыштарды қоспағанда) субсидияланатын түрлерінің тізбесі және сатушыдан сатып алынған тыңайтқыштардың (органикалық тыңайтқыштарды қоспағанда) 1 тоннасына (литріне, килограмына) арналған субсидиялар нормалары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ауыл шаруашылығы және жер қатынастары басқармасы" коммуналдық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 ішінде оның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жариялағаннан кейін Солтүстік Қазақстан облысы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"18"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7"/>
    <w:p>
      <w:pPr>
        <w:spacing w:after="0"/>
        <w:ind w:left="0"/>
        <w:jc w:val="left"/>
      </w:pPr>
      <w:r>
        <w:rPr>
          <w:rFonts w:ascii="Times New Roman"/>
          <w:b/>
          <w:i w:val="false"/>
          <w:color w:val="000000"/>
        </w:rPr>
        <w:t xml:space="preserve"> 2026 жылға арналған тыңайтқыштардың (органикалық тыңайтқыштарды қоспағанда) субсидияланатын түрлерінің тізбесін және сатушыдан сатып алынған тыңайтқыштардың 1 тоннасына (килограмына, литріне) арналған субсидиялар нормалары</w:t>
      </w:r>
    </w:p>
    <w:bookmarkEnd w:id="7"/>
    <w:bookmarkStart w:name="z32" w:id="8"/>
    <w:p>
      <w:pPr>
        <w:spacing w:after="0"/>
        <w:ind w:left="0"/>
        <w:jc w:val="both"/>
      </w:pPr>
      <w:r>
        <w:rPr>
          <w:rFonts w:ascii="Times New Roman"/>
          <w:b w:val="false"/>
          <w:i w:val="false"/>
          <w:color w:val="ff0000"/>
          <w:sz w:val="28"/>
        </w:rPr>
        <w:t>
      Ескерту. Қосымша жаңа редакцияда - Солтүстік Қазақстан облысы әкімдігінің 23.09.2026 </w:t>
      </w:r>
      <w:r>
        <w:rPr>
          <w:rFonts w:ascii="Times New Roman"/>
          <w:b w:val="false"/>
          <w:i w:val="false"/>
          <w:color w:val="ff0000"/>
          <w:sz w:val="28"/>
        </w:rPr>
        <w:t>№ 263</w:t>
      </w:r>
      <w:r>
        <w:rPr>
          <w:rFonts w:ascii="Times New Roman"/>
          <w:b w:val="false"/>
          <w:i w:val="false"/>
          <w:color w:val="ff0000"/>
          <w:sz w:val="28"/>
        </w:rPr>
        <w:t> қаулысымен (алғашқы ресми жарияланған күнінен бастап қолданысқа енгізіледі).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нормасы,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ACID3CONTROL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ерітіндісі (4-15): Құрамы: жалпы азот (N) – 4,0%, мочевиналық азот (N) – 4,0%, суда еритін фосфор (P₂O₅) – 15,0%, pH –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ACTIVATOR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150 г/л, N – 100 г/л, Mg – 40 г/л, альгин қышқылы – 5000 ppm, теңіз балдырлары полисахаридтері – 50 г/л, у-PGA – 1500 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B-11,1%, N-5,8%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B-13.5% Еркін L-амин қышқылдары-1,3%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Amin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Zn-10,5%, Еркін L-амин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Aqua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(P₂O₅) – 17,5%; Жалпы азот (N)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BLOOM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- 3.0%, Жалпы фосфор (P2O5) - 9,0%, Бор (B) - 1,2%, Жалпы калий (K2O)-0,5%, Молибден (Mo) - 0,24%, Еркін L-амин қышқылдары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FRUIT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калий (K2O) - 24,0%, Бор (B) - 0,25%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Grow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- 6.0%, Zn - 0,9%, Mn - 0.6%, B - 0,12%, Fe - 0,12%, Cu - 0,12%, Mo - 0,025%, Еркін L-амин қышқылдары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- 23%, Еркін L-амин қышқылдары - 2,3% Zn – 0,12%,Fe –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NO 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- 12.5%, кальций (CaO) - 14,0%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фосфор (P205) - 42.0%, Жалпы калий (K2O) - 28.0%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- 6.5%, Жалпы калий (K2O) - 1,2%, Темір Fe - 0,6%, Мыс (Cu) - 0,06%, Бор (B) - 0,06%, Мырыш (Zn) - 0,18%, Марганец (Mn) - 0.35%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- 3.5%, Еркін L-амин қышқылдары - 7,5%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TERRA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- 5,5%, Жалпы фосфор (P2O5) - 1,2%, Жалпы калий (K2O)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AGRIKER 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- 8.5%, Аммиакты азот - 4,25%, Органикалық Азот - 4,25%, Еркін L-амин қышқылдары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AgroArgentum®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N- 9, P-6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Calcium 12-5-19+9CaO+2.5MgO+TE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 K2O-19, CaO-9, MgO-2,5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K 15-10-31+TE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P2O5-10,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High P 12-52-5+TE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Agroleaf Power Total 20-20-20+TE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pHLow 11-10-40+TE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P2O5-10,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151 10-50-10+TE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Agrolution pH Low 20-20-20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ALERG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N-5,206, K2O-4,731, P2O5-6,758, B-0,101, Fe-0,147, Zn-0,101, Mn-0,109, C-3,199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 Phosphite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K2O-60, Теңіз балдырларының полисахаридтері (Seaweed polysaccharides) -1, Лимон қышқылы (хелатор), су +-50, Тығыздық г/см3, РН (1%) 4-6 органикалық құрам 80г/л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ALGAROST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45%, Еркін амин қышқылдары - 25%, Органикалық көміртек - 25%, Жалпы азот (N) - 6.1%, Органикалық азот (N) - 3,8%, Мочевиналық азот (N) - 0.9%, Аммиактық азот (N) - 1.0%, Нитраттық азот (N) - 0.4%, Суда еритін марганец (Мn) - 1.0, Суда еритін Мырыш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 – 1% м/м, органикалық зат – 20% м/м, органикалық көміртек – 11,6% м/м, суда еритін марганец (Mn) – 0,8% м/м, суда еритін мырыш (Zn) – 1,2% м/м, еркін амин қышқылдары – 6% м/м, pH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Cereals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(N)-13%, магний оксиді (MgO)-5%, мыс (Cu)-2%, марганец (Mn)-2%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AmcoCorn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Amcofert 5-70-3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P2O5-70%,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0-0-50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K2SO4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13-40-13+TE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13%, Фосфор 40%, калий 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16-8-24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Amcolon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Азот-20%, фосфор-20%, калий-20%,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Potato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- 14%, Фосфор (P2O5) - 25%, Калий оксиді (К2О) - 13%, Магний оксиді (MgO) - 3,2%, Мырыш (Zn) - 1,8%, Күкірт ангидриді (SО3)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Potato 14-25-13 + 3.2 MgO + 1.8 Zn + 12.5 SO3 / Amco Potato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Aзoт - 14%, фocфop - 25%, кaлий - 13%, мaгний -3.2%, Мырыш - 1.8%, ceра - 12.5%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Amco Sugar Beet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MgO-3%, Mn-3%,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3,2%, Органическалық азот (N): 3,2%, Еркін амин қышқылдары: 10%, pH (1% ерітінді):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12,5%, Жалпы азот (N): 11%, Нитратты азот (N): 3,1%, Мочевинді азот (N): 3,3%, Органикалық азот (N): 4,6, % Кальций (CaO):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AMINOQUELANT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 Fe - 5, N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AMINOQUELANT - K low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 K-25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N-31,4, K2O-21, С-17,4, P2O5-6,758, Cu-7,04, Ni-0,41, Zn-4,44, Cr-55,5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TURBO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N-17,5%, NH2-15,3%, органикалық азот-2,2%, органикалық зат (амин қышқылдары және витаминдер)-15%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 Zinc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1,2%, Мырыш 12%, 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Ammonium Nitrate 18% Liquid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аммоний нитраты бар сұйық тыңайтқыш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F&amp;V / АРИАМИН F&amp;V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 амин қышқылдары - 10,5%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AryAmin С / АРИАМИН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C-18, MgO-1, Mn-0,5, Zn-0,5, амин қышқылдары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Besroute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 қышқылдары - 453,2 г/л, Еркін амин қышқылдары - 9,5 г/л Азот (N) - 79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Besular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амин қышқылдары - 423,55 г/л, Еркін амин қышқылдары - 139,29 г/л, Азот (N) - 71 г/л, Мырыш + Бор - 21,9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B-FOL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борэтаноламин формасындағы бор (B), 10%(140 г/л) + азот (N), 60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BIOFORGE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N-10.5%, K2O-5%. Co-0.002%.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6,3%, суда еритін бор (B)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Biota Nitro 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 Амин қышқылдары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PROMINO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(органикалық көміртек, 8,4% + жалпы азот (N), 6,3% + органикалық азот (N), 2,1% + амин қышқылдары,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Biomaster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MgO-2,5%, Mg-1,5%, S-4%, B-0,16%, Fe-3,5%, Mn-0,75%, Zn-0,75%, Mo-0,003%, балдырлардың экстракты - 4%, гумин қышқылдары-1%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Humisol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 - 4%, органикалық зат - 5%, гуминді және фульво қышқылдар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BRANDTTM MANNI-PLEXTM for SMALL GRAINS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Нитратты N -1,8%, аминді N -0,2%, B-0,5%, Mn-1,5%,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CAL-HIGH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Cristaphos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11% (P205): 30% (K2O): 11% C14H12O8: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 2%, Cu: 6%, қоңыр балдырлар экстракты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ENGROS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N-8,09, B-0,22, Zn-0,15, CaO-1,92, C-8,77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EXCELAMIN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Қоректік заттардың массалық үлесі: жалпы азот (N) – 7,1% м/м, органикалық азот (N) – 4,2% м/м, мочевиналық азот (N) – 1,25% м/м, аммиактық азот (N) – 1,25% м/м, нитраттық азот (N) – 0,4% м/м, органикалық зат – 44,5% м/м, органикалық көміртек – 25,0% м/м, суда еритін марганец (Mn) – 1,5% м/м, суда еритін мырыш (Zn) – 0,5% м/м, еркін амин қышқылдары – 28% м/м, pH 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Kmg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K-50, Mg-2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20/20/20 + 1MgO+TE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B-0,0079%, C-0,0017%, Fe-0,0096%, Mn-0,0148%, Zn-0,0066%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Ca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15%; фосфор 10%; калий 14% + Кальций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6, фосфор 5, калий 46+МЕ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Combi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8; фосфор 56; калий 10+ME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Fertiplant® Universal 20+20+20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20, фосфор 20, калий 20+МЕ (HCS)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FERTYAX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N-6,3%, P2O5-13,2%, SO3-3,4%, B-2,0%, Cu-2,4%, As&lt;60mg/kg, Cd&lt;90mg/kg, Cr&lt;120mg/kg, Hg&lt;2mg/kg, Ni&lt;120mg/kg, Pb&lt;150mg/kg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N-6,40 % w/v, B-0,38 % w/v, Mo-0,21 % w/v, еркін амин қышқылдары - 12,28 %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CaO-10,40%w/v, B-0,52%w/v, N-5,59%w/v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B-0,38 % w/v, Cu-0,15 % w/v, Fe-5,10 % w/v, Mn-2,50 % w/v, Mo-0,10 % w/v, Zn-0,21 %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STIM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N-8,06 % w/v, еркін амин қышқылдары - 5,76 % w/v, органикалық зат + стимуляторлар-13,40 %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FOLCROP TITAN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- 17,16 % w/v; N - 6,00 % w/v; CaO - 4.09 % w/v; B - 0.26 % w/v; SO₃ - 2.31 % w/v; MgO - 0.29 % w/v; Органикалы зат - 47.38 %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Bore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Foliar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SO3-3,6%, B-0,102%, Cu-0,100%, Fe-0,111%, Mn-0,512%, Zn-0,816%, Mo-0,022%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Green Azot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K52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K2O-52,1%, B-0,03%, Cu-0,0297%, Fe-0,0490%, Mn-0,0396%, Mo-0,0054%, Zn-0,0295%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12-46-8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P-46%; K-8%; Mg-0,8%; MgO-1,4%; S-2,1%; SO3-5,3%;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Mg-0,9%; MgO-1,5%; S-2,9%; SO3-0,3%;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GOLDEN 10-14-4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Nобщ – 10,36%,Р2О5 – 14,24%, К2О – 3,88%, MgО в/р – 0,38%, В в/р – 0,14%, Мn – 0,97%, Zn – 0,67%, амин қышқылдары - 10,61%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K2O-35,00%w/v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FORCROP KAMIN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K2O-36,00% w/v, еркін амин қышқылдары -10,61%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FOSCROP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P₂O₅-42,00%w/v, K₂O-28,00%w/v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Fostank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Протеиндер A-PROTEIN (Enzymatic hydrolysis of proteins) - 400 г/л Zn - 5 г/л В - 15 г/л Fe - 1 г/л N - 6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Fruitbooster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амин қышқылдары-11,55%w/v, N-3,46%w/v, K2O-1,96%w/v, B-1,15%w/v, Mo-0,11%w/v, балдырлар экстракты -9,47%w/v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FULVIC ACID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N-14.56, амин қышқылдары - 83,12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FULVIC ACID BFA-95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қышқылы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Fylloton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амин қышқылдар-47,6%, еркін амин қышқылдары (пролин, глутамин қышқылы, глицин, триптофан, бетаин) -25,4%, органикалық азот-7,6%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ALFA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-3,5, Mn - 1,5, Zn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ANTISAL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K2O-2, CaO-11, органикалық зат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Cu-4,5, Mn-0,7,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N-TEX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 органикалық зат - 20, еркін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Р2О5-30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-5, B - 0,2, KP - 0,05, Fe - 0,1, Mn - 0,05, Zn - 0,07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HAF VITA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Fe-3,5, еркін L-амин 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KCI SG 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Haifa калий монофосфаты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15-5-30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Р2О5 – 5 %, К2О – 30%, MgO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IDROFLORAL PLUS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 Р2О5 – 20 %, К2О –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Kafom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30%, K2O: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қышқылв-30%, N-5%, Амидті-2%, K2O-8%, Органикалық көміртек-9%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EDTA-10%, Ca EDTA-7%, N-3%, P2O5-1%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Cu-5%, N-3%, P2O5-4%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KAVS-Zibor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В-5%, Zn-5%, N-4%, K2O-1%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Lux 16-21-27+TE Kemira Lux 16-21-27+micro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P2O5-21, K2O-27, B-0,02, Cu-0,01, Fe-0,1, Mn-0,1, Zn-0,1,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Kemira Summer for Evergreens NPK 8-7-21 (Кемира Қылқанжапырақтыларға арналған Жаз NPK 8-7-21)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P2O5-7, K2O-21, MgO-2, SO3-41, B-0,03, Cu-0,01, Fe-0,2, Mn-0,2, Zn-0,01,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KEYLATE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Сu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Kitower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протеиндер - 272 г/л Органикалық зат - 210 г/л Хитозан олигосахаридтері - 21,0 г/л Mg - 21,0 г/л Zn - 10,5 г/л N - 22,8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LEGUMEFiX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Бактериалық штамм қоспасы 5,0х109КОЕ/см3-42.58%, N-1,49%, P2O5, K2O, MgO, CaO-3,57%, S-0,43%, Na (B, Co, Fe, Cu, Mn, Mo, Se, Zn, 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LIQUIFiX SOYA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Бактериалық штамм қоспасы 5,0х109КОЕ/см3-7,44%, В-2%, Со-0,1%, Fe-5,0%, Cu-2,0%, Mn-2,0%, Mo-1,95%, Se-0,1%, Zn-2,0%, CI-0,2%, (N, P2O2, K2O, MgO, CaO, S, 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Madram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5% (K2O): 2.5% (Ca):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 PLEX B-MOLY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Мочевинді N - 5%, B - 3,3%, Мо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азот (N) – нтратты азот, 8,0% + Суда еритін кальций (Ca),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MANNI-PLEX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азот (N), 3,0%, оның ішінде нитратты азот, 2,8% және мочевиді азот, 0,2% + Суда еритін Мырыш (Zn),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Mikrom 15-0-5+9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 К2О – 5 %, MgO – 9%, B – 0,1 %, Mn – 5 %, Zn- 4 %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Molibor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- 2%, B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Monoammonium Phosphate (MAP) Horticultural Grade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P2O5-61%, N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Monopotassium Phosphate (MKP) Horticultural Grade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MULTICARE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3%, мочевинді азот 3%, фосфор ангидриді 21%, минералды және органикалық тотығғыштар, pH индикаторы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12-32-5+1,2MgO+ME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P2O5-32; K2O-5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15-7-15+2MgO+ME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P2O5-7;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Multicote™ Формулалар: Multicote 18-6-12+ME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P2O5-6;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Nano Silica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NH2-15,6; SiO2-2,25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N-BALANCER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B-9%,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NIKABOR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N-15,6%, CaO-26,1%, B-0,25%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20-20-20 + 2MgO +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MgO-2%, B-0,0070%, Cu-0,0015%, Fe-0,0100%, Mn-0,0150%, Mo-0,0015%, Zn-0,0070%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K 10-10-40+2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NO3-9,0%, NH4-1,0%, P2O5-10,0%, K2O-40,0%, MgO-2,0%, SO3-6,0%, B-0,01%, Cu-0,003%, Fe-0,04%, Mn-0,012%, Zn-0,003%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NITARD GOLD P 10-44-10+2.5 MGO+TE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NO3-1,0%, NH4-9,0%, P2O5-44,0%, K2O-10,0%, MgO-3,0%, SO3-10,0%, B-0,01%, Cu-0,003%, Fe-0,04%, Mn-0,012%, Mo-0,005%, Zn-0,003%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NITROPLUS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- 18%, CaO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03-07-37+2MgO+ME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P-7, K-37,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19-19-19+2MgO+ME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MgO-2,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09-12-40+0,5MgO+ME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P-12, K-40,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10-45-15+0,5MgO+ME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P-45, K-15,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20-20-20+0,5MgO+ME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Novalon Foliar 29-11-11+0,5MgO+ME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 N-11, K-11, MgO-0,5,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NOVA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&gt;99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20:20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B-0,015, Mn-0,001, Zn-0,025, еркін амин қышқылдарының массалық үлесі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N.S.Z.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26 %, SO3 -13 %, Zn – 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NutriBoost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Р-45, S-5,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NutriMap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P-40, Ca-2, S-4,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15.61 %; Жалпы азот (N) 4.11 %; Марганец (Mn) 0.73 %; Мырыш (Zn) 0.48 %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8-11-3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10,61 %; Жалпы азот (N) 10.36 %; Фосфор пентаоксиді (P2O5) 14.24 %; Калий оксиді (K2O) 3.88 %; Бор (B) 0.14 %; Мырыш (Zn) 0.67 %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BREEZE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6.93 %; Жалпы азот (N) 8.66 %; Калий оксиді (K2O) 3.93 %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FINISHER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-7%; Жалпы азот(N)-3%; Фосфор пентаоксиді (P2O5)-8%; Калий оксиді (K2O) - 4%; Бор (B) - 1%; Молибден (Mo)-0,15%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KALITOP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Life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MgO-3%; SO3-27,5%; Cu-0,2%; Mn-0,2%;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OSMOS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- 2,4%, Калий оксиді (K2O) - 3,35%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 16.57 %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SO3-52,5%; B-0,02%, Cu-0,05%; Fe-0,01%; Mn-0,02; Mo-0,005%;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SEAWEED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оксиді (K2O)-3,30%; Альгин қышқылы-1,50%; Маннитол-0,50%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қышқылдары-5,76%; Общий азот(N)-3,72%; Пентаоксид фосфора(P2O5)-11,08%; Калий оксиді(K2O)-4,08%; Бор(B)-0,20%; Мырыш(Zn)-0,50%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SULFUR 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Триоксид серы(SO3)-51%; Общий азот(N)-9%; Аммиачный азот(N)-9%; Фосфор(P2O5)-3%; Калий оксиді(K2O)-3%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Sunrise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N-5,8%; P2O5-2%; SO3-6,5%; B-0,2%; Cu-1%; Mn-3,5%; Mo-0,05%; Zn-0,8%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TL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азот(N)-2,81%; Молибден(Mo)-7,52%; Кобальт(Co)-0,76%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Triple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 SO3-3,5%; B-0,02%; Cu-0,05%; Fe-0,1%; Mn-0,05%; Mo-0,001%;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K2O-25%; SO3-19,25%; B-0,02%; Cu-0,05%; Fe-0,1%; Mn-0,05%; Mo-0,001%; Zn-0,25%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OLIGOMIX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B-6,21%, Cu-0,93%, Mn-8,80%, Zn-11,05%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PHOSFIK 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ангидрид 30%, Калий оксиді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PHYLEN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17,5%, органикалық азот 0,5%, амидті азот 7%, формальдегид 10%, магний оксиді 2,5%, күкірт оксиді 5%, органикалық көміртек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10-46-0+5 SO3+ 0.5 Zn+ 0.6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NH4-10,0%, P2O5-46,0%, P2O5-44,0%, P2O5-45,0%, SO3-5,8%,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PLANSTAR12-43+2MGO+7SO3+0.05CU+1MN+0.2ZN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P₂O₅-12%, N-43%, MgO-2%, SO3-7%, Cu-0,05%, Mn-1%, Zn-0,2%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PLANTAFIT 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AMINO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 органикалық азот-8,2% , амин қышқылдарының қоспасы органикалық заттар-51%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BOR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B-10,0385%, Теңіз балдырларының экстракты-3,6000%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CALCIUM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CaO-16,4%, Теңіз балдырларының экстракты-0,9000%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FER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PROTECT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NH2-3%, P2O5-26,9%, K2O-17,9%, B-0,0100%, Cu-0,0184%, Mn-0,0188%, Mo-0,0008%, Zn-0,0184%, органикалық зат-1%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NH4-1,0%, NH2-2,0%, органикалық азот-0,6%, P2O5-5,1%, K2O-3,2%, SO3-1,6%, Zn-0,1013%, органикалық заттар (аминқышқылдары мен витаминдердің сулы ерітіндідегі қоспасы)-20%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SILICON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NH2-3,9%, K2O-10,1%, SiO2-16,8%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PLANTIN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NH2-4,9%, P2O5-18,9%, K2O-4,9%, B-0,0130%, Cu-0,0189%, Mn-0,0242%, Mo-0,0082%, Zn-0,0257%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 START 8-31-4 -export"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(жалпы N, 8,0% (оның ішінде аммонийлік N, 8,0% + фосфор (Р2О5), 31,0% + калий (К2О), 4,0% + балдырлардың экстракты, 4,0% + альгин қышқылы, 0,033% + маннитол,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10-52-10+ME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12-42-8+3MgO+ME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P2O5-42;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12-45-12+ME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P2O5-45;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12-9-34+3MgO+ME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P2O5-9;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16-8-24+ME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18-14-18+2MgO+ME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P2O5-14,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18-18-18+ME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Poly-Feed™ Формулы: Poly-Feed 20-10-10+4MgO+ME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Milat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- 120,2 г/л Азот (N) - 165,4 г/л Ca - 33,2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 React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Протеин - 280 г/кг EDTA кальций динатрийі - 220 г/кг Амин қышқылдары - 200 г/кг Ca - 100 г/кг N - 100 г/кг Mg - 30 г/кг Na - 30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POTATO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P2O5 - 25, K2O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Delta Ca,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Ca-9,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Premiant Omega, sl.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Ca-8, Zn-3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PROMOSTART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PROTEC 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Cu-2,24%, Fe-2,56%, Mn-0,96%, Zn-0,64%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нитратты Азот (NO3) – 4%, Амидті Азот (NH2) – 4%, Аммонлік Азот (NH4) – 2%; Суда еритін Фосфор Пентоксиді (P2O5) – 10%; Суда еритін Калий оксиді (К2О) – 40%; хелатты формадағы темір (Fe) (EDTA) – 0,02%; хелатты формадағы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10-52-10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 оның ішінде Аммонийлік Азот (NH4) – 10%; Суда еритін Фосфор Пентоксиді (P2O5) – 52%; Суда еритін Калий оксиді (К2О) – 10%; хелатты формадағы темір (Fe) (EDTA) – 0,02%; хелатты формадағы темір (Fe)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в т.ч. Нитратты Азот (NO3) – 2%, Амидті Азот (NH2) – 14%, Аммонийлік Азот (NH4) – 4%; Суда еритін Фосфор Пентоксиді (P2O5) – 20%; Суда еритін Калий оксиді (К2О) – 20%; хелатты формадағы темір (Fe) (EDTA) – 0,02%; хелатты формадағы Марганец (Mn) (EDTA) – 0,01%; хелатты формадағы Мырыш (Zn) (EDTA) – 0,002%; хелатты формадағы темр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AquaLeaf 25-5-5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25%, оның ішінде. Амидті Азот (NH2) – 12%, Аммонийлік Азот (NH4) – 13%; Суда еритін Фосфор Пентоксиді (P2O5) – 5%; Суда еритін Калий оксиді (К2О) – 5%; хелатты формадағы темір (Fe) (EDTA) – 0,02%; хелатты формадағы Марганец (Mn) (EDTA) – 0,01%; хелатты формадағы Мырыш (Zn) (EDTA) – 0,002%; хелатты формадағы Мыс (Cu) (EDTA) – 0,002%; Суда еритін Бор (В)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Cal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- 14,00 % w/v; MgO - 2,80 % w/v; B - 0,14 % w/v; Mo - 0,07 % w/v; Co - 0,007 %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RADIX TIM FORTE+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N-3,72 % w/v, P2O5-11,08 % w/v, K2O-4,08 % w/v, Zn-0,50 % w/v, Mn-0,20 % w/v, B-0,20 % w/v, Mo-0,02 % w/v, Fe-0,09 % w/v, Еркін амин қышқылдары-5,76 % w/v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RAISE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 (оның ішінде мочевинді азот %) - 15%, Бор % - 0.05%, Суда еритін кальций, % - 12 %, Қалғаны -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КомбоАктив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- 8%, оның ішінде органикалық (N) -2%, оның ішінде мочевинді (N) -18%, агентпен Мыс (Сu) - 3,5%, агентпен Марганец (Mn) - 3,5%, агентпен Мырыш (Zn ) - 4%, Гидроксикарбон қышқылдары -16%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Антистрес аміно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Fe-0,22, Mn-0,33, Zn-1,1, Сu-0,55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N-7,8, B-15,5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Р-24, Fe-0,22, Mn-0,33,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RedoniQ Мырыш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N-4,8, Zn-1,1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Root Promoter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Балдырлардың экстракты (Seaweed extract) 200 г/л, Органикалық зат(Organic matter) 80 г/л, Фосфорды P2O5 түрінде есептегенде 25 г/л, Калийді К2О түрінде есептегенде 60 г/л, Жалпы Азот (N) 60 г/л Zn 2 г/л, B 1,8 г/л, Fe 1,4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SALIFORT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K2O-47; P2O5-24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Seafun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(P2O5)≥ 30 г/л, Калий (К2О)≥ 60 г/л, Азот (N)≥ 90 г/л, теңіз балдырларынан экстракты (Organic Matter)≥ 150 г/л, Альгин қышқылы (Аlginic Acid))≥ 14 г/л, EDTA- Fe 16 г/л, EDTA-Cu 8 г/л, EDTA- Zn 12 г/л, EDTA- Mn 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Searent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- 37,38 г/кг Амин қышқылдары - 5,6 г/кг Органикалық зат- 43,8 г/кг N - 1,49 г/кг К2О - 20,64 г/кг Са - 0,26 г/кг Mg - 0,58 г/кг B - 0,56 г/кг Zn - 0,53 г/кг Fe - 0,64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Searole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-196,55 г/л Органикалық зат - 508,76 г/л К2О - 118,29 г/л N - 0,52 г/л Са - 0,05 г/л Mg - 0,1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Boron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B2O3≥200 г/л, Жалпы азот (N)≥40 г/л, Теңіз балдырларының экстракты ≥200 г/л, Органикалық зат г/л, Су-Қалғаны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SEAWEED FERTILIZER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P2O5-7, K2O-18, қоңыр балдырлар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Seawinner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Органоминералдық кешен тамыр жүйесінің белсенді дамуы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100 колоний/мл, Trichoderma &gt;1*10^8 спор/мл, бактерий Bacillus subtilis, Bacillus megaterium &gt;2*10^8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20 колоний/мл, Trichoderma &gt;2*10^7 спор/мл, бактерий Bacillus subtilis, Bacillus megaterium &gt;4*10^7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Seedspor-W</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Mycorrhiza propagules 10 колоний/мл, Trichoderma &gt;1*10^7 спор/мл бактерий Bacillus subtilis, Bacillus megaterium &gt;2*10^7 спор/мл, Fe-2% Zn-0,5% KO2, P2O5, MgO, CaО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"SEMELE"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P2O5-32,0%, K2O-23,0%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 K-33%, MgO-1%, S-7.5%, Zn-0.03%, B-0.0019%, B-1.4%, Mn-0.14%, Cu-0.005%,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SHADOR 20+20+20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 S-2.5%, Fe-0.1% хелатталған Zn-0.03%, B-0.03%, Mn-0.05%, Cu-0.005%, Mo-0.005%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SICOGREEN-B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SICOGREEN-K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K-40%, MgO-2%,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амин қышқылдары-766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SICOGREEN-L super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N-6,5%, P-25%, K-6,5%,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SICOGREEN-P Economy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P-42%, K-10%, MgO-3%, 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SIDERMA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P205: 2%, K20: 18%, B: 0.2%; Si: 14%, полисахаридтре: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Silacid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SiO2: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SINERGON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6%, Көміртек – 25,2 %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Суперфосфат-50-75, Үштік суперфосфат 20,5-5, Карбамид 20-30, Аммоний сульфаты 12-20% N 14 -P 23-K 0.1-S 5-Ca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Үштік суперфосфат, суперфосфат, N 3.8-P 33-K 0.1-S 2.3-Ca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SOYAGOLD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2,7% м/м, органикалық азот (N)-1,7% м/м, мочевинді азот (N)-0,8% м/м, аммиакты азот-(N) 0,2% м/м, органикалық зат-16% м/м, органикалық көміртек-9% м/м, Суда еритін молибден (Mo)-12% м/м, Суда еритін кобальт (Co)-1,5% м/м, Еркін амин қышқылдары-2% м/м, pH 7,3-8,3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N-8,148, C-10,103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Spreybac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 B-0,1%,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SPRINTALGA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12%, органикалық азот 3,4%, амидті азот 8,6%, Органикалық зат20,5%, балдырлы суспензия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STARTERMn PLATINUM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- 0,3%, Cu - 0,3%, Mn - 5%, Mo - 0,05%, Zn - 3%, SO3 - 11,5%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flower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Ascophillum nodosum балдырларының экстракты: 5%, Суда еритін фосфор (P2O5)-10%, Маннитол-0,3%, Суда еритін калий (K2O)-6,5% Жалпы азот (N)-0,5%, Суда еритін бор (B)-0,5%, амидті азот-0,5%, Суда еритін Мырыш молибден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Growth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балдырының экстракты: 5% Жалпы азот (N): 8,3% Нитратты азот (N): 8,3% Суда еритін фосфор (P2O5): 8,3% Суда еритін калий (K2O): 8,3% Темір (Fe), EDTA хелаты: 0,03% Суда еритін марганец (Mn): 0,02% Суда еритін молибден (Mo): 0,001% Марганец (Mn), EDTA хелаты: 0,02% Суда еритін бор (B): 0,03% Суда еритін Мырыш (Zn): 0,01% Суда еритін Мыс (Cu): 0,02% Мырыш (Zn), EDTA хелаты: 0,01% Мыс (Cu), EDTA хелаты: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10% Еркін амин қышқылдары: 4% Жалпы азот (N): 2% Мочевинді азот(N): 0,6% Органическалық азот (N): 1,4% Суда еритін фосфор (P2O5): 8% Суда еритін калий (K2O): 7% Суда еритін бор (B): 0,15% Суда еритін молибден (Mo):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15% Жалпы азот (N): 5,6% Мочевинді азот(N): 5% Органикалық азот (N): 0,6% Магний (MgO), EDTA хелаты: 0,2% темір (Fe), хелаты: 1% Марганец (Mn), хелаты: 0,5% Мырыш (Zn), хелаты: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Stimax Yield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Ascophyllum nodosum балдырларының экстракты: 12%, Еркін амин қышқылдары: 6%, жалпы азот (N): 6%, мочевинді азот(N): 3,8%, органикалық азот (N): 2,2%, фосфор (P2O5): 4%, калий (K2O): 5%, темір (Fe), хелат DTPA: 0,5%, марганец (Mn), хелат EDTA: 0,5%, Мырыш (Zn), хелат EDTA: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(СТОЛЛЕР ЭНЕРДЖИ)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Zn-2; Mn-1; амин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SUGAR MOVER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B-4%, Cu-0.15%, Mo-0.015%,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TALETE/ ТАЛЕТЕ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C-7%;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31/ ТЕКАМИН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қышқылдары-33% азот-9%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TECAMIN VIGOR/Текамин Вигор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P2O5-18, K2O-0,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10-25-10/ТЕКНОГЕЛЬ АМИНО 10-25-10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- 10,0%, фосфор - 25,0%,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10-50-10/ТЕКНОГЕЛЬ АМИНО 10-50-10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- 10,0%, фосфор - 50,0%,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15-15-15/ТЕКНОГЕЛЬ АМИНО 15-15-15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- 15,0%, фосфор - 15,0%, калий - 15,0%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25-8-10/ТЕКНОГЕЛЬ АМИНО 25-8-10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- 25,0%, фосфор - 8,0%, калий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TECNOGEL AMINO 8-4-28/ТЕКНОГЕЛЬ АМИНО 8-4-28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- 2,4%, азот - 8,0%, фосфор - 4,0%, калий - 28,0%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TECNOPHYT PH+/ Текнофит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Поли-гидрокси-карбокси-қышқылдары – 20%, (этилендиокси)диметанол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TricoBest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 7% Trichoderma harzianum, штам IABTH01: 2x107 UFC*/г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- 3%, MgO- 7%, Zn- 2%,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CaO-7. MgO-2. Zn-1. 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 SEED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0.8%, Zn 1.2%, маннитол 0,1%, қоңыр балдырлардың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Vigortem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N-6,1%, P2O5-15%, K2O-12,4%, Fe-0,5%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Aminoplant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қышқылдары-141.3 г/л, азот 22,6, фосфор 22,6, калий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Bio Vita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4.1%, Mn: 3.0%, Fe: 0.5%, Zn: 0.5%, SO3: 5.7%, Ascophyllum nodosum негізіндегі фитогормондар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Boron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P2O5-13, B-7,7, Cu-0,05, Fe-0,1, Mn-0,05, Zn-0,05,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Calcium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CaO: 15%, MgO: 2%, B: 0.05%, Cu: 0.04%, Fe: 0.05%, Mn: 0.1%, Zn: 0.02%, Mo: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Terios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P2O5-10,7; SO3-7,5; Cu-1,77; Mn-1,1; Zn-1,79; Mo-0,36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Universal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N-11,4, P2O5-11,4, K2O-8,6, B-0,71, Cu-0,015, Fe-0,031, Mn-0,026, Co-0,0006, Zn-0,71,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WUXAL Zinc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YaraAmplix Optinue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Mn- 1%, Zn – 1%, K2О-3%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YaraLiva CALCINIT (кальциевая селитра)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NO3-14.4%, NH4-1.1%, Ca-19%,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Complex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N-NO3-5%, N-NH4-7%, P2O5-11%, K2O-18%, MgO-2,7%, SO3-20%, B-0,015%, Fe-0,2%,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11-11-21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NO3-4,4%, NH4-6,6%, P2O5-10,5%, K2O-21,2%, MgO-2,6%, SO3-25%, B-0,05%, Cu-0,03%, Fe-0,08%, Mn-0,25%, Mo-0,002%, Zn-0,04%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Cropcare NPK (Mg S) 8-11-23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NO3-2,6%, NH4-5,4%, P2O5-11,4%, K2O-22,9%, MgO-4,2%, SO3-29,3%, B-0,05%, Cu-0,05%, Mn-0,25%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Calcinit (calcium nitrate)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K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N-13,5%, NO3-13,5%, K2O-45,5%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Brown 3+11+38+4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K2O-38%, MgO-4%,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Red 12-12-36+1+TE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Special 18-18-18+3+TE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NH4-3,3%, NO3-4,9%, Nкарб-9,8%, P2O5-18%, K2O-18%, MgO-3%, SO3-5%,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Kristalon Yellow 13-40-13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NH4-8,6, NO3-4,4, P2O5-40, K2O-13,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Krista SOP (сульфат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S-18%,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YaraTera SUPER FK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P2O-18,8, K2O- 6,3, Na2O-5,8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ACTISIL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Si-0,5, Ca-2,5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BORTRAC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GRAMITREL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Mg-9,15%, Cu-3%, Mn-9,1%, Zn-4,9%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Hydromag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 Mg-19,9 %, MgO-33,1%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Mantrac Pro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Mn-27,4%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MOLYTRAC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P2O5-15,3, Mo-15,3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YaraVitaTMBioNUE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15%, Mn- 1%, Zn – 1%, K2О-3%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ZINTRAC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 M40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заттар -35%; N - 1%; Р - 0,1%; К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экстракты - 25%; Органикалық заттар -45%; N - 4,5%; Р - 1%; К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Агрифул Антисоль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заттары - 37%; Гумин экстракттары (фульво қышқылдары -18%; N - 9%; Ca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10:10:10 марклы БИОНЕКС-КЕМИ СҰЙЫҚ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10%; K2O – 10%; S – 0,04%; В – 0,01%; Cu – 0,02%; Zn – 0,01%; Mn – 0,01%; Mo – 0,002%; Cо –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35:1:1,5 маркалы БИОНЕКС-КЕМИ ПРОФИ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35%; P2O5 – 1%; K2O – 1,5%; Mg – 0,7%; S – 6%;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40:1,5:2 маркалы БИОНЕКС-КЕМИ ПРОФИ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40%; P2O5 – 1,5%; K2O – 2%; Mg – 0,7%; S – 2%; В – 0,025%; Fe – 0,01%; Cu – 0,01%; Mn – 0,01%; Mo – 0,005%; Co – 0,001%;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2:40:27+1,2 маркалы БИОНЕКС КЕМИ ЕРІТІНДІ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40%; K2O – 27%; Mg – 1,2%; S – 4%; В – 0,025%; Fe – 0,01%; Cu – 0,01%; Zn – 0,01%; Mn – 0,01%; Mo – 0,005%; Co –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5:6:9 маркалы БОГАТЫЙ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соли - 2,5%; N – 5%; P2O5 – 6%; K2O – 9%; B – 0,7%; Mo – 0,005%; Co – 0,002%; Cu – 0,01%; Zn – 0,01%; Mn – 0,01%; Ni – 0,002%; Cr – 0,0006%; S –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БОРОГУМ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3%; B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маркалы БОРОГУМ ЭКСТРА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3%; B – 7%; Mo – 3%; S – 0,05%; Co – 0,002%; Cu – 0,01%; Zn – 0,01%; Mn – 0,04%; Ni – 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маркалы БОРОГУМ ЭКСТРА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натрий тұздары – 1%; B – 4%; Mo – 0,05%; S – 0,17%; Co – 0,005%; Cu – 0,2%; Zn – 0,01%; Mn – 0,02%; Ni – 0,001%; Fe –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ГУМИ-20 маркалы ГУМИ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 P2O5 – 1,5%; K2O – 2%; Гумин қышқылдарының натрий тұздары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NO3-≥12,5%, K2O-≥3,0%, P2O5-≥1,8%, SO3-≥1,74%, Mg-≥0,35%, Zn-≥0,2%, Cu-≥0,1%, Mo-≥0,05%, Fe-≥0,55%, B-≥0,02%, Mn-≥0,05%,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N-≥7,7%, Mo-≥0,77%, B-≥9,5%, C2H6OS-≥13,0%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Рост маркалы Изагри-М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N-≥10,8%, P2O5-≥0,5%, K2O-≥3,1%, Mo-≥0,58%, В-≥0,5%, SO3-≥1,3%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 NO3-≥1,35%, P2O5-≥20,5%, K2O-≥5,0%, Mg-≥0,12%, SO3-≥1,2%, Zn-≥0,25%, Cu-≥0,1%, Fe-≥0,12%, Mn-≥0,06%, B-≥0,32%, Mo-≥0,05%, C2H6OS-≥1,0%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N-≥2,56%, Амин қышқылдары-≥12%, K2O-≥0,48%, S-≥7,47%, Mg-≥1,82%, Zn-≥1,53%, Cu-≥1,54%, Mo-≥0,17%, Fe-≥0,32%, B-≥0,13%,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Темір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(N)-13,3%, марганец (Mn)-1,0%, темір (Fe)-15,0%;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Кальций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–13,0%; Кальций (Ca)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Магний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–19,1%; Магний (Mg) 14,0%;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Марганец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- 13,0, Марганец-14,0, глицин-10,0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Мыс маркалы Микрополидок Моно Агрохимикат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–15,0 %; Фосфор (P2O5) 3,3 % Мыс (Cu) 14,0 %; Марганец (Mn) 1,0 %; глицин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Молибден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–10,3 %; Фосфор (P2O5) 3,3 %; Бор (B) 1,5 %, Молибден (Mo) 8,5 %, глицин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Күкірт маркалы Микрополидок Моно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–7,4 % Күкірт (SO3) –14,0 %; глицин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Бор маркалы Фолирус О минералды тыңайтқыштары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B-150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Фолирус Мырыш маркалы Фолирус О минералды тыңайтқыштары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Zn-150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аммиакты Селитра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Күкірт -900"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SO3-70,0,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Дуо маркалы Фолирус Лиственное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Органика - 788.9, N-45.1, P-22.5, K-22.5, Cu-2.8, Fe-0.2,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15:39:15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P-39, K-15,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20:20:20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N-20, P-20, K-20, Mg-0.2, Mn-0.04, Cu-0.01, Fe-0.08, B-0.03, Zn-0.02, Mo-0.004, Глицин-1.4, L-глутамин-0.4, L-аргинин-0.1, L-валин-0.06, L-триптофан-0.04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Фолирус Универсал 5:23:35 маркалы Фолирус Универсал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N-5, P-23, K-35, Mg-0.1, Mn-0.04, Cu-0.01, Fe-0.08, B-0.03, Zn-0.02, Mo-0.004, Глицин-0.7, L-глутамин-0.2, L-аргинин-0.05, L-валин-0.03, L-триптофан-0.02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Фолирус Эликсир Мультимикс маркалы Фолирус Эликсир агрохимикаты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N-156%, P-104%, Mg-14.3%, Mn-10.4%, Cu-15.6%, Fe-1.3%, B-11.7%, Zn-13%, Mo-0.02%, Co-0.08%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Coten азот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 N-NH2-42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Азот-фосфор-күкіртті (NPS-тыңайтқыш) түйіршіктелген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NH4-н.м.-6,0, P2O5-12.0, SO3-15.0, CaO-14.0, MgO-0.25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Азот-фосфор-күкіртті (NPS-тыңайтқыш) ұнтақталған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NH4-н.м.-6,0, P2O5-12.0, SO3-15.0, CaO-14.0, MgO-0.25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N-27±1, P2O5-6, K2O-6,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маркалы Азофоска (нитроаммофоска) 16:16: 16 (MOP)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АМИНОМАКС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9%, органикалық азот (N): 9%, Еркін амин қышқылдары: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КӨКӨНІС АМИНОМАКС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2%, Органикалық азот 2%, Фульвокышқылдары 20%, Еркін қышқылдары 6%, Жалпы гумусты экстракт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Аммиак-99,6-99,9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маркалы сусыз сұйытылған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CaO-26,6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Р-46%, MgO-2,0%, S-2,0%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N-10-12, P-46-52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B-0,015, Mn-0,001, Zn-0,025, массовая доля свободных аминокислот-0,125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12:52+В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микроэлементтердің қосындысыз және қосындысымен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 микроэлементтердің қосындысыз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сұрыпты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10:33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10:33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10:39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10:39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 маркалы 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12:52 маракалы 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9"/>
          <w:p>
            <w:pPr>
              <w:spacing w:after="20"/>
              <w:ind w:left="20"/>
              <w:jc w:val="both"/>
            </w:pPr>
            <w:r>
              <w:rPr>
                <w:rFonts w:ascii="Times New Roman"/>
                <w:b w:val="false"/>
                <w:i w:val="false"/>
                <w:color w:val="000000"/>
                <w:sz w:val="20"/>
              </w:rPr>
              <w:t>
Yara Mila Complex</w:t>
            </w:r>
          </w:p>
          <w:bookmarkEnd w:id="9"/>
          <w:p>
            <w:pPr>
              <w:spacing w:after="20"/>
              <w:ind w:left="20"/>
              <w:jc w:val="both"/>
            </w:pPr>
            <w:r>
              <w:rPr>
                <w:rFonts w:ascii="Times New Roman"/>
                <w:b w:val="false"/>
                <w:i w:val="false"/>
                <w:color w:val="000000"/>
                <w:sz w:val="20"/>
              </w:rPr>
              <w:t>
12-11-18 хлорсыз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P2O5-11, K2O-18, MgO-2,7, SO3-20, B-0,015, Mn-0,02,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г/л гумин қышқылдарының калий тұздары (фульвокышқылдары, флавоноидтер, фитостериндер, каротиноидтер, аминқышқылдары, витаминдер, гуминдер, липидтер, наноөлшемді көміртек)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Витазим (Vitazyme)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Винасса балдырлардың экстракты, су – 99% ДиКалий оксиді, Темір хелаты Fe-EDTA, Мыс Хелаты Cu-EDTA, Мырыша Хелаты Zn-EDTA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N-12-14, P2O5-39-41, K2O-12-14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K-31+2MgO+МЭ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 MgO-1,5,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+3MgO+МЭ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MgO-3,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3:11:38+3MgО+МЭ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+ 3MgO + 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6:14:35+2MgO+МЭ маркалы NPK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P-14, K-35, MgO-2,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P-8%, K-8%, MgO-1,5 %, S - 9,0%,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P-5%, K-25%, MgO-2,0%, S-8,0%,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MgO-1,7%,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P-5%, K-10%, MgO-1,5%, S-8,4%,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P-12%, K-35%, MgO-1,0%, S-0,7%,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P-41%, K-13%,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P-6%, K-20%, MgO-1,5%, S-1,4%, Fe (ДТПА)-0,054%, Zn (ЭДТА)-0,014%, Cu (ЭДТА)-0,01%, Mn (ЭДТА) - 0,042%,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MgO-2,0%,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K-36%, MgO-2,0%, S-4,0%,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P-11%, K-30%, MgO-4,0%, S-3,0%, Fe (ДТПА)- 0,054%,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K-35%, MgO-4,0%, S-9,0%,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P-10%, K-28%, MgO-2,5%, S-1,5%,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P-5%, K-30%, MgO-1,7%, S-1,3%,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Акварин маркалы 1-ден 16-ға дейін суда еритін кешенді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P-12%, K-33%, MgO-3,0%, S-7,0%, Fe (ДТПА)-0,054%, Zn (ЭДТА)-0,014%, Cu (ЭДТА)-0,01%, Mn (ЭДТА)-0,042%, Мо-0,004%,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12-5-40+TE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 P-5%, K-40%, Mg-0,20%, S-0,19%, Fe(EDTA)-0,10%Mn(EDTA)-0,05%,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15-7-30+TE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P-7%, K-30%, Mg-0,20%, S-0,19%, Fe(EDTA)-0,10%, Mn(EDTA)-0,05%, Zn-(EDTA)-0,012%, Сu(EDTA)-0,012%, B-0,045%,Mo-0,056%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19-19-19+TE суда еритін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-19%, P-19%, K-19%, Mg-0,10%, S-0,19%, Fe(EDTA)-0,10%, Mn(EDTA)-0,05%, Zn(EDTA)-0,015%, Сu(EDTA)-0,012%,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12:8:31+2MgO+МЭ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P-8, K-31, MgO-2,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B-0,02, Сu-0,005,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13:40:13+МЭ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P-40, K-13, S-1,3,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 MgO-1,5,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15:15:30 +1,5 MgO +МЭ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K-30+1,5MgO+МЭ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S-2,5, MgO-3, B-0,02, Cu-0,005, Mn-0,05, Zn-0,01, Fe-0,07, Mo-0,0064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P-18, K-18, MgO-3,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В-0,02,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3:11:38+3MgO+МЭ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P-11, K-38, MgO-3, В-0,025, Cu-0,01, Mn 0,05, Zn-0,025,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6:14:35+2MgO+МЭ маркалы Суда еритін NPK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P-14, K-35, S-7, MgO-2,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ГИСИНАР-М - микроэлементтермен модификацияланған полиэлектролитті гидрогель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(полимер проп-2-ен қышқылының натрий тұзымен проп-2-енамиді) – 30-50%, микроэлементтер және макроэлементтер хелатты түрде - B - 1,3%, Zn - 1,3%, Cu - 1,3%, N - 3,77%, S - 2,475%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Здоровье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sz w:val="20"/>
              </w:rPr>
              <w:t>a</w:t>
            </w:r>
            <w:r>
              <w:rPr>
                <w:rFonts w:ascii="Times New Roman"/>
                <w:b w:val="false"/>
                <w:i w:val="false"/>
                <w:color w:val="000000"/>
                <w:sz w:val="20"/>
              </w:rPr>
              <w:t>-амин қышқылдары -8%, фитогормондар-75 ppm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Квицелиум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Fe-2,4, Mn-0,6, B-0,24, Zn-0,6, Cu-0,6, Mo-0,02, L-a-аминқышқылдары-7,5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Корнерост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P2O5 -5, K2O-3, L-a-aмин қышқылдары-3, фитогормондар-22 ррm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ГРОС Фосфито -NP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12%, фульво қышқылдары 2%, органикалық төмен молекулалық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Гумигрейн Эко Органик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P2O5-0.5%,K2O3-3%, Органикалық заттар-4,0-7,0, көмірсулар-3,5-5,5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Силазем Эко Органик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P2O5-0,5%; K2O-3; Органикалық заттар-4,0-7,0%; углеводы-3,5-5,5%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 20% маркалы Суфлер Гумат калия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гумат-40%, К2О-3,0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"Алтайский"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F-100 маркалы Гуминді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 12-14, P-8,5, K-8, N-3,2, MG-0,5, B-0,55, ЭДТА F6%-4, ЭДТА Cu 11%-0,4, ЭДТА Zn 11%-0,8, ЭДТА Mn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Сұйық кешенді минералды тыңайтқыштар Фолирус Х маркасы: Фолирус Актив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N-354, Mg-19.7, Mn-13.1, Cu-2.6, Fe-2.6, B-2.6, Zn-0.13,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Макси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N-146, P-48.7, K-73, Mg-2.4, S-74.8, Mn-0.12, Cu-0.12, Fe-0.12, B-0.24, Zn-0.06,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Премиум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N-126.6, P-126.6, K-126.6, Mg-0.13, Mn-0.13, Cu-0.13, Fe-0.13, B-0.26, Zn-0.08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кешенді минералды тыңайтқыштар Фолирус Х маркасы: Фолирус Стимул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N-73, P-146, K-73, Mg-0.12, Mn-0.12, Cu-0.12, Fe-0.12, B-0.12, Zn-0.61, Mo-0.06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BORON сұйық борлы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жемчуг" сұйық борлы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зат-46,5г/л, гумин қышқылдары -38,9г/л, фульвокислоты-7,6г/л, N-0,14г/л, P-16,7г/л, K-29,8г/л, Fe-312мг/л, Ca-5670мг/л, Mg-671мг/л, Co-0,051мг/л, Zn-0,23мг/л, Cu-0,30мг/л, Mn-31,4мг/л, Mo-0,10мг/л, Si-631мг/л, сухой остаток-84г/л, зола-55,8%, рН-7,2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"Silver Mix" сұйық кешенді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(Ag)-0,3±0,1; Азот (N)-0,46±0,1; Бор (B)-0,33±0,1; Мыс (Cu)-0,45±0,1; Мырыш (Zn)-0,8±0,3; Марганец (Mn)-0,8±0,2; Молибден (Mo)-0,1±0,04; Кобальт (Co)-0,03±0,01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БОР" сұйық кешенді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 - 0,0075±0,001; Бор (В) - 10±0,5; Азот (N) - 4,3±0,3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Нитро" сауда маркасының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 (Ag) - 0,01±0,001; Азот (N) - 18±0,9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 ФОС" сауда маркасының сұйық кешенді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Коллоидты күміс 500 мг/л + полигексаметиленбигуанид гидрохлориді 100 мг/л Фосфор (Р202) - 3,7%, Калий (K20) - 5,8%, Молибден (Мо) -0,13%, Селен (Se) - 0,043 мг/дм3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B-Mo маркалы "Волски Диформы"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- 7,5, Mo - 3,0, N –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"Диформа БорМолибден" маркалы "Волски Диформы"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 Mo-3,0, N-4,9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"Микромак"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Cu-2,87, Zn-2,62, MgO-1,85, Ni-0,013, Li-0,043, Co-0,19, Fe-0,36, Mn-0,255, SО3-11,12, К2O-3,25, Cr-0,088, Mo-0,54, B-0,35, V-0,076, Se-0,01, Р2О5-0,407, N-4,22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Cu-0,57, Zn-1,21, MgO-1,307, Ni-0,006, Li-0,037, Co-0,075, Fe-0,27, Mn-0,31, SО3-5,86, K2O-0,028, Mo-0,12, B-0,14, N-0,47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0,6, Zn: 1,3, В: 0,15, Mn: 0,31, Fe: 0,3, Mo: 0,2, Со: 0,08, Se:0,009, Cr:0,001, Ni: 0,006, Li: 0,04, N: 0,4, K2О: 0,03, SО3:5,7, MgО: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"Экомак" маркалы "Волски Микрокомплекс"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Р2О5-4,0, К2О-2,0, МgO-0,8, SO3-4,1, Zn-0,99, Cu-0,96, Mo-0,10, Mn-0,62, Co-0,19, Fe-0,23, B-0,39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N"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N-24,0, P2O5-1,7, K2O-2,3, SO3-1,4, MgO-0,12, Mn-0,06, Zn-0,11, В-0,016, Mo-0,04, Fe-0,028, Cu-0,05, Co-0,008, Se-0,0015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К"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N-3,9, P2O5-4,7, K2O-11,0, SO3-3,4, Mn-0,21, Zn-0,0048, В-0,01, Mo-0,001, Fe-0,016, Cu-0,0048, Co-0,001, Se-0,001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"Страда Р" маркалы "Страда" сұйық кешенді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P2O5-18,0, K2O-4,8, SO3-0,9, MgO-0,19, Mn-0,057, Zn-0,17, В-0,02, Mo-0,055, Fe-0,08, Cu-0,08, Co-0,01, Se-0,0016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Моно-Темір"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Fe-8,8, N-5,0, P2O5-3,0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Моно-Мырыш"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Zn-5,8, N-4,7, P2O5-1,9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"PlantoBor"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B-10,5, N-3,5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N-20,03, P-2,05, K-2,87, Mg-0,80, Fe-0,8, S-3,07, B-0,05, Cu-0,20, Zn-0,25, Mn-0,05, Mo-0,08, Co-0,04,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N-3,85, B-11,5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N-6,6, P-5,86, K-0,84, Mg-3,19, Fe-0,34, S-9,07, Cu-1,68, Zn-2,09, Mn-0,34, Mo-0,17, Co-0,09, Ni-0,01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N-6,41, P-4,18, K-3,44, Mg-1,98, Fe-0,23, S-7,45, B-0,30, Cu-1,99, Zn-1,99, Mn-0,25, Mo-0,43, Co-0,13, Ni-0,01, L-0,03, Se-0,01, Cr-0,05, V-0,06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"АКТИВ"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 P-20,40, K-4,60, Mg-0,17, Fe-0,77, S-0,850, B-0,02, Cu-0,77, Zn-0,17, Mn-0,05, Co-0,01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P2O5-27, SO3-9,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PK маркалы "ВИТАНОЛЛ"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K2O-18, SO3-0.05, Mg-0.05, B-0.03, Cu-0.03, Mn-0.03,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Моно-Бор"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B-9,0, 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Моно-Мырыш"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- 5,8, N - 4,7, P2O5 - 1,9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 КАС+S"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N- 27-29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"ЗероМаксФос" сұйық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Р2О5 - 3,7%, К2О - 5,8%, Mo-0,13%, Se-0,043 мг/дм3, коллоидті күміс 500 мг/л+ полигексаметиленбигуанид гидрохлориді 100 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Лайф Бор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B-150; N-50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ЛАЙФ сұйық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37,1 г/л, Фосфор 45,5 г/л, Калий 109,2 г/л, Магний 3,5 г/л, Темір 0,42 г/л, Мыс 0,84 г/л, Мырыш 0,56 г/л, Марганец 0,56 г/л, Молибден 0,105 г/л, Кобальт 0,14 г/л, Күкірт 31,5 г/л, Селен 0,021 г/л, Бор 0,14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Оптим KZ сұйық органикалық-минералды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K-4,2, S-2,5, P-2,5, Mg-0,5, Zn-0,30, Cu-0,20, Fe-0,10, Mo-0,10, B-0,05, Co-0,05, Mn-0,05, Se-0,05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B-10,9, Mo-0,5, Zn-0,10, Cu-0,10, Fe-0,10, Mn-0,10, N-0,5, өсімдік ақуыздарының гидролизаты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 S-15,0, K-4,0, Cu-3,8, Zn-3,4, Mg-2,5, Mo-0,7, B-0,6, Fe-0,6, P-0,6, Mn-0,4, Co-0,2, Cr-0,12, V-0,09 Li-0,06, Ni-0,02, Se-0,02, өсімдік ақуыздарының гидролизаты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"ФосфорКалий"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P-10, K-10, Zn-0,9, Cu-0,9, Mn-0,9, Fe-0,2, өсімдік ақуыздарының гидролизаты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 маркалы "ПРОСТОР" сұйық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 S-9,5, P-7,0, Zn-2,5, Mg-2,3, Cu-2,0, K-1,0, Fe-0,4, Mn-0,40, Mo-0,20, Ni-0,006, өсімдік ақуыздарының гидролизаты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"Wonder Leaf Amino 43"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N, 6,5% + өсімдік текті аминқышқылдар,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N-28-34, K2O-0,052, SO3-0,046, Fe-0,04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нитраты (азот қышқылды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N-13,6, K2O-46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күкірт қышқылы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K-53, S-18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күкірт қышқылы (калий сульфаты) тазартылған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К2О-53,0; S-18,0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 (экспортқа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Гранулдалған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Гранулдалған маркалы хлорлы калий, 1-сортты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Кальциевая селитра Abocol CN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N-15,5, N-NO3-14,4,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B-0,015, Mn-0,001, Zn-0,025, еркін аминқышқылдарының массалық үлесі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Карбамид+ВCMZ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Карбамид+ВMZ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карбамид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 P2O5-20%, K2O-5%, Ca-5%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P2O5-15%, K2O-15%, Cu-1%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MgO-10%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маркалы Кафом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K2O-5%, Zn-8,5%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К-Гумат-Na микроэлементтермен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3,5%, оның ішінде (N) органикалық – 0,25%, оның ішінде (N) мочевинді – 3,25%, Калий(К²О) агентпен – 2,5%, Фосфор (Р²О³) агентпен – 0,5%, Магний (MgO) агентпен – 0,1%, Бор (B) бороэтаноломин – 0,1%, Кобальт(Со) агентпен – 0,01%, Мыс(Cu) агентпен – 0,05%, Темір (Fe) агентпен –0,12%, Марганец (Mn) агентпен – 0,1%, Молибден (Мо) агентпен – 1%, Мырыш (Zn) агентпен – 0,12%, Гуминді қышқыл (Гуматтар) – 7%, Гидроксикарбонды қышқыл – 0,6%, Амин қышқылдары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борная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"Nutrimic Plus" кешенді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K2O-5%, MgO-3,5%, B-0,1%, Fe-3%, Mn-4%, Zn-6%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(Fertim KMg 55:5)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K-55, Mg-5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ALBERON 7-7-21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C-1,7%, P2O5-7%, K2O-21%, MgO-2%, Fe EDHHA-0,2%, Mn EDTA-0,2%, амин қышқылдары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"Alginamin"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C-9,5%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 "Ammasol"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SO3-65%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Kraft"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"Biostim"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С-3%, амин қышқылы-6%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BLOOMFERT 10-15-40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азота аммонийный (NO4-N)-7,85%, азот амидный (NH2)2CO-N-1,15%, P2O5-15%, K2O-40%, B-0,015%, Cu-0,03%, Fe-0,08%, Mn-0,08%, Zn-0,03%,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SET 312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азота нитратного (NO3-N)-7,92%, P2O5-9%, K2O-18%, MgO-1%, B-0,5%,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"Cabamin"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CaO-12%, B-3%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"Calvelox"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"Caramba"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C-11,4%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"Carmina"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C-20%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"Cerestart"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Cu-6,2%, Mn-7%,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"Curadrip"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Biograno forte"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кемінде 2,2%, К2О – кемінде 1,5%, MgO - кемінде 0,5%, Органикалық заттар (көмірсулар, аминқышқылдары) - кемінде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Biolip"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кемінде 3,0%, К2О – кемінде 2,0%, MgO - кемінде 0,3%, Органикалық заттар - кемінде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Biomikol"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кемінде 2,0%, P2O5 - кемінде 2,0%, К2О - кемінде 1,2%, Магний - кемінде 0,3%, Органикалық заттар (көмірсулар, аминқышқылдары) - кемінде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10-40-10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19-19-19"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N-19,0%, P2O5-19%, K2O-19,0%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42-3-4"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N-42,0%, P2O5-3,0%, K2O-4,0%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NPK 5-25-35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P2O5-25, K2O-35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"Ferromax"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"Ferrovit"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Fe-9%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Folicare 10-5-40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P-5%; K-40%; Mg-0,9%; MgO-1,5%; S-4%; SO3-10,2%; B-0,02%; Cu-0,1%; Fe-0,2%; Mn-0,1%; Mo-0,01%; Zn-0,02%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"Folixir"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N- 4%, P2O5 - 8%, K2O - 16%,Mg - 2%, B- 0,02%, Cu - 0,05%, Fe- 0,1%, Mn - 0,05%, Mo-0,005%, Zn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"Fosiram"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P2O5 - 35%, K2O - 20%, MgO-3%, Cu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"Growbor"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В-17%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"Growcal"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10-52-10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13-6-26+8 CaO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P2O5-6%, K2O-26%, CaO-8%,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15-30-15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P2O5-30%, K2O-15%,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15-5-30+2MgO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16-8-24+2MgO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18-18-18+1MgO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20-10-20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K2O-55%,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3-8-42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P2O5-8 %, K2O-42%,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 маркалы Growfert+Micro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P2O5-20%, K2O-30%,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Magnesium Sulphate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МgО-16%, SО3-32%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 (SOP)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0-0-61 (KCl)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0-40-40+Micro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0-52-34 (MKP)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0-60-20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P2O5-60%,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+ 15 MgO (MN)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MgO-15%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12-61-0 (МАР)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 (NOP)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K2O-46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+ 27 CaO (CN)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CaO-27%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18-44-0 (UP) маркалы Growfert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Humika PLUS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Kalisol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К2О-25%, ЅО3-42%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Micrall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MgO-9%, B-0,5%, Cu-1,5%,Fe-4%,Mn-4%, Mo-0,1%,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Microlan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Nematan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амин қышқылдары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0-37-37+TE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P2O5-37%, K2O-37%,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12-12-36+TE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NH4-1,9, NO3-10,1, P2O5-12%, K2O-36%, MgO-1%, SO3-2,5%, B-0,025%, Cu-0,01%, Fe-0,07%, Mn-0,04%, Zn-0,025%,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13-40-13+TE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15-5-30+TE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P2O5-5%, K2O-30%,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16-8-24+TE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P2O5-8%, K2O-24%,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18-18-18+TE+MgO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20-10-20+TE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20-20-20+TE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GOLD 3-5-40+TE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P2O5-5%, K2O-40%,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10-40-10+TE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10-50-10+TE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P2O5-50%, K2O-10%,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MIRACLE 19-19-19+TE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10-52-5+TE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P2O5-52%, K2O-5%,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17-7-27+TE+MgO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P2O5-7%, K2O-27%, MgO-2%,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PREMIUM 21-21-21+TE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P2O5-21%, K2O-21%, B-0,01%, Cu-0,01%, Fe-0,02%, Mn-0,01%,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Nutriland Plus Grain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P2O5-45%, K2O-10%, B-0,5%, Cu-0,5%, Fe-1%, Mn-1%, Mo-0,3%,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"Polystim Global"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P2O5-11%, К2О-5%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"POTENCIA"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C-33%, L-амин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"Sancrop"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"Start-Up"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Cu"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P2O5 - 22%, Cu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Mn"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P2O5 - 30%, Mn- 7%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PK"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Zn"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P2O5 - 33%, Zn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марок: NPK"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P2O5 - 27%, K2O - 18%, B - 0,01%, Cu - 0,02%, Mn - 0,02%, Mo - 0,001%,Zn - 0,02%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"Vittafos марок: Plus"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P2O5 - 27%, K2O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"Vittaspray"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P2O5-10%, K20-20%, CaO-1,5%, MgO-1,5%, B-1,5%, Cu-0,5%, Fe-0,1%, Mn-0,5%, Mo-0,2%,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"Биограно форте"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 2,14; Калий – 0,65; Магний оксиді – 0,03; Натрий – 0,01; Фосфор – 0,002. Bacillus spp., Bacillus spp. және басқа да өсу стимуляциялайтын бактериялар, КОЕ/мл кемінде 2*10^9.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Биоконсорт вегетация маркалы Биоконсорт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L-100; амин қышқылдары -125,0; pH-4,0; N-62,5; орг. заттар-500; B-1,25; Mn-6,25; Zn-9,38; Fe-1,25; Cu-1,25; SO3-70,4; Co-0,25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5; калий-0,028; магний оксиді-0,002; фосфор-0,015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"БиоЛип"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5%, Калий(K2O)-2,8%, Магний(Mg)-0,002%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"Биомикол+"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 (көмірсулар, амин қышқылдары) – кемінде 4,5, калий-0,8, магний оксиді - 0,03, азот (жалпы)-0,45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KMg (Fertim KMg 55:5)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K2O-55, MgO-5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(N-20, P-20 + S-14)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P2О5-20,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(N-9, P-14 + S-10) маркалы ФЕРТИМ (КМУ ФЕРТИМ) кешенді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P2О5-14,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Глюконат меди-6,5%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Si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 - 17%, K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Контролфит РК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Р-30%, К-20%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ДМП (Control DMP)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(АМИДТІАЗОТ), P2O5-17% (ФОСФОР ПЕНТОКСИДІ)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маркалы "Аквамикс" концентрлі микро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B-0,52, Ca-2,57, Cu-0,53, Mn-2,57, Zn-0,53, Fe-0,3,84, Mo-0,13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"Cu-15 хелаты"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"хелат Fe-13"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кристалды хелатты тыңайтқыштары: "хелат Zn-15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маркалы лигногумат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-70,0-83,0%, N-0.2%, Р2О5-0,03%, К2О-11%,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 маркалы лигногумат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заттар-90, микроэлементтер (K, S, Fe, Mn, Cu, Zn, Mo, Se, B, Co)-10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 80,0-90,0%, K2O-5,0-19,0%, S-3,0%. Fe-0,01-0,20%, Mn-0,01-0,12%, Cu-0,01-0,12%, Zn-0,01-0,12%, Mo-0,005-0,015%, Se-0-0,005%, B-0,01-0,15%, Co-0,01-0,12%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заттар-20, микроэлементтер (K, S, Fe, Mn, Cu, Zn, Mo, Se, B, Co)-2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СУПЕР БИО маркалы лигногумат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заттардың тұздары -80,0-90,0%, K2O-9,0%,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сулы магнийдің күкіртқышқылы (магний сульфаты), В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MgSO4-49,3, Mgo-16,5, S-13, Fe-0,001, Mn-0,003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күкірт қышқылы (магний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МgO-29,1-29,8, S-23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маркалы Меристем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B-Mo маркалы Меристем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Суда еритін (В): 4% Молибден Суда еритін Мо: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Ca-B маркалы Меристем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Кальций (Са): 7% Суда еритін Бор (В):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маркалы Меристем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K2O-31%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mix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7.5% Mn: 3.5% Zn: 0.7% Cu: 0.28% B: 0.65% Mo: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Zn (ЭДТА)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Меристем Микро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21% Динатрий тетрагидрат октабораты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"ES Bor" Микроудобрение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кемінде 10,8%, азот - кемінде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"Гумилайн" маркалы БИНОМ Микротыңайтқыш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кемінде – 60%; фульв қышқылдары кемінде - 15%; MgO-5 г/л; Zn-3 г/л; Mo-1 г/л; Cu-2 г/л; Mn-0,5 г/л; B-0,5 г/л; Fe-0,5 г/л; Co-0,05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Бином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г/л; P-15 г/л; K-15 г/л; SO-120 г/л; MgO-16 г/л; Zn-25,1 г/л; Mo-2,6 г/л; Cu-20,1 г/л; Mn-6,5 г/л; B-1,9 г/л; Fe-2,6 г/л; L-амин қышқылдары -100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"ГИСИНАР БОР"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- 150, N - 50, жабысқақ - гидрогель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Бор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(N)-5%, Mg-0,15%, B-15%, Mo-0,35%, Глутамин қышқылы -0,0002г/л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Плюс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(N)-20%, Фосфор (P205)-12%, Калий (K2O)-10%, S-0,15%, Mg-0,11%, Fe (ЭДТА)-0,11%, Mn(ЭДТА)-0,06%, B-0,01%, Zn(ЭДТА)-0,02%, Сu(ЭДТА)-0,021%, Mo-0,05%, Co-0,002%, Глутамин қышқылы -0,0002г/л,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Цинк Микро маркалы Микрополидок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(N)-15%, S-4%, Mg-1,6, Zn(ЭДТА)-12%, Глутамин қышықлы -0,0002 г/л, L-аланин-0,0014г/л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ЭДДГА Fe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Cu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Mn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Zn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ЭДТА Fe маркалы Хелатэм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Captan Cu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EDHHA Fe6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GUARD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Cu-5%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AntiSalt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MgO-0,1%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Boron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B-8,5%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Combi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B-1%,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King Zn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 B-0,8%, Cu-0,4%, Fe-4,5%, Mo-0,02%, Mn-2%, Zn-4,5%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Gun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Ferro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Fe-6%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ZNRAC микротыңайтқышы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Zn-20%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V-Agro(капсуладағы ұнтақ) минералды микро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Азот-5, фосфор-0,01, калий-0,01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AMINO-L 39"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ANTISALT"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Ca-13%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B”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Cu"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FLOWER"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P2O5-10%, B-1%, Mo-0,5000%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"AGRI-FOLIAR"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B-0,102%, SO2-3,6%, Mn-0,512%, Zn-0,816%, Mo-0,022%, Cu-0,100%, Fe-0,110%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FULVO"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N-3,7%, P2O5-1%, К2O-1%, SO3-6%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MO"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Mo-6,8100%, Fe-0,8400%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N-18,3%, Fe-0,1087%, Zn-0,1087%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"AGRI-PH"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 P2O5-15,4%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 P/K"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P2O5-27,8%, К2O-19,2%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Agrumax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P205-5%, MgO-5%, B-0,2%, Fe-2%, Mn-4%, Zn-4%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Algamina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P2O5-8%, K2O-21%, MgO-2%, Cu-0,08%, Fe-0,2%, Mn-0,1%, Zn-0,01%, C-17%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Aminostim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C-75%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K2O-15%, амин қышқылы - 50%, Mn-2%, Cu-0,5%, Mo-0,05%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амин қышқылы-50%, B-1%, Zn-2%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"Biosol-P"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амин қышқылы-10%, B-1%, Mn-1%,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BioStart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Р2О5-30%, Zn-7%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"CHROMASTIM"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К2O-7%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CROPMAX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Co-0,7, Mg-0,55, Ni-0,5, P2O-0,4, S-0,3, Fe-0,22, N-0,2, B-0,07, Mn-0,054, Zn-0,049, K2O-0,02, Ca-0,01, амин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Curamin Foliar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Сu-3%, амин қышқылы-42%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AGRI-GEL-10-30-10+ME"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P2O5-30%, К2O-10%, Fe-0,01%, Mn-0,025%, Zn-0,01%, Cu-0,03%, B-0,027%,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AGRI-GEL-10-5-30+ME"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P2O5-5%, К2O-30%, SO3-20%, B-0,03%, Fe-0,01%, Mn-0,05%, Ca-0,05%, Zn-0,01%,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AGRI-GEL-20-20-20+ME"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К2O-20%, Fe-0,03%, Mn-0,02%, Zn-0,01%, Cu-0,02%, B-0,03%,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AGRI-GEL-FE-15"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AGRI-GEL-K45"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AGRI-GEL-MIX"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Fe-6,5%, Mn-6%, Zn-0,8%, Cu-0,7%, MgO-2,2%, B-0,9%, Mo-0,4%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AGRI-GEL-ZN-80"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К2O-1%, Zn-80%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AGRI-SUPER-Ca"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HD HIERRO"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К2O-1%, Fe-15%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SUPERCALCIO"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CaO-30%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"ECONATUR ULTRAPREMIUM-RAÍZ"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N-1,02%, P2O5-3,1%, К2O-7,25%, B-0,11%, Fe-0,15%, Mo-0,21%, MgO-0,52%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"Fertiroyal 5-30-20 + Micro"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P2O5-30%, K2O-20%, Mg-1%, B-1%, Cu-2%, Fe-1%, Mn-4%, Zn-5%,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"FOLIFOL"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MAP 12-61-0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- 12%, P2O5 -61%, K2O –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MKP 0-40-40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P2O5 -40%, K2O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маркалы NOP 13-0-46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- 13%, P2O5 -0%, K2O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Hordisan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Cu-5%, Mn-20%,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Nitrokal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CaO-10%, MgO-5%,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 FORCE 60"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N-11,7%, SO3-47,6%, B-0,0140%, Cu-0,0039%, Fe-0,0780%, Mn-0,0749%, Mo-0,0016%, Zn-0,0187%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"pH-BEST"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Phoskraft MKP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10-45 + 7 SO3 + 1 FE + 0.6 MN + 0.5 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P2O5-45%, SO3-7%, Fe-1%, Mn- 0,6000%,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10-46 + 5 SO3 + 0.6 MN + 0.5 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P2O5-46%, SO3-5%, Mn-0,6000%, Zn-0,5000%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"PLANSTAR 8-25 + 17 SO3 + 4 FE"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P2O5-25%, SO3-17%, Fe-4%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"PLANTROOT"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Sprayfert 312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N-27%,P2O5-9%, K2O-18%,B-0,05%, Mn-0,1%,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K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Р2О5-5%, К2О-40%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Bioenergy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Fulvimax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Phomazin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Phoskraft Mn-Zn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P2O-30%, Mn-5%, Zn-5%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SWISSGROW Thiokraft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P2O5-15%, K2O - 5%, SO3-30%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Vigilax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C-23%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БИНОМ "NPK 10:40:10"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г/л; P-400 г/л; K-100 г/л; SO-65 г/л; MgO-35 г/л; Zn-0,25 г/л; Mo-0,05 г/л; Cu-0,17 г/л; Mn-0,51 г/л; B-0,9 г/л; Fe-0,85 г/л; Co-0,05 г/л; Дәрумендер (PP, C, B1, B6) - 4 г/л, Арахид қышқылы -1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Mn-Zn маркалы Волски Диформы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Mn-4,4, Zn-2,2, N-0,81, SO3-9,1, P2O5-0,49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Изагри-К,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 (15,2%), P2O5 (6,6%), Nобщ (6,6%), SO3 (4,6%), Mn-EDTA (0,3%), Сu-EDTA (0,1%), Zn-EDTA (0,07%), Fe-EDTA (0,07%), Mо (0,07%), В (0,01%), Se(0,003%), Сo-EDTA (0,001%), Ылғалдандырғыштар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Рост макралы Изагри-М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Амин қышқылдары биоактивті L-түрінде-11,5%, Zn-3,36%, Cu-3,76%, Mn-0,37%, Fe-0,54%, MgO-2,3,7%, SO3-15,2%, Co-0,23%, Li-0,06%, Ni-0,02%, органикалық қышқылдар-1%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МЕГАМИКС-Азот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S-0,70, MgO-0,50, Cu-0,20, Zn-0,20, Fe-0,10, Mn-0,08, B-0,07, Mo-0,05, Co-0,01, Se-0,005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МЕГАМИКС-Бор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B-10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МЕГАМИКС-Калий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 К2O-11,00, S-0,50, MgO-0,25, Cu-0,10, Zn-0,25, Fe-0,05, Mn-0,05, B-0,035, Mo-0,01, Co-0,015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Магний-Мырыш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SО3-13,00, MgO-4,00, Zn-4,00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МЕГАМИКС-Профи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N-0,50, K2О-0,01, S-2,50, MgO-1,30, Cu-0,60, Zn-1,20, Fe-0,30, Mn-0,30, B-0,15, Mo-0,40, Co-0,08, Cr-0,03, Ni-0,01,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МЕГАМИКС-Семена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P2О5-0,50, K2О-5, S-4,60, MgO-1,90, Cu-2,90, Zn-2,70, Fe-0,40, Mn-0,28, B-0,40, Mo-0,60, Co-0,25, Cr-0,05, Se-0,01, Ni-0,01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Күкірт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N-0,30, K2O-1,85,SО3-35,00, MgO-1,8,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МЕГАМИКС – Фосфор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N-5,00, P2O5 -19, K2O-5,00, SО3-0,50, MgO-0,02, Mn-0,09, Cu-0,02, Zn-0,20, B-0,05, Mo-0,03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"NPK 10:40:10"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K2O-10%,MgO-3,5%,SO3- 6,5 %, B-0,9 г/л, Zn-0,25 г/л, Mo-0,05 г/л, Co-0,05 г/л, Mn-0,51 г/л, Fe-0,85 г/л, Cu-0,17 г/л, + Арахид қышқылдары-1 г/л, Дәрумендер (РР,С,В1,В6)-4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NPK 19:19:19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K2O-19%,MgO-3,5%,SO3- 6,5 %, B-0,9 г/л, Zn-0,25 г/л, Mo-0,05 г/л, Co-0,05 г/л, Mn-0,51 г/л, Fe-0,85 г/л, Cu-0,17 г/л, + Арахид қышқылдары-1 г/л, Дәрумендер(РР,С,В1,В6)-4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"Актив"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N-426 г/л, P2O5-30 г/л, K2O-45 г/л, MgO-5 г/л, S-70 г/л, B-0,5 г/л, Zn-3,0 г/л, Mo-1,0 г/л, Co-0,05 г/л, Mn-0,5 г/л, Fe-0,5 г/л, Cu-2,0 г/л, +амин қышқылдары-3,9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"Амбер"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N-10,0 г/л, Zn-0,1 г/л, Cu-0,1 г/л, Mn-0,1 г/л, B-0,1 г/л, янтарная кислота-800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"Амино Комплекс"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N-55г/л, P2O5-25г/л, K2O-25г/л, MgO-15г/л, S-60 г/л, B-6 г/л, Zn-15 г/л, Mo-5г/л, Co-0,5 г/л, Mn-8.5 г/л, Fe-20 г/л, Cu-7 г/лб + комплекс L-аминокислот и олигопептидов -250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"Амино Сидс"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125 P2O5 55 K2O 35 SO3 60 MgO*13,5 Zn*11 Mo 5 Cu*5 Mn* 8,5 B 2,5 Fe* 10 Co* 0,5 L-аминокислот и олигопептидов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"Бор"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N-70г/л, В-150г/л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"Бор-Молибден"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Mo-6,4 г/л, B-120 г/л+фульватно-гуматный комплекс 10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"Квант"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Тритерпен қышқылдары - 10 г/л, L-Аминқышқылдары және олигопептидтер - 48 г/л, фульв қышқылдары - 30 г/л, янтар қышқылы - 20 г/л, арахид қышқылы - 30 г/л, гумин қышқылдары - 150 г/л, Дәрумендер (PP, C, B1, B6) - 4,0 г/л, N - 15 г/л, MgO - 36,8 г/л, SO3 - 1,25 г/л, Zn - 1,0 г/л, Mn - 0,5 г/л, Fe - 2,2 г/л, Cu - 1,0 г/л, CaO - 26,0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"Амино Комплекс" маркалы БИНОМ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P2O5-25 г/л; K2O-25 г/л; SO3-60 г/л; MgO*-15 г/л; Zn*-15 г/л; Mo-5 г/л; Cu*-7 г/л; Mn*-8,5 г/л; B*-6 г/л; Fe*-20 г/л; Co*-0,5 г/л; L-Амин қышқылдары 250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"Бор-Молибден (В-Мо)" маркалы Бином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г/л; Mo-6,4 г/л; B-120 г/л; фульват-гумат кешені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Бином "Старт"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SO3 120 MgO* 27 Zn*22 Mo 10 Cu* 10 Mn* 17 B 5 Fe* 20 Co* 0.05 L-амин қышқылдары 20 фульват-гумат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Бор минералды тыңайтқыш (N-4,7%,В-11,0%)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 N-4,7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N-l2, P-61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P2О5-61%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арнайы суда еритін моноаммонийфосфат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 K2О-34,4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P2O5-52,0 K2O-34,0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(MKP)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K20-34,4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Монокалийфосфат (МКР 0-52-34)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P2O5-52%, K2O-34.2%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НЕРТУС АЗОМИКС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сұйық аммоний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NH4NO3-52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YaraLivaТМ CALCINIT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N- 15,5, NH4-1,1, NO3-14,4, CaO-26,5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Са(NО3)2-51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маркалы кальций нитраты (кальциц селитрасы)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Ca(NO3)2-79, CaO-27, Ca-19,3, N-(NO3)-14,2, N-(NH4)-0,7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CaО-27,0%, N-14,9%, NO3-14,2%, NH3-0,7%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CaО-26,3%, N-14,5%, NO3-13,8%, NH3-0,7%, В-0,3%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маркалы кальций нитраты (кальциц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СаО-23,8%, N-12,0%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Концентрленген кальций 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CaO-32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нитраты (магний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Mg(NO3)-57, MgO-15,5, Cao-1, N-11,1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N-43,9, P-0,3,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P2O5-13,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 16:16:16 + BMZ(aa)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B-0,015, Mn-0,001, Zn-0,025, еркін аминқышқылдарының массалық үлесі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16:16:16+B маркалы Нитроаммофоска NPK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16:16:16+BCMZ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16:16:16+BMZ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16:16:16+ Zn маркалы Нитроаммофоска NPK,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K2O-16,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16-16-8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K2O-8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15:15:15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16-16-13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16-16-16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NPK:16-16-16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N-16±0,5, P2O5-16±0,5, K2O-16±0,5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16-16-8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20:10:10+S маркалы Нитроаммофоска (азофоска)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20:10:10+S+BCMZ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20:10:10+S+BMZ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S-4,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20:10:10+S+Zn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P2O5-10, K2O-10,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P-6, K-6,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27-6-6+S+BCMZ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B-0,02, Cu-0,03,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27-6-6+S+BMZ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27-6-6+S+Zn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P2O5-6, K2O-6, S-2,6,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20-10-10+S маркалы Нитроаммофоска (азофоска)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P-10, K-10+S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Нитроаммофоска. 16:16:16 маркалы Кешенді азотты-фосфорлы-калийлі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NРК 14:14:23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P-14, K-23, S-1,7, Ca-0,5, Mg-0,9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NРК 23:13:8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 P-13, K-8, S-1, Ca-0,5, Mg-0,4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16-16-16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NPK 24-6-12 маркалы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N-24, P-6,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21-10-10-2 маркалы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P-10, K-10,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Гранулометриялық құрамы жақсартылған Нитроаммофоска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P2O2-16,K2O-16,s-2,Ca-1,Mg-0.6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P-24,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N- 16, P-16, K-16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K-16,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17:0,1:28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P-0,1, K-28, S-0,5, Ca-0,5, Mg-0,5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21:0,1:21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P-0,1, K-21,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8:24:24 маркалы гранулометриялық құрамы жақсартылған Нитроаммофоска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P-24, K-24, S-2, Ca-1, Mg-0,6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Дрип 30-6-6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30%, P2O5: 6%, K2O: 6 %, Fe : 0,04%, Mn: 0,02%, Zn: 0,01%, Cu: 0,0025%, Mo: 0,0025%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Виноград 0-40-25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P2O5-40%, K2O-25%, Mg-2%, SO3-4,0%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Зерновой 19-19-19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P2O5-19%, K2O-19%, MgO-2%, SO3-4,1%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Зерновой 6-23-35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P2O5-23%, K2O-35%, MgO-1%, SO3-2,5%, B, Fe, Cu, Mn, Zn,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Картофель 0-43-28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P2O5-43%, K2O-28%, Mg-2%, SO3-4,3%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Масличный 0-20-33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P2O5-20%, K2O-33%, Mg-1%, B-1,5%, SO3-20%, Zn-0,02%, B-0,15%, Mn-0,5%,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Огурец 6-16-31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P2O5-16%, K2O-31%, MgO-2%,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Рис 0-46-30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P2O5-46%, K2O-30%, MgO-2%, B-0,2%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Сахарная свекла 0-36-24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P2O5-36%, K2O-24%, Mg-2%, SO3-5,5%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Томат 6-18-37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P2O5-18%, K2O-37%, MgO-2%, SO3-8,6%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Фруктовый 12-5-27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P2O5-5%, K2O-27%, CaO-8%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Хлопок 4-24-32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Нитратный азот (N)4%, Фосфор (P2O5)24%, Калий (K2O)32%, Магний (MgO)2%, Бор (B)1%, Темір (Fe)0,1%, Марганец (Mn)0,05%, Мырыш (Zn)0,025%, Мыс (Cu)0,005%, Молибден (Mo)0,005%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Нутривант Плюс Ячмень 0-23-42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P2O5-23%, K2O-42%, B-0,1%,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KARAL Herb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гуматы -2,гумин қышқылдары-36,5,фульво қышқылдары-63,5,N-45.P-54.6.K-29.1.Fe-31.5.CA-97.6.Mn-0.11.Cu-0.42.Mo-0.24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FULVITAL PLUS W.P.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ұнтақ (фульв қышқылдары, 750 г/кг + Темір (Fe), 1,35% + Марганец (Mn), 25 г/кг + Магний (Mg), 70 г/кг + Органикалық қосылған күкірт (SО), 60 г/кг + Мырыш (Zn), 25 г/кг + Мыс (Cu), 10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HUMIFIELD w.g.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түйіршіктер (Аммоний тұздары - 80 г/кг, гумин қышқылдарының аммоний тұздары - 750 г/кг, оның ішінде N (органикалық) - 60 г/кг, аминқышқылдары - 100-120 г/кг, Калий K2O - 40-60 г/кг, микроэлементтер - 21 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Millerplex (Миллерплекс)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P205-3, K20-3,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Millerstart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Zn-0,5%, Теңіз балдырларының экстракты-99,5%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 Гумат+"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Азот-9, Р2О5-5,2, К2О-3,4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"Зерновой"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қышқылдары-7%, N-5,5%, P2O5-4,5%, K2O-4%, MgO-2%, SO3-2%, Fe-0,3%, Mn-0,7%, Zn-0,6%, Cu-0,4%, B-0,2%,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N-6%, MgO-2%, SO3-6%, Fe-0,3%, Mn-0,2%, Zn-0,9%, Cu-0,3%, B-0,3%, Mo-0,02%,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"Масличный"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N-1,2%, MgO-3%, SO3-8%, Fe-0,2%, Mn-1%, Zn-0,2%, Cu-0,1%, B-0,7%, Mo-0,04%, Co-0,02%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қышқылдары-4%, N-4%, P2O5-10%, MgO-2%, SO3-1%, Fe-0,4%, Mn-0,2%, Zn-0,2%, Cu-0,1%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қышқылдары-6%, N-3,5%, MgO-2,5%, SO3-2%, Fe-0,03%, Mn-1,2%, Zn-0,5%, Cu-0,03%, B-0,5%, Mo-0,02%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қышқылдары-5,5%, полисахариды-7,0%, N-4,5%, P2O5-5,0%, K2O-2,5%, MgO-1,0%, Fe-0,2%, Mn-0,2%, Zn-0,2%, Cu-0,1%, B-0,1%, Mo-0,01%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маркалы Биостим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қышқылдары-10%, N-6%, K2O-3%, SO3-5%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- 20%, N - 4%, Органикалық зат- 20%, Теңіз балдырларының экстракты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Cu, 3% Fe, 0,7% Mn, 1,6% Zn, 0,3% B, 0,7% Mg, 1% S, 5% K, 20% органикалық 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Минавит Антистресс мараклы Минавит органоминералды тыңайтқыш: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N-NH2 -15,0; K₂O-5,1; Mg - 1,0; Cu - 0,4; Fe -0,9; Mn-1,2; Mo -0,2; Zn -0,6; B-0,5; Co-0,1; Органикалық зат- 45,1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Блок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K2O-5,1; Mg-1,0; Cu-0,4; Fe-0,9; Mn-1,2; Mo-0,2; Zn-0,6; B-0,5; Co-0,1; Органикалық зат- 29,0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Бор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қышқылдары42,0; N-NH2 -15,0; N-NH4 -15,0; K2O-5,1; Mg -1,0; Cu-0,4; Fe -0,9; 0,2-0,5 Mn-1,2; Mо - 0,2; Zn -0,6; B- 2,5; Co-0,1; Органикалық зат- 14,5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Кущение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N-NH2-30,0; N-NH4- 5,0; P₂O5-8,0; K2O-25,1; Mg -1,0; Cu -0,4; Fe-0,9; Mn-1,2; Mo-0,2;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Премиум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N-NH2-22,0; P2O5-6,0; K2O-21,2; Mg -1,0; Cu-0,4; Fe-0,9; Mn-1,2; Mo -0,2; Zn-0,6; B-0,5; Co-0,1; Органикалық зат- 16,5.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Старт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N-NH4-12,0; P₂O5-15,0; K₂O-5,1; Mg - 1,0; Cu-0,4; Fe-0,9; Mn-1,2; Mo -0,2;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Турбо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N-NH4 -45,0; P₂O5-20,0; K2O-5,1; Mg -1,0; Cu -0,4; Fe-0,9; Mn-1,2; Mo-0,2; Zn -0,6; B-0,5; Co-0,1; Органикалық зат- 9,5.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Минавит Эконом маркалы Минавит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қышқылдары- 42,0; N-NH2. 15,0; P2O5 - 3,0; K2O - 5,1; Mg - 1,0; Cu - 0,4; Fe - 0,9; Mn -1 ,2; Mo - 0,2; Zn - 0,6; B - 0,5; Co - 0,1; Органикалық зат- 9,50.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Антистресс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(Гумин қышқылдарының тұздары - 10%, фульв қышқылдарының тұздары - 2%,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Бор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Бор маркалы, органо-минералды гумин және фульв қышқылдары негізіндегі Фульвигрейн тыңайтқышы, сулы суспензия (B - 8%, фульв қышқылдарының тұздары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Классик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- 16%, фульв қышқылдарының тұздары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Стимул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тұздары және фульв қышқылдары - 12%, Теңіз балдырларының экстракты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Фульвигрейн Стимул маркалы органо-минералды гумин және фульв қышқылдары негізіндегі, Фульвигрейн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суспензия (фульв қышқылдары, 20% + Күкірт (S), 1,5% + Мыс (Cu), 0,5% + Магний (Mg), 2,1% + Марганец (Mn), 0,65% + Темір (Fe), 1,35% + Мырыш (Zn),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Теңіз балдырларының экстракты, 1,4% альгин қышқылы, 15% органикалық зат, 9% N, 3% P2O5, 6% K2O, 1,6% Fe, 0,8% Cu, 1,2% Zn, 0,4%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Силамин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50%-ға дейін, фитогормондар кешені, В дәрумендері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"Чудо-N"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0"/>
          <w:p>
            <w:pPr>
              <w:spacing w:after="20"/>
              <w:ind w:left="20"/>
              <w:jc w:val="both"/>
            </w:pPr>
            <w:r>
              <w:rPr>
                <w:rFonts w:ascii="Times New Roman"/>
                <w:b w:val="false"/>
                <w:i w:val="false"/>
                <w:color w:val="000000"/>
                <w:sz w:val="20"/>
              </w:rPr>
              <w:t>
А компоненті: Азотты бекітетін фермент</w:t>
            </w:r>
          </w:p>
          <w:bookmarkEnd w:id="10"/>
          <w:p>
            <w:pPr>
              <w:spacing w:after="20"/>
              <w:ind w:left="20"/>
              <w:jc w:val="both"/>
            </w:pPr>
            <w:r>
              <w:rPr>
                <w:rFonts w:ascii="Times New Roman"/>
                <w:b w:val="false"/>
                <w:i w:val="false"/>
                <w:color w:val="000000"/>
                <w:sz w:val="20"/>
              </w:rPr>
              <w:t>
Б компоненті: N-5, Fe-1, Mo-1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"Шанс Универсал"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балдырларының экстракты, 10% Zn, 15%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"Энергошанс"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Теңіз балдырларының экстракты, 5% органикалық зат, 1% альгин қышқылы, 6% N, 2,5% P, 6%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Пекацид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Р2О5-60; К2О-20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Нитратты аммонийлі азот - 34.4%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маркалы аммиак селитрасы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бірінші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селитрасы, сорттары: бірінші, екінші, үшінші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 маркалы техникалық калийлі селитра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N-13,5, К-37,6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маркалы грануляцияланған Кальций селитрасы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N-15,4%, CaO-90%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13:40:13маркалы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N-13±2, Р-40±2, К-13±2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18:18:18 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5:15:45 маркалы судда еритін тыңайтқыштар қоспасы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P-15±2, K-45±2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FertiMark (K50-Mg2) маркалы Аралас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MgO-2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FertiM NPK 10:26:26 маркалы ФЕРТИМ Аралас минералды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P2O5 - 26, К2О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ТҰҚЫМДАРҒА АРНАЛҒАН СТИМАКС (STIMAX SEEDS)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N-7,2%, P2O5-5%, K2O-5%, B-0,1%, Fe-0,25%,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СТИМАКС СТАРТ (STIMAX START)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Fe-1%, Mn-0,5%, Zn-0,5%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в аммонийной форме - 21%, Күкірт в форме сульфат иона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N-кемінде21, S-кемінде24, вода-не более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- 21,0; Күкірт - 22,0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+BMZ</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грануляцияланған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(NH4)2SO4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сульфаты грануляцияланған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маркалы грануляцияланған аммоний сульфаты (аммоний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S-24%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SO4- 46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K2O-53%, SO4-18%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K2O-51,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"OLTIN SULPHATE OF POTASH"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SO3-44, S-17,5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(Yara Tera Krista SOP)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K2O-52, SO3-45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грануляцияланған (калий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сульфаты (калий күкірт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К2О-51,5; SO4-56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Сульфат-нитрат аммония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Р-20%;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Сульфоаммофос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P2O5-16,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14:27:10 маркалы Сульфоаммофос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P-27,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16:20:12 маркалы Сульфоаммофос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Сульфонитрат NS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S-7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маркалы Суперфосфат (аммонизацияланған суперфосфат (ASSP))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P2О5-15, К2О-2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Микроэлементтермен байытылған СУПЕРФОСФАТ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1"/>
          <w:p>
            <w:pPr>
              <w:spacing w:after="20"/>
              <w:ind w:left="20"/>
              <w:jc w:val="both"/>
            </w:pPr>
            <w:r>
              <w:rPr>
                <w:rFonts w:ascii="Times New Roman"/>
                <w:b w:val="false"/>
                <w:i w:val="false"/>
                <w:color w:val="000000"/>
                <w:sz w:val="20"/>
              </w:rPr>
              <w:t>
P₂O₅-ке қайта есептегендегі жалпы фосфаттардың массалық үлесі – 21,5.</w:t>
            </w:r>
          </w:p>
          <w:bookmarkEnd w:id="11"/>
          <w:p>
            <w:pPr>
              <w:spacing w:after="20"/>
              <w:ind w:left="20"/>
              <w:jc w:val="both"/>
            </w:pPr>
            <w:r>
              <w:rPr>
                <w:rFonts w:ascii="Times New Roman"/>
                <w:b w:val="false"/>
                <w:i w:val="false"/>
                <w:color w:val="000000"/>
                <w:sz w:val="20"/>
              </w:rPr>
              <w:t>
P₂O₅-ке қайта есептегендегі сіңірілетін фосфаттардың массалық үлесі – 18,0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Микроэлементтермен байытылған ұнтақ тәрізді суперфосфат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Азот-күкірт құрамды "Супрефос-NS" супрефосы (N:P:Mg:Сa:S)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P-24, Mg-0,5, Ca-14, S-25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K-18%, B-0,2%, Теңіз балдырларының экстракты - 10%, Органикалық зат- 20%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Брикс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(K2O) - 18%, бор, Теңіз балдырларының экстракты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амин қышқылдары - 14,4%, Органикалық зат- 60%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Раис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"L"-амин қышқылдары-4,7%, Теңіз балдырларының экстракты-4%, органикалық зат - 22%, N-5,5%, К-1%, Zn-0,15%, Mn-0,3%, B-0,05%, S-4%, Fe-0,5%, Cu-0,05%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Текс Фрут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0,05%; B – 0,14%; Mg – 0,7%; Mo – 0,02%; Ca – 12%; Общий сахар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Текамин Флауэр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 P - 10%, B-1%, Mo-0,5%, амин қышқылдары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(EDDHSA о-о) - 6,0%; Fe (EDDHSA)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Zn-0,1%, Fe-0,1%, pH-4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N-0,12, S-65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BMo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L-амин қышқылдары - 1,0%; N - 5,0%; B Суда еритін - 10,0%; Мо - 0,02%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CaB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- 10%, Са - 10%, B - 0,2%,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Fe - 6%,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- 0,9%, К - 20%, L-амин қышқылдары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Mg-6%,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Mn - 6,0%; L-амин қышқылдары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Mo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 Mo - 8%, L-амин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- 8%,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ZnMn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Zn - 5%, Mn-3%,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В этаноламин - 10%, L -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Текнокель Амино Микс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Zn - 0,7%, Mn - 0,7%, B - 0,1%, Fe - 3%, Cu - 0,3%, Mo - 0,1%, L-амин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Текнофит PH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Полигидрокси-карбон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Actiwave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Калий (К2O) - 7,0%; Fe (EDDHSA) - 0,50%; Zn (EDTA) - 0,08%; Органикалық көміртек (С) - 12,0%; Органикалық зат - 17,0%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7,3%, Органикалық зат–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Aton"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(Р) 18%, калий (К) 10%,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ATON NUK"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Monobras"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(Р) 18%, Калий (К) 10%, Мырыш (Zn) 0,5%, Бор (В) 0,5%, Күкірт (S) 0,5%, Молибден (Мо)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POWER"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1%, Бор (В) 1%, СЛЕС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30%, Күкірт (S) 5%, Гумин қышқылдары1%, Молибден (Мо) 0,01%, Бор (В) 0,01%, Янтарь қышқылы 0,5%, Макро и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Si"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(Si) 17%, Азот (N) 9%, Макро и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Appetizer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"Basfoliar 36 Extra SL"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MgO-3, B-0,02, Cu-0,2, Fe-0,02, Mn-1, Mo-0,005,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N-3,61; B-9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Benefit PZ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C-10,0%, Нуклеотидтар, Дәрумендер,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AminoPro"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N-7,5; K2O-2,25; амин қышқылдары-29; органикалық зат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B150"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 NH2-5,4; B-12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B170+Мо+Со"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NH2-6; B-12; Co-0,00024; Mo-0,6; көмірсулар-2,4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Mg100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Mg-5,4; MgO-8,5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Mix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P2O5-31,5; K2O-4,9; B-0,06; Cu-0,06; Fe-0,048; Zn-0,036; Mn-0,036; Mo-0,06; амин қышқылы L-Пролин-0,12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Mn230"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Mn-I6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N-16,5;S-23; SO3-56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Zn230"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-7,8; Zn-I6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"BioFert Zn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-6,6; Mn-0,6; Zn-1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BIOMAXIM SEED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зат35,9 Еркін амин қышқылдары 13,0 Жалпы Азот (N) 4,55 Суда еритін кешенделген кальций оксиді (СаО) 3,1 Күкірт триоксиді (SO3) Суда еритін 1,75 Суда еритін кешенді магний оксиді (MgO) 0,22 Суда еритін бор, В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BlackJak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қышқылдары19-21, фульво қышқылдары-3-5,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Boron 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Бороэтаноламин-98-100, в т.ч. B-10,6-11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MicroSurge Soyabeans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 C-30,0, Si-5,0, Fe-0,1, Mg-40,0, P-0,5,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MicrоSurge Corn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 С-30,0, Si -5,0, Fe-0,1, Mn-1,0, Mg -40,0, P-0,5, K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B Mо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B-5,0,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Mn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N-11,0, Mn-4,0,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TRIO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B-0,25, Mn-3,0, Zn-3,0, S-3,0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BRANDT SMART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N-6,0, Zn-6,0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Combi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B-0,9%, Cu-0,3%(LSA), Fe-6,8% (LSA), Mn-2,6% (LSA), Mo - 0,2% (LSA), Zn-1,1%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Fe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-6% (LSA), B-1,2%, Cu-0,8% (LSA), Fe-0,6% (LSA), Mn-0,7% (LSA), Mo - 1,0% (LSA), Zn-5,0%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Mn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Brexil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Zn-10%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N-10,4, Cao-15,9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CALIBRA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MnCl2-2,64%, ZnCl2-2,17%, NaOH-0,86%, GA142-93,33%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COLORADO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COLORSTAR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MgCl2-11,41, CaCl2-7,24, MnCl2-4,83, ZnCl2-4,13, NaOH-0,55, GA142-22,81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"Commander NPZn"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P2O5-25,1, Zn-5,2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ECOLINE Boron (Premium)-ЭКОЛАЙН Бор (Премиум)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 N-4,5, Амин қышқылдары L-a-1,0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Ecoline Oilseeds (chelates) - ЭКОЛАЙН Масличный (Хелаты)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K2O-6, MgO-2,8, SO3-7, Fe-0,8, Mn-1,7, B-2,1, Zn-0,7, Cu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 Browny"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"FOLIAPLANT PH"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K2O5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GROS Phosphite - LNPK - ГРОС Фосфито-LNPK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 (фосфит)-20%, K2O-15,0%, L-а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HanseAmino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- 24%, Еркін амин қышқылдары - 13%, құрғақ масса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HanseBioSulfur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Элементарлық күкірт : 70% (күкірттің сызықтық құрлымы (O3S-SNSO3))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HanseGuard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NO3-N-7%, NH4-N-2%, K2O-6%, микроэлементтер (Ca, Mg, Si, Fe, Ag)-1,1%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Hanse Premix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 P2O5-16, K2O-0,1, Ca-7,5, S-4,0, Fe-0,3, MgO-0,2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Humasporin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штаммдардың сублимацияланған қоспасы – 2–4×10⁸ КОЕ/см³, органикалық азот (N) – 0,25%, гумин қышқылдары – 9,6%, гидроксикарбон қышқылдары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"HUMISUPER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K2O5-8,08, органикалық зат -20,42, гумин қышқылы + фульвоқышқылы-16,68, Na-0,08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KOLADO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/&gt;30%; Жабайы өсімдіктерден алынған сығынды /&gt;60%; N- 0,6%; N - 0,6%; P - 0,3%; K2o - 10%; SO3 - 6,6%; Ca - 0,30; MgO - 3,3%; Cu - 0,5 мг/кг; Fe - 15 мг/кг; Zn- l0 мг/кг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44 Mn+Mg+S+N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Mn-18-23, Mg-10-13, S-2,5-4,8, N-0,1-0,4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80 Zn+P+S+N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Zn-5,9, P-19, S-5,3,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Cream (МС Крем)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- 1,5%, Zn - 0,5%, Фитогормондар, Амин қышқылдары, Бетаин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Extra (МС ЭКСТРА)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К20 - 20,0%, N - 1,0%, C - 20,0%, Фитогормондар, Бетаин, Маннитол,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 Set (МС Сет)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 Zn-1,5 (EDTA), фитогормондар, амин қышқылдары, бетаин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Megafol (Мегафол)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К2O-8%, C-9%, фитогормондар, бетаин, дәрумендер,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17-5-5+2MgO+ME"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 P2O5-5,35, K2O-5,8, MgO-2,32, органикалық зат -10,1, B-0,022, Fe-EDTA-0,062, Mn-EDTA-0,079, Zn-EDTA-0,066, Cu-EDTA-0,012, Mo-0,002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5-0-20"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N-5,07; K2O-20,8; S-7,8; SO3-19,6; органикалық зат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7-17-5+ME"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N-7,38, P2O5-17,79, K2O-5,65, органикалық зат -15,52, B-0,024, Fe-EDTA-0,051, Mn-EDTA-0,064, Zn-EDTA-0,065, Cu-EDTA-0,012,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"MEGATRON 9-7-7+2MgO+ME"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N-9,06, P2O5-7,25, K2O-7,65, MgO-2,22, органикалық зат -15,72, B-0,024, Fe-EDTA-0,059, Mn-EDTA-0,06, Zn-EDTA-0,062, Cu-EDTA-0,011,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Multoleo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GA142-8,8%, B-9,9%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Naturamin-B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N-0,6, B-10, Еркін амин қышқылдары-4, органикалық зат-4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Oceangrow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MgO-3,5%; SO3-7,1%; B-2,07%; Mo-0,02%; GA142-30%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"PHANTOM LIQUID"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N-8,7, альгин қышқылы-1,03, органикалық зат-23,32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PHOSPHIT-ONE (ФОСФИТ-1)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P2O5-30,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 Power"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P2O5≥26%, су≤60%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"PlantoLip"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Р2О5-4, К2О-3, MgO-0,2, Органикалық заттар-10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"Planto pH"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Р2О5-2,5, К2О-1,5, Органикалық заттар-20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Prairie Pride A (1-3-3)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P2O5-3, K2O-3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Prairie Pride В (10-40-6)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P2O5-40, K2O-6, S-4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Aminoleaf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30%; Жалпы Азот (N) – 6%; Суда еритін Фосфор Пентоксиді (P2O5) – 1%; Суда еритін Калий оксиді (К2О)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Boromax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2%; Жалпы Азот (N) – 3,2%; Суда еритін Бор (В)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pH Control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3%, в т.ч. Амидный азот (NH2) – 3%; Суда еритін Фосфор Пентоксиді (P2O5) – 15%; иондалған емес ПАВ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Silimax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Калий оксиді (К2О) – 15%; Суда еритін ДиКалий оксиді (SiO2)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Start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4%, Жалпы Азот (N) – 4%, Суда еритін Фосфор Пентоксиді (P2O5) – 8%, Суда еритін Калий оксиді (К2О) – 3%, Полисахаридтер – 15%, Темір (Fe) хелатталған түрде (EDDHA) – 0,1%, Мырыш (Zn) хелатталған түрде (EDTA) – 0,02%, Суда еритін Бор (В) – 0,03%, Цитокинины –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QadamFerti Unileaf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 4%, Жалпы Азот (N) – 4%, Суда еритін Фосфор Пентоксиді (P2O5) – 6%, Суда еритін Калий оксиді (К2О) – 2%, Полисахаридтар – 12%, Темір (Fe) хелатталған түрде (EDTA) – 0,4%, Марганец (Mn) хелатталған түрде (EDTA) – 0,2%, Мырыш (Zn) хелатталған түрде (EDTA)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Radifarm (Радифарм)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- 3,0%, K2O - 8,0%, C - 10,0%, Zn (EDTA), Дәрумендер, Сапонин, Бетаин,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Raiza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Еркін амин қышқылдары-10,7%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Carb-K-Amino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Калий(K2O) агентпен- 16%, Фосфор(P2O5) агентпен- 6%, Гидроксидкөмірқышқылдары - 20%, 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Carb-N-Humic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- 20%, оның ішінде (N) органикалық - 2%, оның ішінде (N) мочевинді - 18%, Гумин қышқылдары (гуматтар) - 6%, Гидроксидкөмірқышқылдары - 2%, Амин қышқылдары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Forte Семя Старт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- 6%, оның ішінде (N) органикалық - 2%, оның ішінде (N) мочевинді - 4%, Фосфор (P2O5) - агентпен- 2,5%, Калий(K2O) агентпен- 2,5%, Магний(MgO) агентпен- 2,5%, Бор(B) бороэтаноломин - 2%, Кобальт(Co) агентпен- 0,1%. Мыс(Cu) агентпен- 1%, Темір (Fe) агентпен- 1,2%, Марганец(Mn) агентпен- 1,2%, Молибден(Mo) агентпен- 0,25%, Мырыш (Zn) агентпен- 1,2%, Гумин қышқылдары(Гуматтар) - 0,25%, Гидроксидкөмірқышқылдары - 20%,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Amino B/Mo Humic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- 10%, оның ішінде (N) органикалық - 1,5%, Бор (B) бороэтаноломин - 12%, Молибден(Mo) агентпен-1%, Гумин қышқылдары (Гуматтар) - 4%, Гидроксидкөмірқышқылдары - 4%, Амин қышқылдары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Amino 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- 15%, оның ішінде (N) органикалық - 2%, оның ішінде(N) мочевинді - 1%, оның ішінде (N) нитратты - 12%, Мырыш(Zn) агентпен- 12%, Гидроксидкөмірқышқылдары - 18%,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Reasil micro Hydro Mix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Азот(N) - 12%, оның ішінде (N) органикалық - 2%, оның ішінде (N) мочевинді - 10%, Магний (MgO) агентпен- 4%, Бор (B) бороэтаноломин - 2%, Кобальт(Co) агентпен- 0,1%. Мыс (Cu) агентпен- 0,8%, Темір (Fe) агентпен-5%, Марганец(Mn) агентпен- 2,5%, Молибден(Mo) агентпен- 0,25%, Мырыш(Zn) агентпен- 3%, Гидроксидкөмірқышқылдары - 18%, Амин қышқылдары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өнімділігін қалпына келтіруге арналған Reasil® Soil Conditioner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зат на с.в.* - 75-80%, Общий Гуминовый экстракт(ОГЭ) - 90-95%, Гумин қышқылдарыприродные - 54-56%, Гуминді қышқылдар кислоты (калийлі тұздар) - 40%, Табиғи Фульво қышқылдары - 4-6%, Органикалық азот (N) - 1,5%. Фосфор ( P2O5) - 1,5%, Калий (K2O)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ауыл шаруашылығы үшін Reasil® Soil Conditioner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Органикалық зат -80-85%, Жалпы гуминді экстракт -90-95%, Табиғи гумин қышқылдары - 95-96%, Табиғи Фульво қышқылы - 4-5%, Органикалық Азот - 1,2-1,7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Retrosal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 - 8,0%, Zn - 0,2% (EDTA), Дәрумендер, Осмолиттер, Бетаин, Ақуыздар, Амин қышқылдары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Rooter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(Калий азот қышқылы тұзы KNO₃, 6% + Лимон қышқылы C₆H₈O₇, 5% + Кальций дигидроортофосфаты Ca(H₂PO₄)₂, 5% + Этилендиаминтетра-ацетаттың дисодиум тұзы 2 су молекуласы бар Na₂-EDTA·2H₂O, 3,5% + Марганец (II) хлорид тетрагидрат MnCl₂·4H₂O, 3,2% + Натрий нитраты NaNO₃, 2,0% + Темір (III) хлорид гексагидрат FeCl₃·6H₂O, 2,0% + Бор қышқылы H₃BO₃, 1,0% + Мыс (II) нитрат тригидрат Cu(NO₃)₂·3H₂O, 0,2% + Аммоний молибдат тетрагидрат (NH₄)₆Mo₇O₂₄·4H₂O,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 лимон қышқылы, сүт қышқылы, алма қышқылы, шарап қышқылы; Қанттар: глюкоза, сахароза; Минералды қоректік заттар: Азот 8%, Фосфор 3%, Калий 3%, Магний 2%, Кальций 1%, Марганец 0,7%, Бор 0,1%, Темір 0,4%, Молибден 0,1%, Мыс 0,05%, Мырыш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Speedfol Boron SL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N-5,1, В-10,9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Speedfol Phosphozinc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P-12,3, K-4,15, Zn-9,2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Starflor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MgSO4-30,10%, Na2MoO4-0,06%,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N-4,05%, B-10,2% (+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пшеница"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P2O5-40%, K2O-5,48%, B-4,5%, Zn-14,6%, Mo-0,5%, MgO-6,56%, Mn-21,1%, Fe-14%, S-7,95, Cu-7,6% + органикалық қышқылдар -25 г/л + амин қышқылдары-25 г/л + Өсімдіктердің өсуі мен иммунитетін ынталандыратын заттар-10 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семена зерновых"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N-2,73%, Cu-5,4%, Zn-5,3%, Mo-1,3%, Mn-2,43%, CaO-3,41%, Fe-3,85% + органикалық қышқылдар-25г/л + амин қышқылдары-25 г/л + Өсімдіктердің өсуі мен иммунитетін ынталандыратын заттар-10г/л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"SunnyMix универсальный"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N-2,33%, P2O5-20,3%, K2O-13,7%, B-5,1%, Zn-5,6%, Mo-0,06%, Co-0,01%, MgO-8,2%, Mn-8,13%, Fe-1,0%, Cu-1,6% + органикалық қышқылдар-25г/л + амин қышқылдары-25г/л + Өсімдіктердің өсуі мен иммунитетін ынталандыратын заттар -10г/л (+жабыстырғыш, беткі активті заттар, ылғал ұстайтын заттар)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Sweet (Свит)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CaO-10, MgO-1, B-0,1, Zn-0,01 (EDTA), Моно-, ди-, три-, полисахаридтері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complex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20, N-5,5, B-1,5, Zn-0,1, Mn-0,1, Fe-1,0, Mg-0,8, Mo-0,001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foliar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 қышқылдары 9,3, N-2,1, B-0,02, Zn-0,07, Mn-0,04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Terra-Sorb® Granum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N-25,0, Na-10,0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Thio-Sul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тиосульфатының су ерітіндісі -55-65%, N-12, S-26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Tonivit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Vitalroot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Viva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қышқылдары2-3, фульво қышқылдары, Ульмин қышқылдары және гумин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12-24-12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P2O5-24, K2O-12, MgO-2, SO3-5,Fe-0,2, Zn-0,007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16-27-7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P2O5-27, K2O-7, SO3-5,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YaraMila NPK 7-20-28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P2O5-20%, K2O-28%, MgO-2%, SO3-7,5%, B-0,02%, Fe-0,1%,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Mila NPK 9-12-25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P2O5-12, K2O-25, MgO-2, SO3-6,5, В-0,02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YaraRega 9-0-36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P2О5-0, K2О-36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YaraRega 9-5-26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 P2O5-5,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Tera Krista K Plus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N-13,7, NO3-13,7, K2O - 46,3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AGRIPHOS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P2O5-29,1%, K2O-6,4%, Cu-1,0%, Fe-0,3%, Mn-1,4%,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BORTRAC 150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N-4,7%;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Brassitrel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MgO-7,5, CaO-8,1, Mn-4,6%, B-3,9,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BRASSITREL PRO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Ca-5,8%, CaO-8,1%, Mg-4,6%, MgO-7,7%, B-3,9%, Mn-4,6%, Mo-0,3%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KOMBIPHOS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P2O5-29,7%, K2О-5,1%, Mg-2,7%, MgO-4,5%, Mn-0,7%,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KOMBIPHOS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P2О5-29,7, K20-5,1, MgO-4,5, Mn-0,7, Zn-0,34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Thiotrac 300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S-30, N-20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Azos 300™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S-22,8, N-15,2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 vita TM Seedlift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P2O5-26, Zn-27,5, Ca-16,9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ZINTRAC 700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Yieldon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К2О-3,0, С-10,0, Zn-0,5, Mn-0,5, Mo-0,2, GEA689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Commander"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тыңайтқышы (N:S)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N-23-28,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N-31,7-32,3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"КАС+S (Күкірт )" маркалы (КАС) маркасының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 S-5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N:S (26:13) маркалы сұйық азотты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N-26, S-13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Азот-магнийлі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N-34,4, MgO-0,3-1,0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 кешенді Диаммонийфосфат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күкіртпен байытылған азот-фосфорлы тыңайтқыш, А, Б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P-33, S-15, В-0,1, Zn-1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Элементарлы күкіртпен байытылған азот-фосфорлы тыңайтқыш, А, Б маркалары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P-40,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 Сульфоаммофос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NP+S=16:20+12 маркалы ,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P205-20, S-12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NP+S=20:20+14 маркалы , азот-фосфорлы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2"/>
          <w:p>
            <w:pPr>
              <w:spacing w:after="20"/>
              <w:ind w:left="20"/>
              <w:jc w:val="both"/>
            </w:pPr>
            <w:r>
              <w:rPr>
                <w:rFonts w:ascii="Times New Roman"/>
                <w:b w:val="false"/>
                <w:i w:val="false"/>
                <w:color w:val="000000"/>
                <w:sz w:val="20"/>
              </w:rPr>
              <w:t>
10:26:26 маркалы, азот-фосфор-калийлі тыңайтқыш</w:t>
            </w:r>
          </w:p>
          <w:bookmarkEnd w:id="12"/>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3"/>
          <w:p>
            <w:pPr>
              <w:spacing w:after="20"/>
              <w:ind w:left="20"/>
              <w:jc w:val="both"/>
            </w:pPr>
            <w:r>
              <w:rPr>
                <w:rFonts w:ascii="Times New Roman"/>
                <w:b w:val="false"/>
                <w:i w:val="false"/>
                <w:color w:val="000000"/>
                <w:sz w:val="20"/>
              </w:rPr>
              <w:t>
10:26:26 маркалы, азот-фосфор-калийлі тыңайтқыш</w:t>
            </w:r>
          </w:p>
          <w:bookmarkEnd w:id="13"/>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4"/>
          <w:p>
            <w:pPr>
              <w:spacing w:after="20"/>
              <w:ind w:left="20"/>
              <w:jc w:val="both"/>
            </w:pPr>
            <w:r>
              <w:rPr>
                <w:rFonts w:ascii="Times New Roman"/>
                <w:b w:val="false"/>
                <w:i w:val="false"/>
                <w:color w:val="000000"/>
                <w:sz w:val="20"/>
              </w:rPr>
              <w:t>
10:26:26 маркалы, азот-фосфор-калийлі тыңайтқыш</w:t>
            </w:r>
          </w:p>
          <w:bookmarkEnd w:id="14"/>
          <w:p>
            <w:pPr>
              <w:spacing w:after="20"/>
              <w:ind w:left="20"/>
              <w:jc w:val="both"/>
            </w:pPr>
            <w:r>
              <w:rPr>
                <w:rFonts w:ascii="Times New Roman"/>
                <w:b w:val="false"/>
                <w:i w:val="false"/>
                <w:color w:val="000000"/>
                <w:sz w:val="20"/>
              </w:rPr>
              <w:t>
(NPK-тыңайтқыш)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 Ca-0,8, Mg-0,8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маркалы азот-фосфор-калийлі тыңайтқыш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 (диаммофоска)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NРК-1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Р205-26, К20-26, S- 2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NPKS-4 (N-15, P-15, K-15, S-11)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P2O5-20, K2O-30,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10:20:20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P-20, K-20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10:20:20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12:32:12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P-32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13:19:19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P-19, K-19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15:15:15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16:16:16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P-16, K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N- 7, P-7, K-7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8:19:29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P-19, K-29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NPKS-4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Р-15%, K-15%, S-11%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NPKS-8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 S- от 1 до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P2O5-26, K2O-26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10:26:26+B диаммофоска NPK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10:26:26+BCMZ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B-0,02, Mn-0,03, Zn-0,06, Cu-0,03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10:26:26+BMZ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B-0,018, Mn-0,03, Zn-0,06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10:26:26+Zn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P2О5-26, K2О-26, S-2,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10-26-26 диаммофоска, NPK-1 (диаммофоска) маркалы азот-фосфор-калийлі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P-17, K-17, S-6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13-17-17(6)+0,15В+0,6Zn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P-17, K-17, S-6, В-0,15, Zn-0,6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15-15-15(10)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P-15, K-15, S-10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NPK(S) 8-20-30(2)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P-20, K-30, S-2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(S)10-26-26(1) диаммофоска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P-26, K-26,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Диаммофоска NPK(S) 10:26:26(1) маркалы азот-фосфор-калийлі күкіртті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N-10±1, Р2O5-26±1, К2O-26±1, S-1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АМИНОАЛЕКСИН (AMINOALEXIN)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P-30, K-20, L-a-Амин қышқылдары-4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қышқылдары-56-58%, N-9,4%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Аминосит 33%(Aminosit 33%)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аминқышқылдар - 33%; - Органикалық заттардың жалпы саны - 48%; - Азоттың жалпы мөлшері (N) - 9,8%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N-32,5-33,5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33,5 % азот бар аммиак-нитратты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"БиоСера" гранулаланған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элементарлы -85,95%, Күкірт сульфатты - кемінде 0,09%, Калий оксиді - кеміндк 0,002%, Фосфор пентаоксиді - кемінде 0,003%, Азот - кемінде 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Аминостар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- 8%, K2O - 4%; Амин қышқылдары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УЛЬТИМАТОН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 B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Прайм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MgO-4,5 %SO3-3,9% Cu-0,5% B-0,5% Fe-0,6% Mn-0,95% Zn-0,5% Mo-0,004%; қышқылдар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маркалы УЛЬТИМАТОН биоэнергетикалық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- 5,4%. S - 3,5%. Zn - 7,65% г/л; қышқылдар - 8,3%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Брексил Кальций (Brexil Ca)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20,0% (LSA), B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Брексил Мульти (Brexil Multi)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 -8,5%, B-0,5%, Fe-4%, Mn-4%,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7-7-7 гель тәріздес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P2O5-7%, K2O-7%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Гумат-Антистресс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N-0,32%, K2O - 1,5%, рН - 8,5-9,5%, Гуминді және фульво қышқылдары - 12,0%, Янтарлы қышқыл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қышқылдар-61,2%; К2O-12,6%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натрия"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Гуминді қышқылдар -60,5%; натрий гуматы -35-40%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гуминатрин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Мыс (Cu) - 475; Мырыш (Zn) - 160; Кобальт (Co) - 48; Магний (Mg) - 39; Бор (В) - 1986; Калий (К) - 5507; Марганец (Mn) - 133; Темір (Fe) - 221; Молибден (Mo) - 132; Азот (N) - 2360; Күкірт (S) - 3490; Фосфор (Р) - 16377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Аммонидті азот - кемінде 6,8; нитратты азот - кемінде 6,8; амидті азот - кемінде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КАС- 28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КАС-30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P2О5-37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Кальбит C (Calbit C)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 - 15% (LSA)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PlantStim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заттар-42,00%, N-0,80%, P2O5-0,40%, K2O-16,00%, SO3-3.20%, MgO-2,40%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11:40:11+2MgO+МЭ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N-11+-2, P-40+-2, K-11+-2,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13:40:13+МЭ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N-13±2, P-40±2, K-13±2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15:30:15+2MgO+МЭ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P-30+-2, K-15+-2, MgO-2+-0,5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15:31:15+МЭ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P-31+-2, K-15+-2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18:18:18+3MgO+МЭ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N-18±2, P-18±2, K-18±2,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19:19:19+МЭ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N-19±2, P-19±2, K-19±2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20:20:20+МЭ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K-20, B-0,02, Cu-0,005, Mn-0,05, Zn-0,01, Fe-0,07, Mo-0,004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Универсал 20:20:20+МЭ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N-20±2, P-20±2, K-20±2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12:6:36+2,5MgO+МЭ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МgO-2,5±0,5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12:6:36+2,5MgO+МЭ+стим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N-12±2, P-6±2, K-36±2, MgO-2,5±0,5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Финал 15:7:30+3Mgo+МЭ маркалы суда еритін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N-15±2, P-7±2, K-30±2, MgO-3±0,5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Зерно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 9,2; P2O5, кемінде 96; K2O, кемінде 105; SО4, кемінде14; Mn 20; Cu 5,0;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Кальций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 125; SО4, кемінде 0,46; СaO, кемінде 200; MgO, кемінде13; Fe 0,3; Mn 0,5; Cu 4,5; Zn 0,75; B 0,23; Mo 0,015; Co 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Кальций+Магний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кемінде109; CaO, кемінде160; MgO, кемінде42; B 2,3; Органикалық зат10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марка Голубика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кемінде3,7; P2O5, кемінде75; K2O, кемінде62; SО4, не менееь16; MgO, не менееь6,2; Fe 7,5; Mn 2,5; Cu 2,2; Zn 3,7; B 1,1; Mo 0,03; Co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марка РКMg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кемінде19; Р2О5, кемінде289; К2О, кемінде259; MgO, кемінде50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марки Томаты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N,кемінде3,7; P2O5, кемінде87; K2O, кемінде79; SО4, кемінде23; Fe 7,7; Mn 5,9; Cu 5,6; Zn 8,4; B 2,8;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Огурцы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кемінде3,2; P2O5, кемінде91; K2O, кемінде78; SО4, кемінде25; Fe 10; Mn 4,6; Cu 4,0; Zn7,8; B 5,0; Mo 0,1; Co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КомплеМет Хлопчатник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кемінде70; P2O5, кемінде90; K2O, кемінде80; SО4, кемінде14; Mn 10; Cu 5,0; Zn 25; B 10;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Универсал-2 маркалы микроэлементтері бар кешенді минералды тыңайтқыш (тукосмесь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N-12, P2O5-8, K-14, Mg-2, S-8, B-0,1, Cu-0,1 Fe-0,1, Mn-0,2 Mo-0,01, Zn-0,1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BACTOLIKS- maximus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C-25%, амин қышқылдары-5%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HUMIN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гуминовые кислоты-18% фульво қышқылдары-18%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SET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Zn-1%, B-0,05%, амин қышқылдары-6%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Doping-ENERGY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C-8%,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ISAPTION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амин қышқылдары-8%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Mega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C-3%,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RAIZE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 -18% фульво қышқылдары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ROYAL ROOT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K2O-0,5%, C-10%, гумин қышқылдары - 20% фульво қышқылдары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Amino Cal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CaO-14%, B-0,2%, амин қышқылдары-2%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FUMIN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C-8%, гумин қышқылдары - 20% фульво қышқылдары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Gel K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K2O-17%, амин қышқылдары-1,5%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GUMIN MAX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C-8%, гумин қышқылдары-20% фульв қышқылдары-20%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SUPER SOIL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К2О-2%, С-10%, гумин қышқылдары 14%, фульв қышқылдары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"Оксигумат-У" органо-минералды кешенді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 NH2-1,2%, P2O5-2,0%, K2O-2,4%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микроэлементтер кешені: темір 4%, мырыш 1,5%, магний 5,4%, мыс 1,5%, марганец 4%, молибден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Антистресс"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арахидон қышқылы - 0,01 г/л; тритерпен қышқылдары - 2 г/л; амин қышқылдар кешені - 45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Аргент"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Профи"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- 30 г/л; N - 80 г/л; P2O5 - 30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Рост"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- 40 г/л; амин қышқылдар кешені - 66 г/л, микроэлементтер кешені (Fe 0,4 г/л; Zn 0,15 г/л; Mn 0,4 г/л; Cu 0,15 г/л; MgO 0,5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Старт" маркалы "Контур"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- 70 г/л; фульв қышқылдары - 30 г/л; янтар қышқылы - 30 г/л; арахидон қышқылы - 0,01 г/л, микроэлементтер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Лебозол-Заатгут Микс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Mn-7.8%: N-6.8%: Zn-4.2%: Cu-2.2%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МагФос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P2О5-30%: MgO-6.8%: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Лебозол-Бор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Лебозол-Калий 450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Лебозол-Кальций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СаО-16,7%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Лебозол-МагС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MgO-29,3%, S-22%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Лебозол-Мыс-Хелат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Молибден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Нитрат Магния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MgO-10%, N-7%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Нитрат марганца 235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Mn-15%, N-7,7%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36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карбамидный азот-18%, нитратный азот-5%, аммиачный азот-4%, Mg-3%, микроэлементы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8-8-6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карбамид азоты-5.6%, аммиак азоты-1.7%, нитрат азоты-0.7%, P2O5-8%, К2О-6%,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Күкірт 800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Лебозол-Мырыш 700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Лебозол-Нутриплант 5-20-5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аммиак азоты-4.2%, карбамид азоты-0.9%, P2O5-20%, К2О-5%, микроэлементтер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 Полный уход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қышқылдары-11,6%, N-9,4%, K2O-2,7%, MgO-1,7%, Mn-1,5%, P2O5-0,9%, Zn-0,5%, Cu-0,3%, B-0,05%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 16:20 + 12% S + 0.05% B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P-20, S-12, B-0,05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6:24:12 + 2% Ca + 5% S + 0.05% Zn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P-24, K-12, Ca-2, S-5,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7:21:21 + 4% S + 0.05% Zn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N-7, P-21, K-21, S-4, Zn-0,05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8:15:15 + 3% Ca + 9% S маркалы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P-15, K-15, Ca-3, S-9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13:40:13 (Master 13:40:13)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Р205-40%;К2O-13%,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15:5:30+2 (Master 15-5-30+2)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Р205-5%;К2O-30%, MgO - 2%,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18:18:18+3MgO+S+TE (Master 18:18:18+3MgO+S+TE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Р205-18%;К2O-18%, MgO - 3%,SO3- 6%,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20:20:20 (Master 20:20:20)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3:11:38+4 (Master 3:11:38+4)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Р205-11%;К2O-38%, MgO-4%, SO3-25,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 3:37:37 (Master 3:37:37)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Р205-37%;К2O-37%, B-0,02%, Cu-0,005% (EDTA), Fe-0,07% (EDTA), Mn-0,03% (EDTA), Zn-0,01%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Азот-фосфор-калий кешенді минералды тыңайтқыш (NPK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P2O5-15, K2O-15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Пекацид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Фосфаттардың (P₂O₅) массалық үлесі % кемінде 59-60, Калийдің (К₂О) массалық үлесі % кемінде 19-20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"Ростолон 20-20-20"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- 20, Фосфор (P205) - 20, Калий (К20) - 20 Күкірт (S) - 2,2, Fe - 0,1, Бор (B) -0,04, Cu -0,25, Zn - 0,25, Mn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Листовое18-18-18 маркалы, ФЕРТИКА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MgO-1,4, S-1,8, B-0,03, Cu-0,01, Fe-0,1, Mn-0,1, Mo-0,003,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4-13-36 маркалы ФЕРТИКА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P2O5-13, K2O-36, MgO-1,6, S-7,7, B-0,02, Cu-0,01, Fe-0,1, Mn-0,1, Mo-0,002, Zn-0,01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СТАРТ 13-40-13 маркалы ФЕРТИКА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MgO-0,1, SO3-0,08, B-5, Fe-0,08, Mn-0,08, Cu-0,003, Zn-0,03, Mo-0,003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Листовое СТАРТ 13-40-13 маркалы ФЕРТИКА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MgO-0,1, S-0,08, B-0,015, Cu-0,03, Fe-0,08, Mn-0,08, Mo-0,003, Zn-0,03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Плюс 6,4-11-31 маркалы ФЕРТИКА 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P2O5-11, K2O-31, MgO-2,6, SO3-4,4, B-0,01, Fe-0,1, Mn-0,1, Cu-0,03, Zn-0,002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VITA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- 7%, C - 10%, P2O5 -7%, K2O – 7%, MgO0.5%, Fe EDHHA-0.2% ,Mn EDTA-0.2%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Hum EXTRA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қышқылы-8%, амин қышқылдары-3%, K2O –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Эластико маркалы КомплеМет органо-минералды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Р₂О₅, 34-ден кем емес; К₂О, 76-дан кем емес; Fe 5,0; Zn 5,0;Белсенді органикалық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Осеаn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Р2О5 - 1,8%; К2О - 1,2%; GA142 - 46,5% Еркін амин қышқылдары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10:54:10 (Plantafol 10:54:10)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Р205-54%;К2O-10%,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20:20:20 (Plantafol 20:20:20)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Р205-20%;К2O-20%,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30:10:10 (Plantafol 30:10:10)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 Р205-10%;К2O-10%,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Плантафол 5:15:45 (Plantafol 5:15:45)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Р205-15%, К2O-45%, B-0,02%, Cu-0,05% (EDTA), Fe-0,1% (EDTA), Mn-0,05% (EDTA), Zn-0,05% (EDTA)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"Ростолон 20-20-20+ME"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S-2,2%, Fe-0,1%, B-0,04, Cu-0,25%, Zn-0,25%, Mn-0,2%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0-20-35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 P2O5-20, K2O-35, S-7,5, Fe-0, B-2, Mo-0,2, Cu-0,2, Zn-0,2, Mn-0,2,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14-14-14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 P2O5-14, K2O-14, S-6,1, Fe-0,25, B-0,1, Mo-0. Cu-0,65, Zn-0,65, Mn-0,55, Mg-3,4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14-5-15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- 14, Фосфор (P2O5) - 5, Калий (K2O) - 15, Күкірт (S) - 0, Fe - 0, Бор (B) - 0, Mo - 0, Cu - 0,1, Zn - 0,1, Mn - 0,1, Mg - 0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15-5-23 маркалы Ростолон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15, Фосфор (P2O5) - 5, Калий (К2О) — 23 Cepa (S) — 9,7, Fe - 0,2, Бор (В) — 0,05, Мо — 0, Си— 0,3, Zn— 0,3, Mn — 0,3, Mg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17-6-18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N-17, P2O5-6, K2O-18, S-4,8, Fe-0,25, B-0,1, Mo-1,5, Cu-0,8, Zn-0,8, Mn-0,9,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S-4,7, Fe-0, B-0, Mo-0, Cu-0,03, Zn-5,3, Mn-0, Mg-0,025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18-18-18 Ме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P2O5-18, K2O-18, S-1,7, Fe-0,1, B-0,1, Mo-1,5, Cu-0,4, Zn-0,4, Mn-0,4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20-20-20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S-2,2, Fe-0,1, B-0,04, Cu-0,25, Zn-0,25, Mn-0,20,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3-11-26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P2O5-11, K2O-26, S-12,5, Fe-0,25, B-0,1, Cu-0,55, Zn-0,55, Mn-0,5, Mg-4,5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 маркалы Ростолон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P2O5-0, К2О-0, S-0, Fe-0, B-4, Mo-0,05, Cu-0,1, Zn-0,1, Mn-0,1, Mg-0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Руткат (Rutkat)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P2O5-4, K2O-3, Fe-0,4, Еркін амин қышқылдары-10, полисахаридтер-6,1, ауксинтер-0,6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удобрение сложное азотно-фосфорное марка 33:3 (торговая марка АЗОТОФОСФАТ)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N-33, P2O5-3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маркалы күкіртті күрделі азот-фосфор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P-20 (S-8-14)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+Zn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Zn-0,21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20:20+В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+ВCMZ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B-0,02, Cu-0,03,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20:20+ВMZ маркалы құрамында күкіртті бар азотты-фосфорлы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S-14, B-0,018, Mn-0,030, Zn-0,060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Микроэлементтері бар күрделі аралас "Биобарс-М"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жалпы (N) 2-5 %, фосфор (P₂O₅) 0,66-1,66 %, калий (K₂O) 2-5 %, жалпы күкірт (S) 0,65-1,65 %, микроэлементтер: бор (B) 0,10 %, темір (Fe₂O₃) 0,15 %, кобальт (Co) 0,02 %, марганец (Mn) 0,15 %, мыс (Cu) 0,10 %, молибден (Mo) 0,01 %, мырыш (Zn)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бобовых"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SO3-1%, B-0,5%, Cu-0,2%, Fe-0,3%, Co-0,002%, Mn-0,4%, Mo-0,036%, Zn-0,3%,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зерновых"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SO3-4,5%, Cu-0,9%, Fe-0,8%, Mn-1,1%, Mo-0,005%, Zn-1%,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кукурузы"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MgO-2,0% SO3-4,2%, Fe-0,7%, Mn-0,7%, Zn-0,6%, Cu-0,6% B-0,2%, Mo-0,003%, Zn-1,1%, Ti-0,02%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свҰклы"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MgO-2%, SO3-1,8%, B-0,5%, Cu-0,2%, Fe-0,2%, Mn-0,65%, Mo-0,005%, Zn-0,5%, Ti-0,02%, Na2O-3%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масличных" маркалы, Ультрамаг Комби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MgO-2,5%, SO3-2,5%, B-0,5%, Cu-0,1%, Fe-0,5%, Mn-0,5%, Mo-0,005%, Zn-0,5%,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K2O-22,0, N-2,6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CaO-17,0, N-10,0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Ультрамаг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Mo-3, N-4,5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ГУМИМАКС-П микроэлементтері бар кешенді гуминді-минералды әмбебап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және фульво қышқылдары-2%, органикалық қышқылдар-14%, амин қышқылдары-0,15%, N-3,5%, P2O5-3,5%, K2O-5%, микроэлементтер-0,5%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4,8 (Ferrilene 4,8)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(EDDHSA орто-орто)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(Ferrilеne)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Феррилен Триум (Ferriline Trium)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Fe-6,0% (EDDHA/EDDHSA), Mn-1,0% (EDTA),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Coveron (КОВЕРОН)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GREENPHOS+Zn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P2O5-33%, Zn-10%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Ideal P60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 P2O5-55%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KALIBRE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K2O-20%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Liquid MKP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P2O5-35%, K2O-23%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K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SCUDO (Скудо)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S-11,3, Cu-9, амин қышқылдары және пептидтер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TIFI Max (Тифи Макс)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Zn-0,0002, Cu-0,0002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TRAINER (Тренер)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Zn-0,0005, Cu-0,0003 амин қышқылдары және пептидтер - 29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тыңайтқыштар (КАС)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Balance (25-25-25)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- 25%, P2O5 -25%, K2O – 25%,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Fruit (15-10-50)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P2O5 -10%, K2O – 50%,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P-K (0-50-50)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 P2O5 -50%, K2O –50%,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 Gel Start (15-65-15) гел тәріздес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 P2O5 -65%, K2O – 15%, MgO-1.1%, фульво қышқылы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гуминді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қолжетімді формадағы макро және микроэлементтер жиынтығымен, әсер етуші зат бойынша гумин қышқылдарының мөлшері кемінде 55%). Ерігіштігі кемінде 70%. Шығын нормасы: құрғақ модификациясы — 1 гектарға 50–100 кг, сұйық модификациясы — 1 гектарға 90–140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натрия Гуминді тыңайтқыштар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(Өсімдіктерге қолжетімді формадағы макро- және микроэлементтер жиынтығымен, әсер етуші зат бойынша гумин қышқылдарының мөлшері кемінде 55%). Ерігіштігі — кемінде 70%. Шығын нормасы: құрғақ түрі — 1 гектарға 50–100 кг, сұйық түрі — 1 гектарға 90–140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N-29,7-30,8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аммонийді – кем емес 6,8, N нитратты – кем емес 6,8, N амидті – кем емес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(КАС)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КАС-32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КАС- 28 маркалы сұйық азотты тыңайтқы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КАС- 30 маркалы сұйық азотты тыңайтқыш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 маркасы сұйық кешенді тыңайтқыштар (ЖКУ),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 P-37%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Бобовые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кемінде6,8; P2O5, кемінде83; K2O, кемінде 103; SО4, кемінде 14; Mn 15; Cu 2,0; Zn 5,0; B 8,0; Mo 15; Co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кемінде80; K2O, кемінде39; SО4, кемінде51; Fe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Темір+Мырыш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кемінде73; K2O, кемінде41; SО4, кемінде25; Fe 15; Zn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кемінде9,8; P2O5, кемінде83; K2O, кемінде99; SО4, кемінде14; Mn 15; Cu 12; Zn 8,0;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кемінде2,4; P2O5, кемінде97; K2O, кемінде85; SО4, не менее14; Mn 10; Cu 2,5; Zn 30; B 4,0; Mo 0,15;Co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кемінде3,9; P2O5, кемінде92; K2O, не менее85; SО4, не менее14; Mn 10; Cu 5,0; Zn 25;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кемінде12; P2O5, кемінде80; K2O, кемінде103; SО4, кемінде14;Mn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кемінде14; Р2О5, кемінде67; К2О, кемінде88; Cu,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кемінде3,8; Р2О5, кемінде44; К2О, кемінде58; Mo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 P2O5, кемінде83; K2O, кемінде57; SО4, кемінде35; Mn 20; Cu 2,0; Zn 12; B 7,0; Mo 0,15; Co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кемінде11; P2O5, кемінде87; K2O, кемінде106; SО4, кемінде14; Mn 25; Cu 4,0; Zn 6,0; B 7,0;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кемінде5,5; P2O5, кемінде79; K2O, кемінде83; SО4, кемінде14; Mn 10; Cu 9,0; Zn 15; B 4,5; Mo 0,15; Co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Хвоя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кемінде3,4; P2O5, кемінде62; K2O, кемінде53; SО4, кемінде6,4; MgO , кемінде8,3; Fe 3,33; Mn 1,39; Cu 0,22; Zn 0,33; B 0,39; Mo 0,008; Co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маркалы КомплеМет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кемінде67; К2О, кемінде43; Zn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кемінде105*; P2O5, кемінде99; K2O, кемінде87; SО4, кемінде10; MgO, кемінде11,6; Fe 9,0; Mn 3,0; Cu 3,0; Zn 5,0; B 3,0; Mo0,15;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Бутон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кемінде50; Р2О5, кемінде200; СaO, кемінде50; B 3,0; Белсенді органикалық зат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Кукуруза Импульс маркалы КомплеМет кешенді органоминералды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кемінде20; Р2О5, кемінде140; К2О, кемінде90; SO4, кемінде10; Mn 10; Cu 2,5; Zn 30; B 4,0 ;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Импульс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кемінде25; Р2О5, кемінде120; К2О, кемінде80; SO4, кемінде10; Mn 20; Cu 2,0; Zn 12; B 7,0; Mo 0,15;Co 0,06;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Рубин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кемінде50; Р2О5, кемінде320; К2О, кемінде95; CaО, кемінде50; MgO, кемінде15; Zn 4,5;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Сад-Огород Импульс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кемінде20; Р2О5, кемінде110; К2О, кемінде75; SO4, кемінде10; Mn 10; Cu 9,0; Zn 15,0; B 4,5;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маркалы КомплеМет органо-минералды кешенді тынайтқышы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N, кемінде25; P2O5, кемінде180; K2O, кемінде70; SO4, кемінде10; MgO, кемінде 17; Fe 12,5; Mn 3,5; Cu 4,0; Zn 7,0; B 4,5; Mo 0,15; Co 0,05; Белсенді органикалық зат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Лебозол-КвадроС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Mn-12,2%, S-12%, Zn-6%, Сu-4,8%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 РапсМикс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S-9,2%, СaO-8,7%, Mn-4,8%, B-4,1%, Mo-0,5%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Лебозол-ТриМакс маркалы Лебозол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Mn-12%: Zn-8.5%: Cu-8.4%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15-7-30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P-7%, K-30%, Mg-0,20%, S-0,19%, Fe(EDTA)-0,10%, Mn(EDTA)-0,05%, Zn(EDTA)-0,012%, Cu(EDTA)-0,012%, B-0,045%, Mo-0,056%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19-19-19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N-19%, P-19%, K-19%, Mg-0,10%, S-0,19%, Fe(EDTA)-0,10%, Mn(EDTA)-0,05%, Zn(EDTA)-0,015%, Cu(EDTA)-0,012%,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21-11-21 маркалы Полиферт (POLYFERT)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 P-11%, K-21%, Mg-0,10%, S-0,19%, Fe(EDTA)-0,10%, Mn(EDTA)-0,05%, Zn(EDTA)-0,015%, Cu(EDTA)-0,012%, B-0,02%, Mo-0,07%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Зерновые + NPK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 P-10%, K-10%, Mg-0,4%, Si-0.5%, Fe(EDTA)-0.4%, Mn(EDTA)-0,6%, Zn(EDTA)-1,5%, Cu(EDTA)-0,12%, Mo-0,02%, Co-0,007%,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Mg-0,5%, Si-0.5%, Fe(EDTA)-0.2%, Mn(EDTA)-0,6%, Zn(EDTA)-1,1%, Cu(EDTA)-1,5%, Mo-0,02%, Co-0,005%,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Подсолнечник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MgО-0,5%, Si-0,05%, Mn(EDTA)-0,7%, Zn(EDTA)-2,1%, Cu(EDTA)-1,5%, Mo-0,02%, Co-0,005%, амин қышқылдары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картофеля" маркалы Ревитаплант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N-15,0%, MgO-2,5% SO3-2,5%, Fe-0,3%, Mn-0,6%, Cu-0,2%, B-0,4%, Mo-0,005%, Zn-0,65%, Ti-0,03%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Ультрамаг Супер Мырыш-700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Zn-40,0, 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маркалы Ультрамаг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N-5,2%, P2O5-35%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 маркалы Ультрамаг Фосфор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 P2O5-35%, MgO-4%, Zn-2,5%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Свекловичный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 Mn-1%, B - 0,3%, S-2%, амин қышқылдары-7%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амин қышқылдары-9%, L-амин қышқылдары-6,5%, Теңіз балдырларының экстракты-4%, органикалық зат-30%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Старт СоМо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Zn-1%, Со - 0,5%, Mo-1%, амин қышқылдары-9%, L-амин қышқылдары-6,5%, Теңіз балдырларының экстракты-4%, органикалық зат-30%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Фертигрейн Фолиар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Zn-0,75%, Mn-0,5%,B-0,1%, S - 4%, Fe-0,1%, Cu-0,1%, Mo-0,02%, Co-0,01%, амин қышқылдары-10%, Органикалық заттар-40%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К2О-50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калий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Фертика Сульфат калия (калий сернокислый)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5"/>
          <w:p>
            <w:pPr>
              <w:spacing w:after="20"/>
              <w:ind w:left="20"/>
              <w:jc w:val="both"/>
            </w:pPr>
            <w:r>
              <w:rPr>
                <w:rFonts w:ascii="Times New Roman"/>
                <w:b w:val="false"/>
                <w:i w:val="false"/>
                <w:color w:val="000000"/>
                <w:sz w:val="20"/>
              </w:rPr>
              <w:t>
Фертика калий сульфаты</w:t>
            </w:r>
          </w:p>
          <w:bookmarkEnd w:id="15"/>
          <w:p>
            <w:pPr>
              <w:spacing w:after="20"/>
              <w:ind w:left="20"/>
              <w:jc w:val="both"/>
            </w:pPr>
            <w:r>
              <w:rPr>
                <w:rFonts w:ascii="Times New Roman"/>
                <w:b w:val="false"/>
                <w:i w:val="false"/>
                <w:color w:val="000000"/>
                <w:sz w:val="20"/>
              </w:rPr>
              <w:t>
(күкірт қышқылды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K2O-50, SO4-52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SOLUMOP® маркалы калий хлориді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KCl-95,8, K2O-60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60% + BMZ(aa)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K2O-60, B-0,015, Mn-0,001, Zn-0,025, еркін амин қышқылдарының массалық үлесі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45% + BMZ(aa) маркалы хлорлы калий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K2O-45, MgO-2, B-0,015, Mn-0,001, Zn-0,025, еркін амин қышқылдарының - 0,125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Цитогумат Голд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қышқылы &lt;5, фульво қышқылы&lt;1, гуминды заттар&lt;6, N-1,43, K-6,2, Na-5,2, Fe-0,4, Cu-0,2, Zn-0,2, B-0,2, Mn-0,17, Co-0,02, Mo-0,018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Бор (органикалық) - ECOLINE Boron (organic)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B-15,5, N-6,5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 - ECOLINE Phosphite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-53, K2O-32,0, N-0,15, B-1,4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(К-Zn) - ECOLINE Phosphite (K-Zn)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-32, K2O-21, Zn (хелат ЕДТА) - 3,5, B-0,8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ЭКОЛАЙН Фосфитті (К-Амино) - ECOLINE Phosphite (К-Amino)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 (фосфит) -25, K2O-17, N-4, aмин қышқылы L-a-7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Ca EDTA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Cu EDTA-15%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Fe DTPA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Mn EDTA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ADOB Zn EDTA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ARELLI COMBI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(В) - 1%, ЭДТА хелатты суда еритін темір (Fe) - 5%, ЭДТА хелатты суда еритін марганец (Mn) - 4%, суда еритін молибден (Мо) – 0,05%, ЭДТА хелатты суда еритін мырыш (Zn) - 5%, суда еритін магний оксиді (MgO) - 4%, pH –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CUBO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N-6,2%, P-5,8%, K-1,3%, Cu-2,4%, B-4,0%, амин қышқылдары, фосфиттер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CUPRUMAX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мыс - 7%, ЭДТА хелатты мыс - 7%, pH –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FERELLI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темір (Fe) – 6% (ЭДТА хелатты), pH –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FRESHEN UP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32%, органикалық көміртек – 18%, органикалық азот – 1%, суда еритін калий оксиді (K₂O) – 1,5%, бос амин қышқылдары – 10%, pH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Fulltec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N-4,5%, P-7,5%, амин қышқылдары, калий фосфиттері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Harbest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 15% м/м, амидті азот – 15% м/м, кальций оксиді – 12%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 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 P2O5-18%, K2O-3%, B-0.1%, Cu-0.1%, Fe-0.3%, Mn-0.3%, Mo-0.05%, Zn-0.3%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ISABION (Изабион)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азот – 10,9%; бос амин қышқылдары – 10,3%; органикалық көміртек – 29,4%; күл – 4,0%; хлоридтер – 2,3%; натрий – 1,7%; сульфаттар – 1,1%; аммонийлі азот – 0,9%; кальций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K-FAKTOR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K-FAKTOR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LEONEX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12%, суда еритін калий оксиді (K₂O) – 2%, жалпы (гумин және фульво қышқылдары) – 12%, pH –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Lichen Fulvic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қышқылдары - 40, N-0,49, P-0,091, K-0,18, Mg-0,20, Si-0,034, Mn-0,0048, Mo-0,0011, B-0,011, Ca-0,10, Fe-0,0015, Zn-0,082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Bor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N-5,5-6, B-10,4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Calcio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N-9,6, CaO-22,5, B-0,3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Deep 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5,5%, P₂O₅ – 5,5%, барда және ликер-арақ өндірісінің қалдықтары –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Humi Force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K₂O – 5%, B – 0,2%, органикалық зат – 45%, органикалық көміртек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Promax24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5,2%, органикалық заттар – 58,5%, органикалық көміртек – 26,0%, бос амин қышқылдары –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13-40-13+ME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P2O5-40, K2O-13,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Water Drip 20-20-20+ME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P2O5-20, K2O-20, B-0,01, Cu-EDTA-0,005, Fe-EDTA-0,03, Mn-EDTA-0,01, Mo-0,002, Zn-EDTA-0,02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Wonder Sea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K₂O – 5,2%, органикалық заттар – 19,5%, альгин қышқылы – 0,52%, гибберелл қышқылы –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NATURWIN К52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4,71%, K – 52,0%, ЭДТА жалпы хелаты –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кальций оксиді (CaO) – 14%, суда еритін бор (B) – 0,6%, pH –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 мочевиналық азот (N-NH₂) – 20%, суда еритін бор (B) – 1%, суда еритін мырыш (Zn) – 0,7%, pH –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PHOSPOROOT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 мочевиналық азот (N-NH₂) – 5%, жалпы фосфор пентаоксиді (P₂O₅) – 35%, суда еритін мырыш (Zn) – 3%, pH –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POTASHCA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8%, нитратты азот (N-NO₂) – 8%, суда еритін калий оксиді (K₂O) – 7%, суда еритін кальций оксиді (CaO) – 15%, хлорид мөлшері – 0,38%, pH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PUENTE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42%, жалпы азот (N) – 2%, органикалық көміртек – 18%, суда еритін калий оксиді (K₂O) – 2%, pH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SEAWIN APAA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 150 г/л, органикалық зат – 200 г/л, жалпы азот (N) – 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TERRA ORGANICO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48%, органикалық көміртек – 17%, жалпы азот (N) – 1%, суда еритін калий оксиді (K₂O) – 2%, pH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Top Zinc Mаx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 7,0%, фосфор – 16,0%, кобальт – 0,6%, молибден – 2,5%, бор – 3%, мырыш – 5,0%, күкірт – 1,5%, амин қышқылдары, фосфиттер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TRIPLE POWER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жалпы азот (N) – 7%, органикалық азот – 0,5%, мочевиналық азот (N-NH₂) – 7%, жалпы фосфор пентаоксиді (P₂O₅) – 7%, суда еритін фосфор пентаоксиді (P₂O₅) – 7%, суда еритін калий оксиді (K₂O) – 7%, pH –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YaraVita Frutrel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N-4,3%, P2O5 - 15%, CaO - 17,6%, MgO - 6,3%, B - 1,3%, Zn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ZINCELLI B-PLUS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еритін бор (B) – 0,6%, суда еритін молибден (Mo) – 0,3%, суда еритін мырыш (Zn) – 8% (ЭДТА хелатты), pH –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Мырыш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- 15%, S - 7%, NH2 - 4,5%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"АгроМастер 20-20-20" маркалы АгроМастер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20,0%, фосфор оксиді (P₂O₅) – 20,0%, калий оксиді (K₂O) – 20%, DTPA темір (Fe) – 0,12%, EDTA марганец (Mn) – 0,08%, бор (B) – 0,04%, EDTA мырыш (Zn) – 0,05%, EDTA мыс (Cu) – 0,03%, молибден (Mo)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"Аминофол Плюс" маркалы Аминофол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10,5%, амин қышқылдары –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Антистресс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2,5% + NH₂ түріндегі азот – 3,3% + альгин қышқылы – 1,7% + аскорбин қышқылы – 0,2% + ЭДТА магний – 1,2% + ЭДТА темір – 0,9% + ЭДТА марганец – 0,8% + ЭДТА хелатты мыс – 0,2% + ЭДТА мырыш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Качество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3,3% + NH₂ түріндегі азот – 5,4% + альгин қышқылы – 0,5% + ЭДТА магний – 1,1% + ЭДТА темір – 1,4% + ЭДТА марганец – 1,2% + ЭДТА мыс – 0,4% + ЭДТА мырыш –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Амицивит Рост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 – 5% + фульво қышқылдары – 5% + амин қышқылдар кешені – 1,9% + NH₂ түріндегі азот – 4,6% + альгин қышқылы – 1,0% + ЭДТА магний – 1,5% + ЭДТА темір – 0,8% + ЭДТА марганец – 1,5% + ЭДТА мыс – 0,3% + ЭДТА мырыш –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БОРО-Н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Оңай сіңірілетін бор (B) – 150 г/л (11%), аминді азот (N) – 51 г/л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"Бороплюс"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(B) – w/v, өнімнің 1 литрінде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"ГидроСера"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N-0,19, P2O5-0,025, K2O-1,52, S-26, CaO-8,2, MgO-0,9, Fe2O3-0,013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Нертус Бор маркалы Нертус Микро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- 150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амин қышқылдары, N, P2O5, K2O,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ФЕРТИКС (А маркалы)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 г/л (15,38%), MgO-26,5 г/л (2,04%), SO3-60 г/л (4,62%), Cu-12,45 г/л (0,95%), Fe-10 г/л (0,78%), Mn-14,7 г/л (1,13%), Mo-0,08 г/л (0,01%), Zn-14,3 г/л (1,1%), Ti-0,2 г/л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ФЕРТИКС (Б маркалы) агрохимикаты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N-210 г/л (16,15%), MgO-25 г/л (1,92%), SO3-26,2 г/л (0,02%), Cu-3,9 г/л (0,3%), Fe-4,5 г/л (0,35%), Mn-8,8 г/л (0,68%), Mo-0,08 г/л (0,01%), Zn-7,8 г/л (0,6%), Ti-0,2 г/л (0,02%), В-7,8 г/л (0,6%), Na2O-37,5 г/л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Аминофол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азот (N) – 5,4%, амин қышқылдары – 23,4%, мырыш (Zn) –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+7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микроэлементтері бар (Cu, Zn, Mn, Mo, Co, Fe, B) гумин қышқылдарының кешені – 0,1%; сәйкестендірілмеген органикалық және бейорганикалық қоспалар – 1,5%; су – 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5,5%, жалпы калийдің (K₂O) массалық үлесі – кемінде 0,85%, күкірттің массалық үлесі – 0,002%-дан аспайды, темірдің массалық үлесі – 0,144%-дан аспайды, K₂O-ға қайта есептегендегі жалпы калийдің массалық үлесі – 1,225%-дан аспайды, магнийдің массалық үлесі – 0,0205%-дан аспайды, мыстың массалық үлесі – 0,001%-дан аспайды, жалпы азоттың массалық үлесі – 0,1%-дан аспайды, P₂O₅-ке қайта есептегендегі жалпы фосфордың массалық үлесі – 0,1%-дан аспайды, мырыштың массалық үлесі – 0,001%-дан аспайды, натрий – 0,17%-дан аспайды, кальций оксиді – 0,345%-дан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11%, органикалық заттағы гумин қышқылдарының массалық үлесі – кемінде 50%, дисперстілігі (100 мкм торлы елеуіште қалған қалдықтың массалық үлесі) – 1%-дан аспайды, жалпы калийдің (K₂O) массалық үлесі – кемінде 1,75%, препараттың 1%-дық сулы ерітіндісінің рН көрсеткіші – 9,0–10,5 бірлік, күкірттің массалық үлесі – 0,002%-дан аспайды, темірдің массалық үлесі – 0,288%-дан аспайды, K₂O-ға қайта есептегендегі жалпы калийдің массалық үлесі – 2,45%-дан аспайды, магнийдің массалық үлесі – 0,041%-дан аспайды, мыстың массалық үлесі – 0,001%-дан аспайды, жалпы азоттың массалық үлесі – 0,2%-дан аспайды, P₂O₅-ке қайта есептегендегі жалпы фосфордың массалық үлесі – 0,1%-дан аспайды, мырыштың массалық үлесі – 0,001%-дан аспайды, натрий – 0,34%-дан аспайды, кальций оксиді – 0,69%-дан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1,3%, жалпы калийдің (K₂O) массалық үлесі – кемінде 0,2%, күкірттің массалық үлесі – 0,002%-дан аспайды, темірдің массалық үлесі – 0,048%-дан аспайды, K₂O-ға қайта есептегендегі жалпы калийдің массалық үлесі – 0,4083%-дан аспайды, магнийдің массалық үлесі – 0,0068%-дан аспайды, мыстың массалық үлесі – 0,001%-дан аспайды, жалпы азоттың массалық үлесі – 0,033%-дан аспайды, P₂O₅-ке қайта есептегендегі жалпы фосфордың массалық үлесі – 0,1%-дан аспайды, мырыштың массалық үлесі – 0,001%-дан аспайды, натрий – 0,057%-дан аспайды, кальций оксиді – 0,115%-дан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Сахалинский" ВР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заттардың массалық үлесі – кемінде 2,7%, жалпы калийдің (K₂O) массалық үлесі – кемінде 0,4%, күкірттің массалық үлесі – 0,002%-дан аспайды, темірдің массалық үлесі – 0,072%-дан аспайды, K₂O-ға қайта есептегендегі жалпы калийдің массалық үлесі – 0,6125%-дан аспайды, магнийдің массалық үлесі – 0,0103%-дан аспайды, мыстың массалық үлесі – 0,001%-дан аспайды, жалпы азоттың массалық үлесі – 0,05%-дан аспайды, P₂O₅-ке қайта есептегендегі жалпы фосфордың массалық үлесі – 0,1%-дан аспайды, мырыштың массалық үлесі – 0,001%-дан аспайды, натрий – 0,085%-дан аспайды, кальций оксиді – 0,1725%-дан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Гумэл Люкс сұйық концентраты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гумин қышқылдарының калий тұздары – 1,9%; гумин қышқылдарының натрий тұздары – 2,5%; гумин қышқылдарының микроэлементтермен (Cu, Zn, Mn, Mo, Co, Fe, B) кешені – 0,1%; өсімдіктердің өсу стимуляторы – 0,4%; сәйкестендірілмеген органикалық және бейорганикалық қоспалар – 1,5%; су – 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Плюс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N-20,03%, Р - 2,05%, К-2,87%, Mg-0,80%, Fе-0,08%, S-3,07%, В-0,05%, Сu-0,20%, Zn-0,25%, Mn-0,05%, Мо-0,08%, Со-0,04%, Se-0,01%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N-3,85%, B-11,5%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N-3,12%, Р–4,08%, K–9,6%, Fe-0,02%, S-2,64 г/л, B-0,01%, Cu 0,004%, Zn-0,004%, Mn-0,16%, Mo-0,001%, Co-0,001%, Se-0,001%, pH-8,5–9,0%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Масличные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N-11,84%, Р-1,83%, К-4,87%, Fе-0,13%, S-З,80%, В-0,34%, Сu-0,26%, Zп-2,60%, Мn-2,34%, Мо-0,03%, Со-0,04%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N-6.41%, P-4,18%, K- З,44%, Мg-1,98%, Fe-0,2З%, S -7,45%, В -0,30%, Сu-1,99%, Zп-1,99%, Mn-0,29%, Мо-0,4З%, Co-O,17%, Ni-0,01%, Li-0,03%, Se-0,01%, Сr-0,05%, V-0,06%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LIFE AGRO сұйық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N-4,60%, Р-20,40%, К-4,60%, Mg-0,17%, Fe-0,77%, S-0,850%, В-0,02%, Cu-0,77% , Zn-0,17%, Мn-0,05%, Мо-0,05%, Со-0,01%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Цинк маркалы LIFE AGRO сұйық кешенді микроэлементті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N-5,42%, S-5,83%, Zп-11,8З%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mN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0,5; марганец (II) сульфат моногидраты – 0,061; калий хлориді – 12,69; дикалий гидрофосфаты, тригидрат –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S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1,0; дикалий гидрофосфат, тригидрат – 26,28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INOVA Р сұйық кешенді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 1,5; марганец (II) сульфат моногидраты – 0,061; дикалий гидрофосфаты, тригидрат – 21,87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 АЛЬФА+" сұйық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Карбонилдиамид – 10,0; калий дигидрофосфаты – 1,25; диаммоний сульфаты – 0,55; 1-гидроксиэтилидендифосфор қышқылы – 0,55; 2-гидрокси-1,2,3-пропантрикарбон қышқылы – 0,35; мырыш сульфат гептагидраты – 0,15; мыс (II) сульфат пентагидраты – 0,25; темір трихлориді – 0,25; марганец (II) сульфат – 0,15; ортобор қышқылы – 0,25; гексааммоний молибдаты – 0,15; кобальт сульфаты (1:1) –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"ВИ-АГРО-БЕТТА+"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Ортобор қышқылы – 53,4; 2-аминоэтанол – 16,1; карбонилдиамид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"ВИ-АГРО-БЕТТА+"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Ортобор қышқылы – 53,4; 2-аминоэтанол – 16,1; карбонилдиамид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"ВИ-АГРО- БорМолибден+" сұйық микро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Ортофосфор қышқылы – 48,2; 2-аминоэтанол – 17,2; карбонилдиамид (мочевина) – 8,2; аммоний молибдаты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"Волски Моно-Сера" маркалы "Волски Моноформы"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 SО3-72, MgO-2,3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 әмбебап сұйық микро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Карбонилдиамид – 31–37; аммоний нитраты – 20–27; магний нитраты гексагидраты – 17–25; ЭДТА динатрий дигидраты – 2–5; диаммоний карбонаты – 1,25–1,5; темір трихлориді гексагидраты – 0,05–0,5; марганец (II) сульфат моногидраты – 0,5–0,75; мыс (II) сульфат пентагидраты – 0,5–0,75; мырыш оксиді – 0,01–0,025; ортофосфор қышқылы – 0,075–0,1; гексаммоний тетракосооксогептамолибдаты, тетрагидрат – 0,01–0,025; су – 12–20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Семь маркалы "YAR"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NH4-4-5 K2O-5,0 Si-1,0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"YAR"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P2O5-22 K2O-2 Zn-0,03 Cu-0,03 Fe-0,03 Mn-0,03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NH4-4,7 K2O-5,0 Cu-0,8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NH4-2,0 Mo-9,0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"Сигма" маркалы "ПРОСТОР" сұйық минералдық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NH4-4,7 K2O-5,0 Si-1,0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N-0,03 Zn-0,03 Cu-0,03 Fe-0,03 Mn-0,03 B-11,9; өсімдік ақуыздарының гидролизаты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N-3,5 P2O5-6 K2O-0,3 SO3-1,5 MgO-2,5 Zn-2,0 Cu-1,5 Fe-0,3 Mn-0,3 B-0,1 Mo-0,1 Co-0,02 Ni-0,002 V-0,009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ФИТО маркалы "YAR"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N-6 P2O5-0,4 K2O-0,2 SO3-1,5 MgO-2,5 Zn-2,4 Cu-2,8 Fe-0,6 Mn-0,4 Mo-0,7 Ni-0,002 V-0,009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0,46; K₂O – 0,91; SO₃ – 2,5; MgO – 0,95; Zn – 0,42; Cu – 0,42; Fe – 0,13; Mn – 0,36; B – 0,91; Mo – 0,23; енгізгіш агент (енгізгіш) – фуллеренол C₆₀ – 0,5; полисахаридтер (хитозан олигосахариді) – 0,2; өсімдік ақуыздарының гидролизаты – 25,33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NH4-0,5 Cu- 20,0; өсімдік ақуызының гидролизаты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маркалы "ПРОСТОР" сұйық органикалық-минералды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NH4-0,5 Zn-15,0; өсімдік ақуызының гидролизаты.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"NAGRO" кешенді микроэлементті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N-1,0-3, P2O5-0,05-0,4, K2O-2,0-4, Mn-0,3-0,6 Co-0,04-0,07, Zn-0,2-0,5, Cu Fe-0,13-0,45, Mo-0,7-1, Mq-0,01-1,2, S-2,39-5,98, pH-8,0-10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"Нагро" кешенді микроэлементті тыңайтқышы, агрохимикат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N-1-3; P2O5-0,05-0,40; K2O-2-4; Mn-0,3-0,60; Co-0,04-0,07; Zn-0,20– 0,50; Cu-0,001 – 0,003; Fe-0,13 – 0,45; Mo-0,70 – 1; Mg-0,01-1,30; S-2,39-5,98; гумин қышқылдары – 5–7; фульво қышқылдары –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"AGROVITAL 239"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-10 %; NO3 - 9%; NH4 - 1%; P205-15%; K20 - 45%.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"AGROVITAL 312"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N-27%; NO3 - 5.1%; NH4 - 1.8%; NH2-1%; P205 -9%; K20 -18%; В -0,05%; Mn – 0,1%; Zn – 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"FLOWER FORCE"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NO3 - 2%; NH4 - 2%; NH2 -4%; P205-10 %; K20 -5%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13-40-13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-13 %; NO3 - 4%; NH4 - 6%; NH2 - 3%; P205- 40%; K20 - 13%; Mg -2%; В -0,01%; Cu - 0,01 %;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16-8-24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NO3 - 5%; NH4 - 5%; NH2 – 6%; P205 -8%; K20 - 24 %; Mg - 2%; В -0,001%; Cu - 0,001%; Fe - 0,2%; Mn - 0,01%; Mo - 0,005; Zn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"PREMIUM 18-18-18 +ТЕ" кешенді тыңайтқышы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 NO3 -4,5%; NH4 - 5%; NH2 - 8,5%; P205 - 18%; K20 - 18%; Mg -2 %; В - 0,01%; Cu – 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20-20-20 +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N-20 %; NO3 - 5,3%; NH4 -5,1%; NH2 -9,6%; P205-20%; K20 - 20%; Mg -2 %; В -0,001%; Cu - 0,001%; Fe - 0,2%; Mn - 0,01%;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"PREMIUM 3-5-40 + ТЕ"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NO3 - 1,5%; NH4 - 1,5%; P205 - 5%; K20 - 40 %; Mg - 2%; B - 0,001 %; Cu - 0,001%; Fe - 0,2%; Mn - 0,01 %; Mo - 0,005; Zn - 0,01%.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"ROXIN-K30"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NH2 - 3%; K20 - 30 %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Start NP"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P2O5-38%, K2O-0,01%, SO3-0,5%, Ca-0,75%, Mg-0,025%, Fe-0,025%, B-0,25%, Cu-0,5%, Zn-0,25%, Mn-0.0005%, Mo-0,00005%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"BLOOM GARDEN"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- 45%; Органикалық көміртек, C-5%; N - 10%; Органикалық азот, N - 5%; K20 –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"KOBEMAX"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N-1,5 %; NH2 – 1,5%; Органикалық зат - 40 %; Органикалық көміртек, С - 10 %; К20 - 1,5 %.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 BOOST"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- 11 %; органикалық азот, N - 11 %; гуминді фульво қышқылдар – 15 %; K-3%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"PRIME ACTIVATOR"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N -9%; органикалық азот, N-2 %; MgO - 2 %; EDTA және EDDHA, Fe - 0,2 %; NO3 - 6%; EDTA, Mn - 0,1%; P205 - 6%; EDTA, Zn - 0,2%; К20 – 21%; EDTA, Cu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"SEVENMIX 7-7-7"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органикалық көміртек С -10 %; N-7%; NH2 – 7%; P205 -7%; K20- 7%; MgO - 1%; EDHHA, Fe - 0,3%; EDTA, Mn - 0,3%.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"SOILSOLVENT Ph" органикалық заттары бар кешенді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зат – 20 %; органикалық көміртек С - 10 %; N - 1,5 %; органикалық азот, N - 1,5 %; K20 - 1,5%.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бордың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- 11%, N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микроэлементтерінің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- 2%, P - 2%, K - 2,5%, Mg - 3%, S - 6-7%, B - 0,28%, Fe - 0,32%, Mn - 0,16%, Cu - 0,06%, Zn - 0,04%, Mo - 0,03%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"Агрофлор" күкірттің концентрацияланған ертіндісі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SO3 - 36%, NH2 - 4,8%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"Агрофлор" фосфор мен калийдің концентрацияланған ерітіндісі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Р2О5 - 25%, К2О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Микрополидок Моно Железо маркалы Агрохимикат Микрополидок Моно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- 11,4%, Fe (хелатталған түрде) - 12,8%, Mn (хелатталған түрде) - 0,86%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SO3-6,0 , N-26,0, P-0,3, K-0,15, Mg-0,04, B-0,05,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SO3-4,5, N-5, P-0,55, K-0,15, Mg-0,05, B-15,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глицерин-9,7, Si-0,56, SO3-6,0, N-0,25, P-0,3, K-0,15, Mg-0,05, B-0,05, Cu-0,05, Mn-0,02, Zn-0,02, органикалық заттар - 0,5-1,0.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 маркалы МикроФид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S-0,1, N-0,8, P-0,8, K-0,8, B-0,05, Cо-0,05, Mn-0,05, Zn-0,05, Са- 0,1, гумин қышқылдары- 22, фульво қышқылдары - 0,65, тритерпенді заттар – 0,08, органикалық заттар- 5.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Цинк маркалы МикроФид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глицерин-20,0, Si-0,56, SO3-20,0; N-0,25, P-0,55, K-0,2, Mg-0,15, B-0,05 Cu-0,05, Mn-0,25, Zn-15, органикалық заттар- 0,5-1,0.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"BIOCUPRUM"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Cu-5%; N - 5%;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"FERRO PLUS"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Fe-6%; EDDHA, Fe -6%; ORTO-ORTO EDDHA, Fe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"FLOWER-Bor"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"FORTICAL B"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N-8%; NO3 - 8%; CaO - 12%; В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"FOXFARM"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-1,5%; B -5%; Zn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Cu"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-6%; N -5%; NO3 - 5%.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Mn"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NO3-3%; Mn-10%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"STRONIC Zn"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NO3 - 3%; Zn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"TOTALMAX"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N-16%; NH4 - 1%; NH2 - 15%; MgO-5%; В-1,5%; Fe - 4%; Mn - 3%; Zn -4 %; Mo -0,05%; Cu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 қышқылдары -15, SO3-9,3, жалпы N-3,2, Zn-EDTA-2,6, MgO-2,2, Cu-EDTA-2, Fe-EDTA-0,4, Mn-EDTA-0,3, Mo-0,2, B-0,1, Co-EDTA-0,1, K2O-0,06, Ni-0,006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 Питание"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Аминқышқылдары -2, жалпы N-6,9, K2O-3,6, Mo-0,7, B-0,6, P2O5-0,6, Cr-0,1, V-0,09, Se-0,02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маркалы "Изагри-К"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P2O5-27,7, жалпы N-9,7, K2O-6,8, SO3-0,5, Zn-EDTA-0,4, MgO-0,2, B-0,2, Fe-EDTA-0,2, Cu-EDTA-0,2, Mn-EDTA-0,08, Mo-0,08, Co-EDTA-0,02, амин қышқылдары -2, ылғалдандырғыштар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 AMINOMAX" органикалық заттары бар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 заттар - 50 %; № 6%; орг. азот, N - 6 %; орг. көміртек, С - 24 %; амин қышқылдары – 40 %; бос амин қышқылдары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"Zargreen Natural Liquid Fertilizer"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P2O5-2, K2O-2,5, амин қышқылдары - 40, бос амин қышқылдары L- 6, органикалық көміртек - 11, органикалық зат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"ЭФИКА БОР" маркалы "ЭФИКА"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 борэтаноламин түрінде - кемінде 9,5%, азот - кемінде 4%, органикалық полимерлер - кемінде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NPK 4-16-16 маркалы ФЕРТИМ (FertiMark) аралас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N-4, P2O5-16, K2O-16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"Aminosid Universal"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(N) - 30%, күкірт (S) - 5%, гумин қышқылдары - 1%, молибден (Mo) - 0,01%, бор (B) - 0,01%, янтарь қышқылы - 0,5%, макро және микроэлементтер, органикалық қышқылдар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BM 86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MgSO4 – 30,10 %; Na2MoO4 -0,06%; GA142–20%; B-37,11%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Goteo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P2O5-13, K2O-5, GA142-25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HARBEST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- 15,0 (азот) %; Ca (кальций) - 12,0 %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Hily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- 16%, P₂O₅ - 4%, K₂O - 5%, S - 18%, калий альгинаты - 6%, полиглутамин қышқылы (PGA) - 15%, полиаспарагин қышқылы (PASP) - 10%, терең суды мекендейтін балық ақуызы - 15%, альгин - 3%, хитин - 1%, фульво қышқылы (минералды көзден) - 2%, фульво қышқылы (өсімдік тектес көзден) - 2%, теңіз балдырларының олигосахаридтері - 1%, терең суды мекендейтін балық майы - 1%, астаксантин - 0,5%, микроэлементтер (EDTA Ca, Fe, Mg, Zn және ультрамикронды 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KEYLATE B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(бор) - 10,0 %; N (азот) - 4,0 %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STOLLER ENERGY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(азот) - 2,0 %; Zn (мырыш) - 1,0 %; Cu (мыс) - 0,6 %; Fe (темір) - 0,4 %; Mn (марганец) - 0,4 %; B (бор) - 0,35 %; Co (кобальт) - 0,2 %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"ВИ-АГРО-АЛЬФА" кешенді сұйық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- 4,16-6,66%, Р2О5 - 5,83-6,66%, К2О - 3,75-4,58%, SО3 - 3,33-4,16%, Fe - 0,5-0,83%, В - 0,5-0,83%, Cu - 0,66-0,83%, Zn - 0,66-0,83%, Mn - 0,5-0,83%, Мо - 0,008-0,016%, Со -0,004-0,008%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Гумат калия органикалық минералды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Фульво қышқылдарының тұздары - 20 г/л, гумин қышқылдарының тұздары - 180 г/л, оның ішінде калий - 30 г/л, амин қышқылдары - 25 г/л, микроэлементтер - 10 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"Экокалий" микроэлементтері бар хлорсыз калийлі ФЕРТИКА тыңайтқышы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- 5%, калий - 37%, магний - 10%, күкірт - 12%, кальций - 10%, микроэлементтер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маркалы цитогумат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N-1,43%, K2O-6,2%, Na-5,2%, P2O5-238 мг/кг, SO3-681 мг/кг, CaO-939 мг/кг, Fe-253 мг/кг, Mg-78 мг/кг, B-71 мг/кг, Со-0,7 мг/кг, Mn-25 мг/кг, Zn-71 мг/кг, Мо-28 мг/кг, Cu-96 мг/га, Al-76 мг/га, Ва-5,5 мг/кг, Ni-1,3 мг/кг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