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26c2" w14:textId="cd62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Фармация комитеті" республикалық мемлекеттік мекемесі және оның аумақтық бөлімшелері туралы ережелерін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21 тамыздағы № 418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министрлігінің ведомстволарын қайта ұйымдастыру туралы" Қазақстан Республикасы Үкіметінің 2026 жылғы 3 тамыздағы № 695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Қоса беріліп отырған: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Фармация комитеті" республикалық мемлекеттік мекемесінің ережесі;</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Абай облысы бойынша департаменті"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Ақмола облысы бойынша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Ақтөбе облысы бойынша департаменті"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Алматы қаласы бойынша департаменті"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Алматы облысы бойынша департаменті"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Астана қаласы бойынша департаменті" республикалық мемлекеттік мекемесінің ережесі;</w:t>
      </w:r>
    </w:p>
    <w:bookmarkEnd w:id="7"/>
    <w:bookmarkStart w:name="z13"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Атырау облысы бойынша департаменті" республикалық мемлекеттік мекемесінің ережесі;</w:t>
      </w:r>
    </w:p>
    <w:bookmarkEnd w:id="8"/>
    <w:bookmarkStart w:name="z14"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мекемесінің ережесі;</w:t>
      </w:r>
    </w:p>
    <w:bookmarkEnd w:id="9"/>
    <w:bookmarkStart w:name="z15"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Жамбыл облысы бойынша департаменті" республикалық мемлекеттік мекемесінің ережесі;</w:t>
      </w:r>
    </w:p>
    <w:bookmarkEnd w:id="10"/>
    <w:bookmarkStart w:name="z16"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Жетісу облысы бойынша департаменті" республикалық мемлекеттік мекемесінің ережесі;</w:t>
      </w:r>
    </w:p>
    <w:bookmarkEnd w:id="11"/>
    <w:bookmarkStart w:name="z17"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Қарағанды облысы бойынша департаменті" республикалық мемлекеттік мекемесінің ережесі;</w:t>
      </w:r>
    </w:p>
    <w:bookmarkEnd w:id="12"/>
    <w:bookmarkStart w:name="z18"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Қостанай облысы бойынша департаменті" республикалық мемлекеттік мекемесінің ережесі;</w:t>
      </w:r>
    </w:p>
    <w:bookmarkEnd w:id="13"/>
    <w:bookmarkStart w:name="z19" w:id="14"/>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Қызылорда облысы бойынша департаменті" республикалық мемлекеттік мекемесінің ережесі;</w:t>
      </w:r>
    </w:p>
    <w:bookmarkEnd w:id="14"/>
    <w:bookmarkStart w:name="z20" w:id="1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Маңғыстау облысы бойынша департаменті" республикалық мемлекеттік мекемесінің ережесі;</w:t>
      </w:r>
    </w:p>
    <w:bookmarkEnd w:id="15"/>
    <w:bookmarkStart w:name="z21"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Павлодар облысы бойынша департаменті" республикалық мемлекеттік мекемесінің ережесі;</w:t>
      </w:r>
    </w:p>
    <w:bookmarkEnd w:id="16"/>
    <w:bookmarkStart w:name="z22"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мекемесінің ережесі;</w:t>
      </w:r>
    </w:p>
    <w:bookmarkEnd w:id="17"/>
    <w:bookmarkStart w:name="z23"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Түркістан облысы бойынша департаменті" республикалық мемлекеттік мекемесінің ережесі;</w:t>
      </w:r>
    </w:p>
    <w:bookmarkEnd w:id="18"/>
    <w:bookmarkStart w:name="z24"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Ұлытау облысы бойынша департаменті" республикалық мемлекеттік мекемесінің ережесі;</w:t>
      </w:r>
    </w:p>
    <w:bookmarkEnd w:id="19"/>
    <w:bookmarkStart w:name="z25" w:id="20"/>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мекемесінің ережесі;</w:t>
      </w:r>
    </w:p>
    <w:bookmarkEnd w:id="20"/>
    <w:bookmarkStart w:name="z26" w:id="21"/>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Шымкент қаласы бойынша департаменті" республикалық мемлекеттік мекемесінің ережесі бекітілсін.</w:t>
      </w:r>
    </w:p>
    <w:bookmarkEnd w:id="21"/>
    <w:bookmarkStart w:name="z27" w:id="2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22"/>
    <w:bookmarkStart w:name="z28" w:id="23"/>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3"/>
    <w:bookmarkStart w:name="z29" w:id="24"/>
    <w:p>
      <w:pPr>
        <w:spacing w:after="0"/>
        <w:ind w:left="0"/>
        <w:jc w:val="both"/>
      </w:pPr>
      <w:r>
        <w:rPr>
          <w:rFonts w:ascii="Times New Roman"/>
          <w:b w:val="false"/>
          <w:i w:val="false"/>
          <w:color w:val="000000"/>
          <w:sz w:val="28"/>
        </w:rPr>
        <w:t>
      1) осы бұйрыққа қол қойған күннен бастап бес жұмыс күні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30" w:id="25"/>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End w:id="25"/>
    <w:bookmarkStart w:name="z31"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Денсаулық сақтау вице-министріне жүктелсін.</w:t>
      </w:r>
    </w:p>
    <w:bookmarkEnd w:id="26"/>
    <w:bookmarkStart w:name="z32" w:id="2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Қазақстан Республикасының заңнамасында белгіленген тәртіппен ресми жариялануға тиіс.</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1-қосымша</w:t>
            </w:r>
          </w:p>
        </w:tc>
      </w:tr>
    </w:tbl>
    <w:bookmarkStart w:name="z35" w:id="28"/>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 республикалық мемлекеттік мекемесі туралы ереже</w:t>
      </w:r>
    </w:p>
    <w:bookmarkEnd w:id="28"/>
    <w:bookmarkStart w:name="z36" w:id="29"/>
    <w:p>
      <w:pPr>
        <w:spacing w:after="0"/>
        <w:ind w:left="0"/>
        <w:jc w:val="left"/>
      </w:pPr>
      <w:r>
        <w:rPr>
          <w:rFonts w:ascii="Times New Roman"/>
          <w:b/>
          <w:i w:val="false"/>
          <w:color w:val="000000"/>
        </w:rPr>
        <w:t xml:space="preserve"> 1-тарау. Жалпы ережелер</w:t>
      </w:r>
    </w:p>
    <w:bookmarkEnd w:id="29"/>
    <w:bookmarkStart w:name="z37" w:id="30"/>
    <w:p>
      <w:pPr>
        <w:spacing w:after="0"/>
        <w:ind w:left="0"/>
        <w:jc w:val="both"/>
      </w:pPr>
      <w:r>
        <w:rPr>
          <w:rFonts w:ascii="Times New Roman"/>
          <w:b w:val="false"/>
          <w:i w:val="false"/>
          <w:color w:val="000000"/>
          <w:sz w:val="28"/>
        </w:rPr>
        <w:t>
      1. "Қазақстан Республикасы Денсаулық сақтау министрлігінің Фармация комитеті" республикалық мемлекеттік мекемесі (бұдан әрі – Комитет) Қазақстан Республикасы Денсаулық сақтау министрлігінің (бұдан әрі – Министрлік)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ведомствосы болып табылады.</w:t>
      </w:r>
    </w:p>
    <w:bookmarkEnd w:id="30"/>
    <w:bookmarkStart w:name="z38" w:id="3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31"/>
    <w:bookmarkStart w:name="z39" w:id="32"/>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Қазақстан Республикасының заңнамасына сәйкес қазынашылық органдарда шоттары бар.</w:t>
      </w:r>
    </w:p>
    <w:bookmarkEnd w:id="32"/>
    <w:bookmarkStart w:name="z40" w:id="3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33"/>
    <w:bookmarkStart w:name="z41" w:id="34"/>
    <w:p>
      <w:pPr>
        <w:spacing w:after="0"/>
        <w:ind w:left="0"/>
        <w:jc w:val="both"/>
      </w:pPr>
      <w:r>
        <w:rPr>
          <w:rFonts w:ascii="Times New Roman"/>
          <w:b w:val="false"/>
          <w:i w:val="false"/>
          <w:color w:val="000000"/>
          <w:sz w:val="28"/>
        </w:rPr>
        <w:t>
      5. Комитетке егер заңнамаға сәйкес осыған уәкілеттілік берілген болса, мемлекет атынан азаматтық-құқықтық қатынастардың тарапы болуға құқылы.</w:t>
      </w:r>
    </w:p>
    <w:bookmarkEnd w:id="34"/>
    <w:bookmarkStart w:name="z42" w:id="3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
    <w:bookmarkStart w:name="z43" w:id="3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6"/>
    <w:bookmarkStart w:name="z44" w:id="37"/>
    <w:p>
      <w:pPr>
        <w:spacing w:after="0"/>
        <w:ind w:left="0"/>
        <w:jc w:val="both"/>
      </w:pPr>
      <w:r>
        <w:rPr>
          <w:rFonts w:ascii="Times New Roman"/>
          <w:b w:val="false"/>
          <w:i w:val="false"/>
          <w:color w:val="000000"/>
          <w:sz w:val="28"/>
        </w:rPr>
        <w:t>
      8. Заңды тұлғаның орналасқан жері: 010000, Қазақстан Республикасы, Астана қаласы, Есіл ауданы, Мәңгілік Ел даңғылы, 10-үй, "Kazyna Towers" бизнес орталығы.</w:t>
      </w:r>
    </w:p>
    <w:bookmarkEnd w:id="37"/>
    <w:bookmarkStart w:name="z45" w:id="38"/>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38"/>
    <w:bookmarkStart w:name="z46" w:id="39"/>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39"/>
    <w:bookmarkStart w:name="z47" w:id="40"/>
    <w:p>
      <w:pPr>
        <w:spacing w:after="0"/>
        <w:ind w:left="0"/>
        <w:jc w:val="both"/>
      </w:pPr>
      <w:r>
        <w:rPr>
          <w:rFonts w:ascii="Times New Roman"/>
          <w:b w:val="false"/>
          <w:i w:val="false"/>
          <w:color w:val="000000"/>
          <w:sz w:val="28"/>
        </w:rPr>
        <w:t>
      11. Комитетке кәсіпкерлік субъектілерімен Комитеттің өкілеттілігі болып табылатын міндеттерді орындау тұрғысынан шарттық қатынастар жасауға тыйым салынады.</w:t>
      </w:r>
    </w:p>
    <w:bookmarkEnd w:id="40"/>
    <w:bookmarkStart w:name="z48" w:id="41"/>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
    <w:bookmarkStart w:name="z49" w:id="42"/>
    <w:p>
      <w:pPr>
        <w:spacing w:after="0"/>
        <w:ind w:left="0"/>
        <w:jc w:val="left"/>
      </w:pPr>
      <w:r>
        <w:rPr>
          <w:rFonts w:ascii="Times New Roman"/>
          <w:b/>
          <w:i w:val="false"/>
          <w:color w:val="000000"/>
        </w:rPr>
        <w:t xml:space="preserve"> 2-тарау. Комитеттің міндеттері, функциялары мен өкілеттіктері</w:t>
      </w:r>
    </w:p>
    <w:bookmarkEnd w:id="42"/>
    <w:bookmarkStart w:name="z50" w:id="43"/>
    <w:p>
      <w:pPr>
        <w:spacing w:after="0"/>
        <w:ind w:left="0"/>
        <w:jc w:val="both"/>
      </w:pPr>
      <w:r>
        <w:rPr>
          <w:rFonts w:ascii="Times New Roman"/>
          <w:b w:val="false"/>
          <w:i w:val="false"/>
          <w:color w:val="000000"/>
          <w:sz w:val="28"/>
        </w:rPr>
        <w:t>
      12. Міндеттері:</w:t>
      </w:r>
    </w:p>
    <w:bookmarkEnd w:id="43"/>
    <w:bookmarkStart w:name="z51" w:id="44"/>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 құзыреті шегінде Министрліктің стратегиялық функцияларын орындауға қатысу;</w:t>
      </w:r>
    </w:p>
    <w:bookmarkEnd w:id="44"/>
    <w:bookmarkStart w:name="z52" w:id="4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5"/>
    <w:bookmarkStart w:name="z53" w:id="46"/>
    <w:p>
      <w:pPr>
        <w:spacing w:after="0"/>
        <w:ind w:left="0"/>
        <w:jc w:val="both"/>
      </w:pPr>
      <w:r>
        <w:rPr>
          <w:rFonts w:ascii="Times New Roman"/>
          <w:b w:val="false"/>
          <w:i w:val="false"/>
          <w:color w:val="000000"/>
          <w:sz w:val="28"/>
        </w:rPr>
        <w:t xml:space="preserve">
      3) өз құзыретінің шегінде Комитетке жүктелген өзге де міндеттерді жүзеге асыру. </w:t>
      </w:r>
    </w:p>
    <w:bookmarkEnd w:id="46"/>
    <w:bookmarkStart w:name="z54" w:id="47"/>
    <w:p>
      <w:pPr>
        <w:spacing w:after="0"/>
        <w:ind w:left="0"/>
        <w:jc w:val="both"/>
      </w:pPr>
      <w:r>
        <w:rPr>
          <w:rFonts w:ascii="Times New Roman"/>
          <w:b w:val="false"/>
          <w:i w:val="false"/>
          <w:color w:val="000000"/>
          <w:sz w:val="28"/>
        </w:rPr>
        <w:t>
      13. Өкілеттіктері, құқықтары мен міндеттері:</w:t>
      </w:r>
    </w:p>
    <w:bookmarkEnd w:id="47"/>
    <w:bookmarkStart w:name="z55" w:id="4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қамтамасыз ету саласындағы мәселелер бойынша ақпаратты сұратады және алады;</w:t>
      </w:r>
    </w:p>
    <w:bookmarkEnd w:id="48"/>
    <w:bookmarkStart w:name="z56" w:id="49"/>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49"/>
    <w:bookmarkStart w:name="z57" w:id="50"/>
    <w:p>
      <w:pPr>
        <w:spacing w:after="0"/>
        <w:ind w:left="0"/>
        <w:jc w:val="both"/>
      </w:pPr>
      <w:r>
        <w:rPr>
          <w:rFonts w:ascii="Times New Roman"/>
          <w:b w:val="false"/>
          <w:i w:val="false"/>
          <w:color w:val="000000"/>
          <w:sz w:val="28"/>
        </w:rPr>
        <w:t>
      3) аумақтық бөлімшелер мен ведомстволық бағынысты ұйымдарға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қамтамасыз ету мәселелері бойынша әдіснамалық және консультациялық көмек көрсетеді;</w:t>
      </w:r>
    </w:p>
    <w:bookmarkEnd w:id="50"/>
    <w:bookmarkStart w:name="z58" w:id="51"/>
    <w:p>
      <w:pPr>
        <w:spacing w:after="0"/>
        <w:ind w:left="0"/>
        <w:jc w:val="both"/>
      </w:pPr>
      <w:r>
        <w:rPr>
          <w:rFonts w:ascii="Times New Roman"/>
          <w:b w:val="false"/>
          <w:i w:val="false"/>
          <w:color w:val="000000"/>
          <w:sz w:val="28"/>
        </w:rPr>
        <w:t>
      4) Комитет және оның аумақтық бөлімшелері үшін бюджеттік жоспарлауды, талдауды және мемлекеттік сатып алуды орталықтандырылған жүргізу;</w:t>
      </w:r>
    </w:p>
    <w:bookmarkEnd w:id="51"/>
    <w:bookmarkStart w:name="z59" w:id="52"/>
    <w:p>
      <w:pPr>
        <w:spacing w:after="0"/>
        <w:ind w:left="0"/>
        <w:jc w:val="both"/>
      </w:pPr>
      <w:r>
        <w:rPr>
          <w:rFonts w:ascii="Times New Roman"/>
          <w:b w:val="false"/>
          <w:i w:val="false"/>
          <w:color w:val="000000"/>
          <w:sz w:val="28"/>
        </w:rPr>
        <w:t>
      5) Комитеттетің алдағы қаржы кезеңіне арналған бюджеттік өтінімді қалыптастыру, сондай-ақ өзгерістер мен толықтырулар енгізу (бюджетті нақтылау, түзету);</w:t>
      </w:r>
    </w:p>
    <w:bookmarkEnd w:id="52"/>
    <w:bookmarkStart w:name="z60" w:id="53"/>
    <w:p>
      <w:pPr>
        <w:spacing w:after="0"/>
        <w:ind w:left="0"/>
        <w:jc w:val="both"/>
      </w:pPr>
      <w:r>
        <w:rPr>
          <w:rFonts w:ascii="Times New Roman"/>
          <w:b w:val="false"/>
          <w:i w:val="false"/>
          <w:color w:val="000000"/>
          <w:sz w:val="28"/>
        </w:rPr>
        <w:t>
      6) мемлекеттік сатып алу жоспарын іске асыру;</w:t>
      </w:r>
    </w:p>
    <w:bookmarkEnd w:id="53"/>
    <w:bookmarkStart w:name="z61" w:id="54"/>
    <w:p>
      <w:pPr>
        <w:spacing w:after="0"/>
        <w:ind w:left="0"/>
        <w:jc w:val="both"/>
      </w:pPr>
      <w:r>
        <w:rPr>
          <w:rFonts w:ascii="Times New Roman"/>
          <w:b w:val="false"/>
          <w:i w:val="false"/>
          <w:color w:val="000000"/>
          <w:sz w:val="28"/>
        </w:rPr>
        <w:t>
      7)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54"/>
    <w:bookmarkStart w:name="z62" w:id="55"/>
    <w:p>
      <w:pPr>
        <w:spacing w:after="0"/>
        <w:ind w:left="0"/>
        <w:jc w:val="both"/>
      </w:pPr>
      <w:r>
        <w:rPr>
          <w:rFonts w:ascii="Times New Roman"/>
          <w:b w:val="false"/>
          <w:i w:val="false"/>
          <w:color w:val="000000"/>
          <w:sz w:val="28"/>
        </w:rPr>
        <w:t>
      8) өз құзыреті шегінде консультациялық-кеңесші және сараптамалық комиссиялар (жұмыс топтарын) құру;</w:t>
      </w:r>
    </w:p>
    <w:bookmarkEnd w:id="55"/>
    <w:bookmarkStart w:name="z63" w:id="56"/>
    <w:p>
      <w:pPr>
        <w:spacing w:after="0"/>
        <w:ind w:left="0"/>
        <w:jc w:val="both"/>
      </w:pPr>
      <w:r>
        <w:rPr>
          <w:rFonts w:ascii="Times New Roman"/>
          <w:b w:val="false"/>
          <w:i w:val="false"/>
          <w:color w:val="000000"/>
          <w:sz w:val="28"/>
        </w:rPr>
        <w:t>
      9) Комитеттің аумақтық бөлімшелерінің және ведомстволық бағынысты ұйымдарының қызметін үйлестіруді және бақылауды жүзеге асыру;</w:t>
      </w:r>
    </w:p>
    <w:bookmarkEnd w:id="56"/>
    <w:bookmarkStart w:name="z64" w:id="57"/>
    <w:p>
      <w:pPr>
        <w:spacing w:after="0"/>
        <w:ind w:left="0"/>
        <w:jc w:val="both"/>
      </w:pPr>
      <w:r>
        <w:rPr>
          <w:rFonts w:ascii="Times New Roman"/>
          <w:b w:val="false"/>
          <w:i w:val="false"/>
          <w:color w:val="000000"/>
          <w:sz w:val="28"/>
        </w:rPr>
        <w:t>
      10) Комитетке ведомстволық бағынысты ұйым үшін қызметтің басым бағыттарын айқындау;</w:t>
      </w:r>
    </w:p>
    <w:bookmarkEnd w:id="57"/>
    <w:bookmarkStart w:name="z65" w:id="58"/>
    <w:p>
      <w:pPr>
        <w:spacing w:after="0"/>
        <w:ind w:left="0"/>
        <w:jc w:val="both"/>
      </w:pPr>
      <w:r>
        <w:rPr>
          <w:rFonts w:ascii="Times New Roman"/>
          <w:b w:val="false"/>
          <w:i w:val="false"/>
          <w:color w:val="000000"/>
          <w:sz w:val="28"/>
        </w:rPr>
        <w:t>
      11) орталықтандырылған бухгалтерлік есепті жүргізу және қаржылық есептілікті қалыптастыру;</w:t>
      </w:r>
    </w:p>
    <w:bookmarkEnd w:id="58"/>
    <w:bookmarkStart w:name="z66" w:id="59"/>
    <w:p>
      <w:pPr>
        <w:spacing w:after="0"/>
        <w:ind w:left="0"/>
        <w:jc w:val="both"/>
      </w:pPr>
      <w:r>
        <w:rPr>
          <w:rFonts w:ascii="Times New Roman"/>
          <w:b w:val="false"/>
          <w:i w:val="false"/>
          <w:color w:val="000000"/>
          <w:sz w:val="28"/>
        </w:rPr>
        <w:t>
      12) Қазақстан Республикасының Бюджет кодексімен регламенттелген заңнаманы сақтау;</w:t>
      </w:r>
    </w:p>
    <w:bookmarkEnd w:id="59"/>
    <w:bookmarkStart w:name="z67" w:id="60"/>
    <w:p>
      <w:pPr>
        <w:spacing w:after="0"/>
        <w:ind w:left="0"/>
        <w:jc w:val="both"/>
      </w:pPr>
      <w:r>
        <w:rPr>
          <w:rFonts w:ascii="Times New Roman"/>
          <w:b w:val="false"/>
          <w:i w:val="false"/>
          <w:color w:val="000000"/>
          <w:sz w:val="28"/>
        </w:rPr>
        <w:t>
      13) мемлекеттік органдар қабылдаған дәрілік заттар мен медициналық бұйымдар айналысы мәселелері бойынша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0"/>
    <w:bookmarkStart w:name="z68" w:id="61"/>
    <w:p>
      <w:pPr>
        <w:spacing w:after="0"/>
        <w:ind w:left="0"/>
        <w:jc w:val="both"/>
      </w:pPr>
      <w:r>
        <w:rPr>
          <w:rFonts w:ascii="Times New Roman"/>
          <w:b w:val="false"/>
          <w:i w:val="false"/>
          <w:color w:val="000000"/>
          <w:sz w:val="28"/>
        </w:rPr>
        <w:t>
      14) төмен тұрған лауазымды адамдардың әрекеттеріне (әрекетсіздігіне) жеке және (немесе) заңды тұлғалардың жолданымы (шағымы) бойынша шешім шығарылғанға дейін олар қабылдаған актілердің орындалуын тоқтата тұру, күшін жою не оларды кері қайтарып алу;</w:t>
      </w:r>
    </w:p>
    <w:bookmarkEnd w:id="61"/>
    <w:bookmarkStart w:name="z69" w:id="62"/>
    <w:p>
      <w:pPr>
        <w:spacing w:after="0"/>
        <w:ind w:left="0"/>
        <w:jc w:val="both"/>
      </w:pPr>
      <w:r>
        <w:rPr>
          <w:rFonts w:ascii="Times New Roman"/>
          <w:b w:val="false"/>
          <w:i w:val="false"/>
          <w:color w:val="000000"/>
          <w:sz w:val="28"/>
        </w:rPr>
        <w:t>
      15)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2"/>
    <w:bookmarkStart w:name="z70" w:id="63"/>
    <w:p>
      <w:pPr>
        <w:spacing w:after="0"/>
        <w:ind w:left="0"/>
        <w:jc w:val="both"/>
      </w:pPr>
      <w:r>
        <w:rPr>
          <w:rFonts w:ascii="Times New Roman"/>
          <w:b w:val="false"/>
          <w:i w:val="false"/>
          <w:color w:val="000000"/>
          <w:sz w:val="28"/>
        </w:rPr>
        <w:t>
      16) дәрілік заттар мен медициналық бұйымдардың айналысы, дәрілік заттар мен медициналық бұйымдардың айналысы салаларындағы бақылау мен қадағалау функциялары мәселелері бойынша Қазақстан Республикасы заңнамасының қолданылуына талдау жүргізу;</w:t>
      </w:r>
    </w:p>
    <w:bookmarkEnd w:id="63"/>
    <w:bookmarkStart w:name="z71" w:id="64"/>
    <w:p>
      <w:pPr>
        <w:spacing w:after="0"/>
        <w:ind w:left="0"/>
        <w:jc w:val="both"/>
      </w:pPr>
      <w:r>
        <w:rPr>
          <w:rFonts w:ascii="Times New Roman"/>
          <w:b w:val="false"/>
          <w:i w:val="false"/>
          <w:color w:val="000000"/>
          <w:sz w:val="28"/>
        </w:rPr>
        <w:t>
      17) Қазақстан Республикасының заңнамасын, жеке және заңды тұлғалардың құқықтары мен заңмен қорғалатын мүдделерін сақтау;</w:t>
      </w:r>
    </w:p>
    <w:bookmarkEnd w:id="64"/>
    <w:bookmarkStart w:name="z72" w:id="65"/>
    <w:p>
      <w:pPr>
        <w:spacing w:after="0"/>
        <w:ind w:left="0"/>
        <w:jc w:val="both"/>
      </w:pPr>
      <w:r>
        <w:rPr>
          <w:rFonts w:ascii="Times New Roman"/>
          <w:b w:val="false"/>
          <w:i w:val="false"/>
          <w:color w:val="000000"/>
          <w:sz w:val="28"/>
        </w:rPr>
        <w:t>
      18) Қазақстан Республикасы Президентінің,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65"/>
    <w:bookmarkStart w:name="z73" w:id="66"/>
    <w:p>
      <w:pPr>
        <w:spacing w:after="0"/>
        <w:ind w:left="0"/>
        <w:jc w:val="both"/>
      </w:pPr>
      <w:r>
        <w:rPr>
          <w:rFonts w:ascii="Times New Roman"/>
          <w:b w:val="false"/>
          <w:i w:val="false"/>
          <w:color w:val="000000"/>
          <w:sz w:val="28"/>
        </w:rPr>
        <w:t>
      19)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6"/>
    <w:bookmarkStart w:name="z74" w:id="67"/>
    <w:p>
      <w:pPr>
        <w:spacing w:after="0"/>
        <w:ind w:left="0"/>
        <w:jc w:val="both"/>
      </w:pPr>
      <w:r>
        <w:rPr>
          <w:rFonts w:ascii="Times New Roman"/>
          <w:b w:val="false"/>
          <w:i w:val="false"/>
          <w:color w:val="000000"/>
          <w:sz w:val="28"/>
        </w:rPr>
        <w:t>
      20)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7"/>
    <w:bookmarkStart w:name="z75" w:id="68"/>
    <w:p>
      <w:pPr>
        <w:spacing w:after="0"/>
        <w:ind w:left="0"/>
        <w:jc w:val="both"/>
      </w:pPr>
      <w:r>
        <w:rPr>
          <w:rFonts w:ascii="Times New Roman"/>
          <w:b w:val="false"/>
          <w:i w:val="false"/>
          <w:color w:val="000000"/>
          <w:sz w:val="28"/>
        </w:rPr>
        <w:t>
      21) мемлекеттік сатып алу рәсімдерінің сақталуын қамтамсыз ету;</w:t>
      </w:r>
    </w:p>
    <w:bookmarkEnd w:id="68"/>
    <w:bookmarkStart w:name="z76" w:id="69"/>
    <w:p>
      <w:pPr>
        <w:spacing w:after="0"/>
        <w:ind w:left="0"/>
        <w:jc w:val="both"/>
      </w:pPr>
      <w:r>
        <w:rPr>
          <w:rFonts w:ascii="Times New Roman"/>
          <w:b w:val="false"/>
          <w:i w:val="false"/>
          <w:color w:val="000000"/>
          <w:sz w:val="28"/>
        </w:rPr>
        <w:t>
      22) Қазақстан Республикасының қолданыстағы заңнамасында көзделген өзге де құқықтар мен міндеттерді жүзеге асыру.</w:t>
      </w:r>
    </w:p>
    <w:bookmarkEnd w:id="69"/>
    <w:bookmarkStart w:name="z77" w:id="70"/>
    <w:p>
      <w:pPr>
        <w:spacing w:after="0"/>
        <w:ind w:left="0"/>
        <w:jc w:val="both"/>
      </w:pPr>
      <w:r>
        <w:rPr>
          <w:rFonts w:ascii="Times New Roman"/>
          <w:b w:val="false"/>
          <w:i w:val="false"/>
          <w:color w:val="000000"/>
          <w:sz w:val="28"/>
        </w:rPr>
        <w:t xml:space="preserve">
      14. Функциялары: </w:t>
      </w:r>
    </w:p>
    <w:bookmarkEnd w:id="70"/>
    <w:bookmarkStart w:name="z78" w:id="71"/>
    <w:p>
      <w:pPr>
        <w:spacing w:after="0"/>
        <w:ind w:left="0"/>
        <w:jc w:val="both"/>
      </w:pPr>
      <w:r>
        <w:rPr>
          <w:rFonts w:ascii="Times New Roman"/>
          <w:b w:val="false"/>
          <w:i w:val="false"/>
          <w:color w:val="000000"/>
          <w:sz w:val="28"/>
        </w:rPr>
        <w:t>
      1) дәрілік заттар мен медициналық бұйымдар айналысын бақылау мен қадағалау саласында мемлекеттік саясатты іске асырады, дәрілік заттармен және медициналық бұйымдармен қамтамасыз ету саласында саясатты қалыптастыруға қатысады;</w:t>
      </w:r>
    </w:p>
    <w:bookmarkEnd w:id="71"/>
    <w:bookmarkStart w:name="z79" w:id="72"/>
    <w:p>
      <w:pPr>
        <w:spacing w:after="0"/>
        <w:ind w:left="0"/>
        <w:jc w:val="both"/>
      </w:pPr>
      <w:r>
        <w:rPr>
          <w:rFonts w:ascii="Times New Roman"/>
          <w:b w:val="false"/>
          <w:i w:val="false"/>
          <w:color w:val="000000"/>
          <w:sz w:val="28"/>
        </w:rPr>
        <w:t>
      2) дәрілік заттар мен медициналық бұйымдар айналысын бақылау мен қадағалау саласында құқықтық актілерді және есепке алу және есептік құжаттаманың нысандарын өз құзыреті шегінде әзірлейді;</w:t>
      </w:r>
    </w:p>
    <w:bookmarkEnd w:id="72"/>
    <w:bookmarkStart w:name="z80" w:id="73"/>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73"/>
    <w:bookmarkStart w:name="z81" w:id="74"/>
    <w:p>
      <w:pPr>
        <w:spacing w:after="0"/>
        <w:ind w:left="0"/>
        <w:jc w:val="both"/>
      </w:pPr>
      <w:r>
        <w:rPr>
          <w:rFonts w:ascii="Times New Roman"/>
          <w:b w:val="false"/>
          <w:i w:val="false"/>
          <w:color w:val="000000"/>
          <w:sz w:val="28"/>
        </w:rPr>
        <w:t>
      4) дәрілік заттар мен медициналық бұйымдардың жарнамасына мемлекеттік бақылауды жүзеге асырады;</w:t>
      </w:r>
    </w:p>
    <w:bookmarkEnd w:id="74"/>
    <w:bookmarkStart w:name="z82" w:id="75"/>
    <w:p>
      <w:pPr>
        <w:spacing w:after="0"/>
        <w:ind w:left="0"/>
        <w:jc w:val="both"/>
      </w:pPr>
      <w:r>
        <w:rPr>
          <w:rFonts w:ascii="Times New Roman"/>
          <w:b w:val="false"/>
          <w:i w:val="false"/>
          <w:color w:val="000000"/>
          <w:sz w:val="28"/>
        </w:rPr>
        <w:t>
      5) заңнамаға сәйкес жедел ден қою шараларын қабылдайды;</w:t>
      </w:r>
    </w:p>
    <w:bookmarkEnd w:id="75"/>
    <w:bookmarkStart w:name="z83" w:id="76"/>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кодексіне сәйкес әкімшілік құқық бұзушылықтар туралы істерді қарайды;</w:t>
      </w:r>
    </w:p>
    <w:bookmarkEnd w:id="76"/>
    <w:bookmarkStart w:name="z84" w:id="77"/>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актілерге сәйкес құзыреті шегінде мемлекеттік қызметтер көрсетеді;</w:t>
      </w:r>
    </w:p>
    <w:bookmarkEnd w:id="77"/>
    <w:bookmarkStart w:name="z85" w:id="78"/>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актілерді әзірлейді;</w:t>
      </w:r>
    </w:p>
    <w:bookmarkEnd w:id="78"/>
    <w:bookmarkStart w:name="z86" w:id="79"/>
    <w:p>
      <w:pPr>
        <w:spacing w:after="0"/>
        <w:ind w:left="0"/>
        <w:jc w:val="both"/>
      </w:pPr>
      <w:r>
        <w:rPr>
          <w:rFonts w:ascii="Times New Roman"/>
          <w:b w:val="false"/>
          <w:i w:val="false"/>
          <w:color w:val="000000"/>
          <w:sz w:val="28"/>
        </w:rPr>
        <w:t>
      9) өз құзыреті шегінде рұқсат беруді бақылауды жүзеге асырады;</w:t>
      </w:r>
    </w:p>
    <w:bookmarkEnd w:id="79"/>
    <w:bookmarkStart w:name="z87" w:id="80"/>
    <w:p>
      <w:pPr>
        <w:spacing w:after="0"/>
        <w:ind w:left="0"/>
        <w:jc w:val="both"/>
      </w:pPr>
      <w:r>
        <w:rPr>
          <w:rFonts w:ascii="Times New Roman"/>
          <w:b w:val="false"/>
          <w:i w:val="false"/>
          <w:color w:val="000000"/>
          <w:sz w:val="28"/>
        </w:rPr>
        <w:t>
      10)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80"/>
    <w:bookmarkStart w:name="z88" w:id="81"/>
    <w:p>
      <w:pPr>
        <w:spacing w:after="0"/>
        <w:ind w:left="0"/>
        <w:jc w:val="both"/>
      </w:pPr>
      <w:r>
        <w:rPr>
          <w:rFonts w:ascii="Times New Roman"/>
          <w:b w:val="false"/>
          <w:i w:val="false"/>
          <w:color w:val="000000"/>
          <w:sz w:val="28"/>
        </w:rPr>
        <w:t>
      11)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хабарламаларды қабылдау мәселелерін үйлестіреді;</w:t>
      </w:r>
    </w:p>
    <w:bookmarkEnd w:id="81"/>
    <w:bookmarkStart w:name="z89" w:id="82"/>
    <w:p>
      <w:pPr>
        <w:spacing w:after="0"/>
        <w:ind w:left="0"/>
        <w:jc w:val="both"/>
      </w:pPr>
      <w:r>
        <w:rPr>
          <w:rFonts w:ascii="Times New Roman"/>
          <w:b w:val="false"/>
          <w:i w:val="false"/>
          <w:color w:val="000000"/>
          <w:sz w:val="28"/>
        </w:rPr>
        <w:t>
      12)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82"/>
    <w:bookmarkStart w:name="z90" w:id="83"/>
    <w:p>
      <w:pPr>
        <w:spacing w:after="0"/>
        <w:ind w:left="0"/>
        <w:jc w:val="both"/>
      </w:pPr>
      <w:r>
        <w:rPr>
          <w:rFonts w:ascii="Times New Roman"/>
          <w:b w:val="false"/>
          <w:i w:val="false"/>
          <w:color w:val="000000"/>
          <w:sz w:val="28"/>
        </w:rPr>
        <w:t>
      13)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83"/>
    <w:bookmarkStart w:name="z91" w:id="84"/>
    <w:p>
      <w:pPr>
        <w:spacing w:after="0"/>
        <w:ind w:left="0"/>
        <w:jc w:val="both"/>
      </w:pPr>
      <w:r>
        <w:rPr>
          <w:rFonts w:ascii="Times New Roman"/>
          <w:b w:val="false"/>
          <w:i w:val="false"/>
          <w:color w:val="000000"/>
          <w:sz w:val="28"/>
        </w:rPr>
        <w:t>
      14) дәрілік заттар мен медициналық бұйымдарды мемлекеттік тіркеуді, қайта тіркеуді және олардың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bookmarkEnd w:id="84"/>
    <w:bookmarkStart w:name="z92" w:id="85"/>
    <w:p>
      <w:pPr>
        <w:spacing w:after="0"/>
        <w:ind w:left="0"/>
        <w:jc w:val="both"/>
      </w:pPr>
      <w:r>
        <w:rPr>
          <w:rFonts w:ascii="Times New Roman"/>
          <w:b w:val="false"/>
          <w:i w:val="false"/>
          <w:color w:val="000000"/>
          <w:sz w:val="28"/>
        </w:rPr>
        <w:t>
      15) Қазақстан Республикасында тіркелген және тіркелмеген дәрілік заттар мен медициналық бұйымдарды әкелуге (әкетуге) қорытынды (рұқсат беру құжатын) беруді жүзеге асырады;</w:t>
      </w:r>
    </w:p>
    <w:bookmarkEnd w:id="85"/>
    <w:bookmarkStart w:name="z93" w:id="86"/>
    <w:p>
      <w:pPr>
        <w:spacing w:after="0"/>
        <w:ind w:left="0"/>
        <w:jc w:val="both"/>
      </w:pPr>
      <w:r>
        <w:rPr>
          <w:rFonts w:ascii="Times New Roman"/>
          <w:b w:val="false"/>
          <w:i w:val="false"/>
          <w:color w:val="000000"/>
          <w:sz w:val="28"/>
        </w:rPr>
        <w:t>
      16) тиісті фармацевтикалық практика стандарттарын әзірлейді;</w:t>
      </w:r>
    </w:p>
    <w:bookmarkEnd w:id="86"/>
    <w:bookmarkStart w:name="z94" w:id="87"/>
    <w:p>
      <w:pPr>
        <w:spacing w:after="0"/>
        <w:ind w:left="0"/>
        <w:jc w:val="both"/>
      </w:pPr>
      <w:r>
        <w:rPr>
          <w:rFonts w:ascii="Times New Roman"/>
          <w:b w:val="false"/>
          <w:i w:val="false"/>
          <w:color w:val="000000"/>
          <w:sz w:val="28"/>
        </w:rPr>
        <w:t>
      17) рұқсаттар мен хабарламалардың мемлекеттік электрондық тізілімін жүргізеді;</w:t>
      </w:r>
    </w:p>
    <w:bookmarkEnd w:id="87"/>
    <w:bookmarkStart w:name="z95" w:id="88"/>
    <w:p>
      <w:pPr>
        <w:spacing w:after="0"/>
        <w:ind w:left="0"/>
        <w:jc w:val="both"/>
      </w:pPr>
      <w:r>
        <w:rPr>
          <w:rFonts w:ascii="Times New Roman"/>
          <w:b w:val="false"/>
          <w:i w:val="false"/>
          <w:color w:val="000000"/>
          <w:sz w:val="28"/>
        </w:rPr>
        <w:t>
      18) фармацевтикалық өнімге сертификат (СРР) береді;</w:t>
      </w:r>
    </w:p>
    <w:bookmarkEnd w:id="88"/>
    <w:bookmarkStart w:name="z96" w:id="89"/>
    <w:p>
      <w:pPr>
        <w:spacing w:after="0"/>
        <w:ind w:left="0"/>
        <w:jc w:val="both"/>
      </w:pPr>
      <w:r>
        <w:rPr>
          <w:rFonts w:ascii="Times New Roman"/>
          <w:b w:val="false"/>
          <w:i w:val="false"/>
          <w:color w:val="000000"/>
          <w:sz w:val="28"/>
        </w:rPr>
        <w:t>
      19) дәрілік затқа, медициналық бұйымға интервенциялық клиникалық зерттеу жүргізуге рұқсат береді;</w:t>
      </w:r>
    </w:p>
    <w:bookmarkEnd w:id="89"/>
    <w:bookmarkStart w:name="z97" w:id="90"/>
    <w:p>
      <w:pPr>
        <w:spacing w:after="0"/>
        <w:ind w:left="0"/>
        <w:jc w:val="both"/>
      </w:pPr>
      <w:r>
        <w:rPr>
          <w:rFonts w:ascii="Times New Roman"/>
          <w:b w:val="false"/>
          <w:i w:val="false"/>
          <w:color w:val="000000"/>
          <w:sz w:val="28"/>
        </w:rPr>
        <w:t>
      20) дәрілік заттың, медициналық бұйымның тіркеу куәлігінің қолданылуын тоқтата тұру жолымен дәрілік заттың, медициналық бұйымның медициналық қолданылуын тоқтата тұру, сондай-ақ медициналық қолдануға тыйым салу туралы және дәрілік заттар мен медициналық бұйымдардың сериясын (партиясын) айналымнан алу немесе медициналық қолдануды тоқтата тұру туралы шешімдер қабылдайды;</w:t>
      </w:r>
    </w:p>
    <w:bookmarkEnd w:id="90"/>
    <w:bookmarkStart w:name="z98" w:id="91"/>
    <w:p>
      <w:pPr>
        <w:spacing w:after="0"/>
        <w:ind w:left="0"/>
        <w:jc w:val="both"/>
      </w:pPr>
      <w:r>
        <w:rPr>
          <w:rFonts w:ascii="Times New Roman"/>
          <w:b w:val="false"/>
          <w:i w:val="false"/>
          <w:color w:val="000000"/>
          <w:sz w:val="28"/>
        </w:rPr>
        <w:t>
      21)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жүргізеді;</w:t>
      </w:r>
    </w:p>
    <w:bookmarkEnd w:id="91"/>
    <w:bookmarkStart w:name="z99" w:id="92"/>
    <w:p>
      <w:pPr>
        <w:spacing w:after="0"/>
        <w:ind w:left="0"/>
        <w:jc w:val="both"/>
      </w:pPr>
      <w:r>
        <w:rPr>
          <w:rFonts w:ascii="Times New Roman"/>
          <w:b w:val="false"/>
          <w:i w:val="false"/>
          <w:color w:val="000000"/>
          <w:sz w:val="28"/>
        </w:rPr>
        <w:t>
      22)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қағидаларын әзірлейді;</w:t>
      </w:r>
    </w:p>
    <w:bookmarkEnd w:id="92"/>
    <w:bookmarkStart w:name="z100" w:id="93"/>
    <w:p>
      <w:pPr>
        <w:spacing w:after="0"/>
        <w:ind w:left="0"/>
        <w:jc w:val="both"/>
      </w:pPr>
      <w:r>
        <w:rPr>
          <w:rFonts w:ascii="Times New Roman"/>
          <w:b w:val="false"/>
          <w:i w:val="false"/>
          <w:color w:val="000000"/>
          <w:sz w:val="28"/>
        </w:rPr>
        <w:t>
      23) дәрілік заттар мен медициналық бұйымдарды көтерме және бөлшек саудада өткізу қағидаларын әзірлейді;</w:t>
      </w:r>
    </w:p>
    <w:bookmarkEnd w:id="93"/>
    <w:bookmarkStart w:name="z101" w:id="94"/>
    <w:p>
      <w:pPr>
        <w:spacing w:after="0"/>
        <w:ind w:left="0"/>
        <w:jc w:val="both"/>
      </w:pPr>
      <w:r>
        <w:rPr>
          <w:rFonts w:ascii="Times New Roman"/>
          <w:b w:val="false"/>
          <w:i w:val="false"/>
          <w:color w:val="000000"/>
          <w:sz w:val="28"/>
        </w:rPr>
        <w:t>
      24) Қазақстан Республикасының Кәсіпкерлік кодексіне сәйкес тексеру парақтарының нысандарын, дәрілік заттар мен медициналық бұйымдар айналысы саласындағы тәуекел дәрежесін бағалау өлшемшарттарын, бақылау мен қадағалау субьектісіне бару арқылы профилактикалық бақылау жүргізудің жартыжылдық тізімдерін, реттелетін салада тексеру жүргізудің жылдық графигін әзірлейді;</w:t>
      </w:r>
    </w:p>
    <w:bookmarkEnd w:id="94"/>
    <w:bookmarkStart w:name="z102" w:id="95"/>
    <w:p>
      <w:pPr>
        <w:spacing w:after="0"/>
        <w:ind w:left="0"/>
        <w:jc w:val="both"/>
      </w:pPr>
      <w:r>
        <w:rPr>
          <w:rFonts w:ascii="Times New Roman"/>
          <w:b w:val="false"/>
          <w:i w:val="false"/>
          <w:color w:val="000000"/>
          <w:sz w:val="28"/>
        </w:rPr>
        <w:t>
      25) фармацевтикалық инспекцияларды жүзеге асырады;</w:t>
      </w:r>
    </w:p>
    <w:bookmarkEnd w:id="95"/>
    <w:bookmarkStart w:name="z103" w:id="96"/>
    <w:p>
      <w:pPr>
        <w:spacing w:after="0"/>
        <w:ind w:left="0"/>
        <w:jc w:val="both"/>
      </w:pPr>
      <w:r>
        <w:rPr>
          <w:rFonts w:ascii="Times New Roman"/>
          <w:b w:val="false"/>
          <w:i w:val="false"/>
          <w:color w:val="000000"/>
          <w:sz w:val="28"/>
        </w:rPr>
        <w:t>
      26) фармацевтикалық инспекторатты қалыптастыру, Қазақстан Республикасы фармацевтикалық инспекторларының тізілімін жүргізу қағидаларын әзірлейді;</w:t>
      </w:r>
    </w:p>
    <w:bookmarkEnd w:id="96"/>
    <w:bookmarkStart w:name="z104" w:id="97"/>
    <w:p>
      <w:pPr>
        <w:spacing w:after="0"/>
        <w:ind w:left="0"/>
        <w:jc w:val="both"/>
      </w:pPr>
      <w:r>
        <w:rPr>
          <w:rFonts w:ascii="Times New Roman"/>
          <w:b w:val="false"/>
          <w:i w:val="false"/>
          <w:color w:val="000000"/>
          <w:sz w:val="28"/>
        </w:rPr>
        <w:t>
      27)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 қағидаларын әзірлейді;</w:t>
      </w:r>
    </w:p>
    <w:bookmarkEnd w:id="97"/>
    <w:bookmarkStart w:name="z105" w:id="98"/>
    <w:p>
      <w:pPr>
        <w:spacing w:after="0"/>
        <w:ind w:left="0"/>
        <w:jc w:val="both"/>
      </w:pPr>
      <w:r>
        <w:rPr>
          <w:rFonts w:ascii="Times New Roman"/>
          <w:b w:val="false"/>
          <w:i w:val="false"/>
          <w:color w:val="000000"/>
          <w:sz w:val="28"/>
        </w:rPr>
        <w:t>
      28)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98"/>
    <w:bookmarkStart w:name="z106" w:id="99"/>
    <w:p>
      <w:pPr>
        <w:spacing w:after="0"/>
        <w:ind w:left="0"/>
        <w:jc w:val="both"/>
      </w:pPr>
      <w:r>
        <w:rPr>
          <w:rFonts w:ascii="Times New Roman"/>
          <w:b w:val="false"/>
          <w:i w:val="false"/>
          <w:color w:val="000000"/>
          <w:sz w:val="28"/>
        </w:rPr>
        <w:t>
      29) дәрілік заттар мен медициналық бұйымдардың айналысы саласында тергеп-тексеру жүргізу қағидаларын әзірлейді;</w:t>
      </w:r>
    </w:p>
    <w:bookmarkEnd w:id="99"/>
    <w:bookmarkStart w:name="z107" w:id="100"/>
    <w:p>
      <w:pPr>
        <w:spacing w:after="0"/>
        <w:ind w:left="0"/>
        <w:jc w:val="both"/>
      </w:pPr>
      <w:r>
        <w:rPr>
          <w:rFonts w:ascii="Times New Roman"/>
          <w:b w:val="false"/>
          <w:i w:val="false"/>
          <w:color w:val="000000"/>
          <w:sz w:val="28"/>
        </w:rPr>
        <w:t>
      30) заңнамаға сәйкес дәрілік заттар мен медициналық бұйымдар айналысы саласында тергеп-тексеру жүргізеді;</w:t>
      </w:r>
    </w:p>
    <w:bookmarkEnd w:id="100"/>
    <w:bookmarkStart w:name="z108" w:id="101"/>
    <w:p>
      <w:pPr>
        <w:spacing w:after="0"/>
        <w:ind w:left="0"/>
        <w:jc w:val="both"/>
      </w:pPr>
      <w:r>
        <w:rPr>
          <w:rFonts w:ascii="Times New Roman"/>
          <w:b w:val="false"/>
          <w:i w:val="false"/>
          <w:color w:val="000000"/>
          <w:sz w:val="28"/>
        </w:rPr>
        <w:t>
      31) тиісті фармацевтикалық практикалар бойынша фармацевтикалық инспекциялар жүргізу қағидаларын әзірлейді;</w:t>
      </w:r>
    </w:p>
    <w:bookmarkEnd w:id="101"/>
    <w:bookmarkStart w:name="z109" w:id="102"/>
    <w:p>
      <w:pPr>
        <w:spacing w:after="0"/>
        <w:ind w:left="0"/>
        <w:jc w:val="both"/>
      </w:pPr>
      <w:r>
        <w:rPr>
          <w:rFonts w:ascii="Times New Roman"/>
          <w:b w:val="false"/>
          <w:i w:val="false"/>
          <w:color w:val="000000"/>
          <w:sz w:val="28"/>
        </w:rPr>
        <w:t>
      32)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айқындайтын құқықтық актіні әзірлейді;</w:t>
      </w:r>
    </w:p>
    <w:bookmarkEnd w:id="102"/>
    <w:bookmarkStart w:name="z110" w:id="103"/>
    <w:p>
      <w:pPr>
        <w:spacing w:after="0"/>
        <w:ind w:left="0"/>
        <w:jc w:val="both"/>
      </w:pPr>
      <w:r>
        <w:rPr>
          <w:rFonts w:ascii="Times New Roman"/>
          <w:b w:val="false"/>
          <w:i w:val="false"/>
          <w:color w:val="000000"/>
          <w:sz w:val="28"/>
        </w:rPr>
        <w:t>
      33) дәрілік заттар мен медициналық бұйымдардың сапасына бағалау жүргізу қағидаларын әзірлейді;</w:t>
      </w:r>
    </w:p>
    <w:bookmarkEnd w:id="103"/>
    <w:bookmarkStart w:name="z111" w:id="104"/>
    <w:p>
      <w:pPr>
        <w:spacing w:after="0"/>
        <w:ind w:left="0"/>
        <w:jc w:val="both"/>
      </w:pPr>
      <w:r>
        <w:rPr>
          <w:rFonts w:ascii="Times New Roman"/>
          <w:b w:val="false"/>
          <w:i w:val="false"/>
          <w:color w:val="000000"/>
          <w:sz w:val="28"/>
        </w:rPr>
        <w:t>
      34) медициналық бұйымдарды көтерме және бөлшек саудада өткiзуді хабарлама тәртібімен жүзеге асыратын денсаулық сақтау субъектілерінің тізілімін қалыптастыру қағидаларын әзірлейді;</w:t>
      </w:r>
    </w:p>
    <w:bookmarkEnd w:id="104"/>
    <w:bookmarkStart w:name="z112" w:id="105"/>
    <w:p>
      <w:pPr>
        <w:spacing w:after="0"/>
        <w:ind w:left="0"/>
        <w:jc w:val="both"/>
      </w:pPr>
      <w:r>
        <w:rPr>
          <w:rFonts w:ascii="Times New Roman"/>
          <w:b w:val="false"/>
          <w:i w:val="false"/>
          <w:color w:val="000000"/>
          <w:sz w:val="28"/>
        </w:rPr>
        <w:t>
      35)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әзірлейді;</w:t>
      </w:r>
    </w:p>
    <w:bookmarkEnd w:id="105"/>
    <w:bookmarkStart w:name="z113" w:id="106"/>
    <w:p>
      <w:pPr>
        <w:spacing w:after="0"/>
        <w:ind w:left="0"/>
        <w:jc w:val="both"/>
      </w:pPr>
      <w:r>
        <w:rPr>
          <w:rFonts w:ascii="Times New Roman"/>
          <w:b w:val="false"/>
          <w:i w:val="false"/>
          <w:color w:val="000000"/>
          <w:sz w:val="28"/>
        </w:rPr>
        <w:t>
      36) бөлшек және көтерме саудада өткізу үшін дәрілік заттың саудалық атауына шекті бағаларды айқындайтын құқықтық актіні әзірлейді;</w:t>
      </w:r>
    </w:p>
    <w:bookmarkEnd w:id="106"/>
    <w:bookmarkStart w:name="z114" w:id="107"/>
    <w:p>
      <w:pPr>
        <w:spacing w:after="0"/>
        <w:ind w:left="0"/>
        <w:jc w:val="both"/>
      </w:pPr>
      <w:r>
        <w:rPr>
          <w:rFonts w:ascii="Times New Roman"/>
          <w:b w:val="false"/>
          <w:i w:val="false"/>
          <w:color w:val="000000"/>
          <w:sz w:val="28"/>
        </w:rPr>
        <w:t>
      37) дәрілік заттарды немесе медициналық бұйымдарды сараптау, мемлекеттік тіркеу, қайта тіркеу, дәрілік заттың немесе медициналық бұйымның тіркеу дерекқорына өзгерістер енгізу және өндірушінің бағасын тіркеу, оған өзгерістер енгізу, сондай-ақ Қазақстандық ұлттық дәрілік формулярды қалыптастыру қағидаларын әзірлейді;</w:t>
      </w:r>
    </w:p>
    <w:bookmarkEnd w:id="107"/>
    <w:bookmarkStart w:name="z115" w:id="108"/>
    <w:p>
      <w:pPr>
        <w:spacing w:after="0"/>
        <w:ind w:left="0"/>
        <w:jc w:val="both"/>
      </w:pPr>
      <w:r>
        <w:rPr>
          <w:rFonts w:ascii="Times New Roman"/>
          <w:b w:val="false"/>
          <w:i w:val="false"/>
          <w:color w:val="000000"/>
          <w:sz w:val="28"/>
        </w:rPr>
        <w:t>
      38) дәрілік затты немесе медициналық бұйымды мемлекеттік тіркеу, қайта тіркеу және олардың тіркеу дерекнамасына өзгерістер енгізу кезінде өтініш беруші ұсынған құжаттарды есепке алу және жүйелеу қағидаларын әзірлейді;</w:t>
      </w:r>
    </w:p>
    <w:bookmarkEnd w:id="108"/>
    <w:bookmarkStart w:name="z116" w:id="109"/>
    <w:p>
      <w:pPr>
        <w:spacing w:after="0"/>
        <w:ind w:left="0"/>
        <w:jc w:val="both"/>
      </w:pPr>
      <w:r>
        <w:rPr>
          <w:rFonts w:ascii="Times New Roman"/>
          <w:b w:val="false"/>
          <w:i w:val="false"/>
          <w:color w:val="000000"/>
          <w:sz w:val="28"/>
        </w:rPr>
        <w:t>
      39) дәрілік затқа немесе медициналық бұйымға сараптама жүргізудің жеделдетілген рәсімі қағидаларын әзірлейді;</w:t>
      </w:r>
    </w:p>
    <w:bookmarkEnd w:id="109"/>
    <w:bookmarkStart w:name="z117" w:id="110"/>
    <w:p>
      <w:pPr>
        <w:spacing w:after="0"/>
        <w:ind w:left="0"/>
        <w:jc w:val="both"/>
      </w:pPr>
      <w:r>
        <w:rPr>
          <w:rFonts w:ascii="Times New Roman"/>
          <w:b w:val="false"/>
          <w:i w:val="false"/>
          <w:color w:val="000000"/>
          <w:sz w:val="28"/>
        </w:rPr>
        <w:t>
      40) фармацевтикалық өнімге сертификат (СРР) беру қағидаларын әзірлейді;</w:t>
      </w:r>
    </w:p>
    <w:bookmarkEnd w:id="110"/>
    <w:bookmarkStart w:name="z118" w:id="111"/>
    <w:p>
      <w:pPr>
        <w:spacing w:after="0"/>
        <w:ind w:left="0"/>
        <w:jc w:val="both"/>
      </w:pPr>
      <w:r>
        <w:rPr>
          <w:rFonts w:ascii="Times New Roman"/>
          <w:b w:val="false"/>
          <w:i w:val="false"/>
          <w:color w:val="000000"/>
          <w:sz w:val="28"/>
        </w:rPr>
        <w:t>
      41) дәрілік заттар мен медициналық бұйымдардың жарнамасын жүзеге асыру қағидаларын әзірлейді;</w:t>
      </w:r>
    </w:p>
    <w:bookmarkEnd w:id="111"/>
    <w:bookmarkStart w:name="z119" w:id="112"/>
    <w:p>
      <w:pPr>
        <w:spacing w:after="0"/>
        <w:ind w:left="0"/>
        <w:jc w:val="both"/>
      </w:pPr>
      <w:r>
        <w:rPr>
          <w:rFonts w:ascii="Times New Roman"/>
          <w:b w:val="false"/>
          <w:i w:val="false"/>
          <w:color w:val="000000"/>
          <w:sz w:val="28"/>
        </w:rPr>
        <w:t>
      42) дәрілік затты өндірушінің дәрілік заттардың тұрақтылығын зерттеуді жүргізу, оларды сақтау мерзімін белгілеу және қайта бақылау қағидаларын әзірлейді;</w:t>
      </w:r>
    </w:p>
    <w:bookmarkEnd w:id="112"/>
    <w:bookmarkStart w:name="z120" w:id="113"/>
    <w:p>
      <w:pPr>
        <w:spacing w:after="0"/>
        <w:ind w:left="0"/>
        <w:jc w:val="both"/>
      </w:pPr>
      <w:r>
        <w:rPr>
          <w:rFonts w:ascii="Times New Roman"/>
          <w:b w:val="false"/>
          <w:i w:val="false"/>
          <w:color w:val="000000"/>
          <w:sz w:val="28"/>
        </w:rPr>
        <w:t>
      43)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әзірлейді;</w:t>
      </w:r>
    </w:p>
    <w:bookmarkEnd w:id="113"/>
    <w:bookmarkStart w:name="z121" w:id="114"/>
    <w:p>
      <w:pPr>
        <w:spacing w:after="0"/>
        <w:ind w:left="0"/>
        <w:jc w:val="both"/>
      </w:pPr>
      <w:r>
        <w:rPr>
          <w:rFonts w:ascii="Times New Roman"/>
          <w:b w:val="false"/>
          <w:i w:val="false"/>
          <w:color w:val="000000"/>
          <w:sz w:val="28"/>
        </w:rPr>
        <w:t>
      44) дайындалған дәрілік препараттарды дәріханаішілік бақылау қағидаларын әзірлейді;</w:t>
      </w:r>
    </w:p>
    <w:bookmarkEnd w:id="114"/>
    <w:bookmarkStart w:name="z122" w:id="115"/>
    <w:p>
      <w:pPr>
        <w:spacing w:after="0"/>
        <w:ind w:left="0"/>
        <w:jc w:val="both"/>
      </w:pPr>
      <w:r>
        <w:rPr>
          <w:rFonts w:ascii="Times New Roman"/>
          <w:b w:val="false"/>
          <w:i w:val="false"/>
          <w:color w:val="000000"/>
          <w:sz w:val="28"/>
        </w:rPr>
        <w:t>
      45) дәрілік препараттардың құрамына кіретін әсер етуші заттарды ескере отырып, оларды рецептісіз және рецептімен босатылатын дәрілік препараттардың санаттарына жатқызу қағидаларын, рецептілерді жазып беру, есепке алу және сақтау қағидаларын әзірлейді;</w:t>
      </w:r>
    </w:p>
    <w:bookmarkEnd w:id="115"/>
    <w:bookmarkStart w:name="z123" w:id="116"/>
    <w:p>
      <w:pPr>
        <w:spacing w:after="0"/>
        <w:ind w:left="0"/>
        <w:jc w:val="both"/>
      </w:pPr>
      <w:r>
        <w:rPr>
          <w:rFonts w:ascii="Times New Roman"/>
          <w:b w:val="false"/>
          <w:i w:val="false"/>
          <w:color w:val="000000"/>
          <w:sz w:val="28"/>
        </w:rPr>
        <w:t>
      46) медициналық бұйымдарға техникалық сынақтар жүргізу қағидаларын әзірлейді;</w:t>
      </w:r>
    </w:p>
    <w:bookmarkEnd w:id="116"/>
    <w:bookmarkStart w:name="z124" w:id="117"/>
    <w:p>
      <w:pPr>
        <w:spacing w:after="0"/>
        <w:ind w:left="0"/>
        <w:jc w:val="both"/>
      </w:pPr>
      <w:r>
        <w:rPr>
          <w:rFonts w:ascii="Times New Roman"/>
          <w:b w:val="false"/>
          <w:i w:val="false"/>
          <w:color w:val="000000"/>
          <w:sz w:val="28"/>
        </w:rPr>
        <w:t>
      47) дәрілік заттар мен медициналық бұйымдарға сараптама жүргізу процесінде өтініш берушіге ескертулер беру мерзімдерін белгілеу қағидаларын әзірлейді;</w:t>
      </w:r>
    </w:p>
    <w:bookmarkEnd w:id="117"/>
    <w:bookmarkStart w:name="z125" w:id="118"/>
    <w:p>
      <w:pPr>
        <w:spacing w:after="0"/>
        <w:ind w:left="0"/>
        <w:jc w:val="both"/>
      </w:pPr>
      <w:r>
        <w:rPr>
          <w:rFonts w:ascii="Times New Roman"/>
          <w:b w:val="false"/>
          <w:i w:val="false"/>
          <w:color w:val="000000"/>
          <w:sz w:val="28"/>
        </w:rPr>
        <w:t>
      48) фармацевтикалық инспекция шеңберінде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жүзеге асыру қағидаларын әзірлейді;</w:t>
      </w:r>
    </w:p>
    <w:bookmarkEnd w:id="118"/>
    <w:bookmarkStart w:name="z126" w:id="119"/>
    <w:p>
      <w:pPr>
        <w:spacing w:after="0"/>
        <w:ind w:left="0"/>
        <w:jc w:val="both"/>
      </w:pPr>
      <w:r>
        <w:rPr>
          <w:rFonts w:ascii="Times New Roman"/>
          <w:b w:val="false"/>
          <w:i w:val="false"/>
          <w:color w:val="000000"/>
          <w:sz w:val="28"/>
        </w:rPr>
        <w:t>
      49) Қазақстан Республикасының Мемлекеттік фармакопеясын әзірлеу, ресімдеу, келісу, бекіту және оған өзгерістер мен толықтырулар енгізу қағидаларын әзірлейді;</w:t>
      </w:r>
    </w:p>
    <w:bookmarkEnd w:id="119"/>
    <w:bookmarkStart w:name="z127" w:id="120"/>
    <w:p>
      <w:pPr>
        <w:spacing w:after="0"/>
        <w:ind w:left="0"/>
        <w:jc w:val="both"/>
      </w:pPr>
      <w:r>
        <w:rPr>
          <w:rFonts w:ascii="Times New Roman"/>
          <w:b w:val="false"/>
          <w:i w:val="false"/>
          <w:color w:val="000000"/>
          <w:sz w:val="28"/>
        </w:rPr>
        <w:t>
      50) дәрілік заттар мен медициналық бұйымдарды таңбалау мен қадағалау қағидаларын әзірлейді;</w:t>
      </w:r>
    </w:p>
    <w:bookmarkEnd w:id="120"/>
    <w:bookmarkStart w:name="z128" w:id="121"/>
    <w:p>
      <w:pPr>
        <w:spacing w:after="0"/>
        <w:ind w:left="0"/>
        <w:jc w:val="both"/>
      </w:pPr>
      <w:r>
        <w:rPr>
          <w:rFonts w:ascii="Times New Roman"/>
          <w:b w:val="false"/>
          <w:i w:val="false"/>
          <w:color w:val="000000"/>
          <w:sz w:val="28"/>
        </w:rPr>
        <w:t>
      51)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әзірлейді;</w:t>
      </w:r>
    </w:p>
    <w:bookmarkEnd w:id="121"/>
    <w:bookmarkStart w:name="z129" w:id="122"/>
    <w:p>
      <w:pPr>
        <w:spacing w:after="0"/>
        <w:ind w:left="0"/>
        <w:jc w:val="both"/>
      </w:pPr>
      <w:r>
        <w:rPr>
          <w:rFonts w:ascii="Times New Roman"/>
          <w:b w:val="false"/>
          <w:i w:val="false"/>
          <w:color w:val="000000"/>
          <w:sz w:val="28"/>
        </w:rPr>
        <w:t>
      52) өлшеу құралы болып табылатын медициналық техниканың тізбесін әзірлейді;</w:t>
      </w:r>
    </w:p>
    <w:bookmarkEnd w:id="122"/>
    <w:bookmarkStart w:name="z130" w:id="123"/>
    <w:p>
      <w:pPr>
        <w:spacing w:after="0"/>
        <w:ind w:left="0"/>
        <w:jc w:val="both"/>
      </w:pPr>
      <w:r>
        <w:rPr>
          <w:rFonts w:ascii="Times New Roman"/>
          <w:b w:val="false"/>
          <w:i w:val="false"/>
          <w:color w:val="000000"/>
          <w:sz w:val="28"/>
        </w:rPr>
        <w:t>
      53) медициналық бұйымдарға инспекция жүргізу қағидаларын әзірлейді;</w:t>
      </w:r>
    </w:p>
    <w:bookmarkEnd w:id="123"/>
    <w:bookmarkStart w:name="z131" w:id="124"/>
    <w:p>
      <w:pPr>
        <w:spacing w:after="0"/>
        <w:ind w:left="0"/>
        <w:jc w:val="both"/>
      </w:pPr>
      <w:r>
        <w:rPr>
          <w:rFonts w:ascii="Times New Roman"/>
          <w:b w:val="false"/>
          <w:i w:val="false"/>
          <w:color w:val="000000"/>
          <w:sz w:val="28"/>
        </w:rPr>
        <w:t>
      54) дәрілік заттар мен медициналық бұйымдарды сақтау және тасымалдау қағидаларын әзірлейді;</w:t>
      </w:r>
    </w:p>
    <w:bookmarkEnd w:id="124"/>
    <w:bookmarkStart w:name="z132" w:id="125"/>
    <w:p>
      <w:pPr>
        <w:spacing w:after="0"/>
        <w:ind w:left="0"/>
        <w:jc w:val="both"/>
      </w:pPr>
      <w:r>
        <w:rPr>
          <w:rFonts w:ascii="Times New Roman"/>
          <w:b w:val="false"/>
          <w:i w:val="false"/>
          <w:color w:val="000000"/>
          <w:sz w:val="28"/>
        </w:rPr>
        <w:t>
      55)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бар дәрілік заттар мен медициналық бұйымдардың айналысы саласындағы субъектілердің жою қағидаларын әзірлейді;</w:t>
      </w:r>
    </w:p>
    <w:bookmarkEnd w:id="125"/>
    <w:bookmarkStart w:name="z133" w:id="126"/>
    <w:p>
      <w:pPr>
        <w:spacing w:after="0"/>
        <w:ind w:left="0"/>
        <w:jc w:val="both"/>
      </w:pPr>
      <w:r>
        <w:rPr>
          <w:rFonts w:ascii="Times New Roman"/>
          <w:b w:val="false"/>
          <w:i w:val="false"/>
          <w:color w:val="000000"/>
          <w:sz w:val="28"/>
        </w:rPr>
        <w:t>
      56) дәрілік заттар мен медициналық бұйымдарды Қазақстан Республикасының аумағына әкелу қағидаларын әзірлейді;</w:t>
      </w:r>
    </w:p>
    <w:bookmarkEnd w:id="126"/>
    <w:bookmarkStart w:name="z134" w:id="127"/>
    <w:p>
      <w:pPr>
        <w:spacing w:after="0"/>
        <w:ind w:left="0"/>
        <w:jc w:val="both"/>
      </w:pPr>
      <w:r>
        <w:rPr>
          <w:rFonts w:ascii="Times New Roman"/>
          <w:b w:val="false"/>
          <w:i w:val="false"/>
          <w:color w:val="000000"/>
          <w:sz w:val="28"/>
        </w:rPr>
        <w:t>
      57) дәрілік заттар мен медициналық бұйымдарды Қазақстан Республикасының аумағынан әкету қағидаларын әзірлейді;</w:t>
      </w:r>
    </w:p>
    <w:bookmarkEnd w:id="127"/>
    <w:bookmarkStart w:name="z135" w:id="128"/>
    <w:p>
      <w:pPr>
        <w:spacing w:after="0"/>
        <w:ind w:left="0"/>
        <w:jc w:val="both"/>
      </w:pPr>
      <w:r>
        <w:rPr>
          <w:rFonts w:ascii="Times New Roman"/>
          <w:b w:val="false"/>
          <w:i w:val="false"/>
          <w:color w:val="000000"/>
          <w:sz w:val="28"/>
        </w:rPr>
        <w:t>
      58) қолданудың ықтимал тәуекелі дәрежесіне қарай медициналық бұйымдарды жіктеу қағидаларын әзірлейді;</w:t>
      </w:r>
    </w:p>
    <w:bookmarkEnd w:id="128"/>
    <w:bookmarkStart w:name="z136" w:id="129"/>
    <w:p>
      <w:pPr>
        <w:spacing w:after="0"/>
        <w:ind w:left="0"/>
        <w:jc w:val="both"/>
      </w:pPr>
      <w:r>
        <w:rPr>
          <w:rFonts w:ascii="Times New Roman"/>
          <w:b w:val="false"/>
          <w:i w:val="false"/>
          <w:color w:val="000000"/>
          <w:sz w:val="28"/>
        </w:rPr>
        <w:t>
      59) Қазақстан Республикасының медициналық бұйымдар номенклатурасын қалыптастыру және жүргізу қағидаларын әзірлейді;</w:t>
      </w:r>
    </w:p>
    <w:bookmarkEnd w:id="129"/>
    <w:bookmarkStart w:name="z137" w:id="130"/>
    <w:p>
      <w:pPr>
        <w:spacing w:after="0"/>
        <w:ind w:left="0"/>
        <w:jc w:val="both"/>
      </w:pPr>
      <w:r>
        <w:rPr>
          <w:rFonts w:ascii="Times New Roman"/>
          <w:b w:val="false"/>
          <w:i w:val="false"/>
          <w:color w:val="000000"/>
          <w:sz w:val="28"/>
        </w:rPr>
        <w:t>
      60) дәрілік заттар мен медициналық бұйымдарды қолдануды тоқтата тұру, тыйым салу немесе айналыстан алып тастау не шектеу қағидаларын әзірлейді;</w:t>
      </w:r>
    </w:p>
    <w:bookmarkEnd w:id="130"/>
    <w:bookmarkStart w:name="z138" w:id="131"/>
    <w:p>
      <w:pPr>
        <w:spacing w:after="0"/>
        <w:ind w:left="0"/>
        <w:jc w:val="both"/>
      </w:pPr>
      <w:r>
        <w:rPr>
          <w:rFonts w:ascii="Times New Roman"/>
          <w:b w:val="false"/>
          <w:i w:val="false"/>
          <w:color w:val="000000"/>
          <w:sz w:val="28"/>
        </w:rPr>
        <w:t>
      61) фармакологиялық қадағалау және медициналық бұйымдардың қауіпсіздігіне, сапасы мен тиімділігіне мониторинг жүргізу қағидаларын әзірлейді;</w:t>
      </w:r>
    </w:p>
    <w:bookmarkEnd w:id="131"/>
    <w:bookmarkStart w:name="z139" w:id="132"/>
    <w:p>
      <w:pPr>
        <w:spacing w:after="0"/>
        <w:ind w:left="0"/>
        <w:jc w:val="both"/>
      </w:pPr>
      <w:r>
        <w:rPr>
          <w:rFonts w:ascii="Times New Roman"/>
          <w:b w:val="false"/>
          <w:i w:val="false"/>
          <w:color w:val="000000"/>
          <w:sz w:val="28"/>
        </w:rPr>
        <w:t>
      62) көтерме және бөлшек саудада өткізу үшін бағалық реттеуге жататын дәрілік заттардың тізбесін әзірлейді;</w:t>
      </w:r>
    </w:p>
    <w:bookmarkEnd w:id="132"/>
    <w:bookmarkStart w:name="z140" w:id="133"/>
    <w:p>
      <w:pPr>
        <w:spacing w:after="0"/>
        <w:ind w:left="0"/>
        <w:jc w:val="both"/>
      </w:pPr>
      <w:r>
        <w:rPr>
          <w:rFonts w:ascii="Times New Roman"/>
          <w:b w:val="false"/>
          <w:i w:val="false"/>
          <w:color w:val="000000"/>
          <w:sz w:val="28"/>
        </w:rPr>
        <w:t>
      63) адамның өмірі мен денсаулығына күшті әсер ететін заттардың, сондай-ақ зиянды әсер ететін медициналық газдардың тізбесін әзірлейді;</w:t>
      </w:r>
    </w:p>
    <w:bookmarkEnd w:id="133"/>
    <w:bookmarkStart w:name="z141" w:id="134"/>
    <w:p>
      <w:pPr>
        <w:spacing w:after="0"/>
        <w:ind w:left="0"/>
        <w:jc w:val="both"/>
      </w:pPr>
      <w:r>
        <w:rPr>
          <w:rFonts w:ascii="Times New Roman"/>
          <w:b w:val="false"/>
          <w:i w:val="false"/>
          <w:color w:val="000000"/>
          <w:sz w:val="28"/>
        </w:rPr>
        <w:t>
      64) дәрілік заттар мен медициналық бұйымдар айналысы саласындағы мәселелер бойынша жолданымдарын, ұсыныстарын, үн қосуларды, сұратуларын, хабарламаларын қарайды;</w:t>
      </w:r>
    </w:p>
    <w:bookmarkEnd w:id="134"/>
    <w:bookmarkStart w:name="z142" w:id="135"/>
    <w:p>
      <w:pPr>
        <w:spacing w:after="0"/>
        <w:ind w:left="0"/>
        <w:jc w:val="both"/>
      </w:pPr>
      <w:r>
        <w:rPr>
          <w:rFonts w:ascii="Times New Roman"/>
          <w:b w:val="false"/>
          <w:i w:val="false"/>
          <w:color w:val="000000"/>
          <w:sz w:val="28"/>
        </w:rPr>
        <w:t>
      65) дәрілік заттар мен медициналық бұйымдар айналысы саласындағы нұсқаулықтарды, алгоритмдер мен регламенттерді әзірлейді және бекітеді;</w:t>
      </w:r>
    </w:p>
    <w:bookmarkEnd w:id="135"/>
    <w:bookmarkStart w:name="z143" w:id="136"/>
    <w:p>
      <w:pPr>
        <w:spacing w:after="0"/>
        <w:ind w:left="0"/>
        <w:jc w:val="both"/>
      </w:pPr>
      <w:r>
        <w:rPr>
          <w:rFonts w:ascii="Times New Roman"/>
          <w:b w:val="false"/>
          <w:i w:val="false"/>
          <w:color w:val="000000"/>
          <w:sz w:val="28"/>
        </w:rPr>
        <w:t>
      66)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халықты және денсаулық сақтау ұйымдарын қауіпсіз, тиімді және сапалы дәрілік заттармен қамтамасыз етуді ұйымдастыру саласындағы мемлекеттік саясатты іске асырады;</w:t>
      </w:r>
    </w:p>
    <w:bookmarkEnd w:id="136"/>
    <w:bookmarkStart w:name="z144" w:id="137"/>
    <w:p>
      <w:pPr>
        <w:spacing w:after="0"/>
        <w:ind w:left="0"/>
        <w:jc w:val="both"/>
      </w:pPr>
      <w:r>
        <w:rPr>
          <w:rFonts w:ascii="Times New Roman"/>
          <w:b w:val="false"/>
          <w:i w:val="false"/>
          <w:color w:val="000000"/>
          <w:sz w:val="28"/>
        </w:rPr>
        <w:t>
      67) ТМККК шеңберінде және (немесе) МӘМС жүйесінде дәрілік заттардың, сондай-ақ медициналық бұйымдардың шекті бағаларын және үстеме бағаларын реттеу, қалыптастыру қағидаларын әзірлейді;</w:t>
      </w:r>
    </w:p>
    <w:bookmarkEnd w:id="137"/>
    <w:bookmarkStart w:name="z145" w:id="138"/>
    <w:p>
      <w:pPr>
        <w:spacing w:after="0"/>
        <w:ind w:left="0"/>
        <w:jc w:val="both"/>
      </w:pPr>
      <w:r>
        <w:rPr>
          <w:rFonts w:ascii="Times New Roman"/>
          <w:b w:val="false"/>
          <w:i w:val="false"/>
          <w:color w:val="000000"/>
          <w:sz w:val="28"/>
        </w:rPr>
        <w:t>
      68)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Бірыңғай дистрибьютордан сатып алынатын дәрілік заттар мен медициналық бұйымдардың тізбесін әзірлейді;</w:t>
      </w:r>
    </w:p>
    <w:bookmarkEnd w:id="138"/>
    <w:bookmarkStart w:name="z146" w:id="139"/>
    <w:p>
      <w:pPr>
        <w:spacing w:after="0"/>
        <w:ind w:left="0"/>
        <w:jc w:val="both"/>
      </w:pPr>
      <w:r>
        <w:rPr>
          <w:rFonts w:ascii="Times New Roman"/>
          <w:b w:val="false"/>
          <w:i w:val="false"/>
          <w:color w:val="000000"/>
          <w:sz w:val="28"/>
        </w:rPr>
        <w:t>
      69)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және Бірыңғай дистрибьютордан сатып алынатын дәрілік заттар мен медициналық бұйымдардың тізбесін қалыптастыру қағидаларын әзірлейді;</w:t>
      </w:r>
    </w:p>
    <w:bookmarkEnd w:id="139"/>
    <w:bookmarkStart w:name="z147" w:id="140"/>
    <w:p>
      <w:pPr>
        <w:spacing w:after="0"/>
        <w:ind w:left="0"/>
        <w:jc w:val="both"/>
      </w:pPr>
      <w:r>
        <w:rPr>
          <w:rFonts w:ascii="Times New Roman"/>
          <w:b w:val="false"/>
          <w:i w:val="false"/>
          <w:color w:val="000000"/>
          <w:sz w:val="28"/>
        </w:rPr>
        <w:t>
      70)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Бірыңғай дистрибьютордың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әзірлейді;</w:t>
      </w:r>
    </w:p>
    <w:bookmarkEnd w:id="140"/>
    <w:bookmarkStart w:name="z148" w:id="141"/>
    <w:p>
      <w:pPr>
        <w:spacing w:after="0"/>
        <w:ind w:left="0"/>
        <w:jc w:val="both"/>
      </w:pPr>
      <w:r>
        <w:rPr>
          <w:rFonts w:ascii="Times New Roman"/>
          <w:b w:val="false"/>
          <w:i w:val="false"/>
          <w:color w:val="000000"/>
          <w:sz w:val="28"/>
        </w:rPr>
        <w:t>
      71) ТМККК шеңберінде, қылмыстық-атқару (пенитенциарлық) жүйесінің тергеу изоляторлары мен мекемелерінде ұсталатын адамдар үшін медициналық көмектің қосымша көлемін бюджет қаражаты есебінен және (немесе) МӘМС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әзірлейді;</w:t>
      </w:r>
    </w:p>
    <w:bookmarkEnd w:id="141"/>
    <w:bookmarkStart w:name="z149" w:id="142"/>
    <w:p>
      <w:pPr>
        <w:spacing w:after="0"/>
        <w:ind w:left="0"/>
        <w:jc w:val="both"/>
      </w:pPr>
      <w:r>
        <w:rPr>
          <w:rFonts w:ascii="Times New Roman"/>
          <w:b w:val="false"/>
          <w:i w:val="false"/>
          <w:color w:val="000000"/>
          <w:sz w:val="28"/>
        </w:rPr>
        <w:t>
      72) құзыреті шеңберінде Министрліктің Формулярлық комиссияның қызметін үйлестіреді;</w:t>
      </w:r>
    </w:p>
    <w:bookmarkEnd w:id="142"/>
    <w:bookmarkStart w:name="z150" w:id="143"/>
    <w:p>
      <w:pPr>
        <w:spacing w:after="0"/>
        <w:ind w:left="0"/>
        <w:jc w:val="both"/>
      </w:pPr>
      <w:r>
        <w:rPr>
          <w:rFonts w:ascii="Times New Roman"/>
          <w:b w:val="false"/>
          <w:i w:val="false"/>
          <w:color w:val="000000"/>
          <w:sz w:val="28"/>
        </w:rPr>
        <w:t>
      73) Министрліктің Формулярлық комиссияның құрамы мен ережесін әзірлейді;</w:t>
      </w:r>
    </w:p>
    <w:bookmarkEnd w:id="143"/>
    <w:bookmarkStart w:name="z151" w:id="144"/>
    <w:p>
      <w:pPr>
        <w:spacing w:after="0"/>
        <w:ind w:left="0"/>
        <w:jc w:val="both"/>
      </w:pPr>
      <w:r>
        <w:rPr>
          <w:rFonts w:ascii="Times New Roman"/>
          <w:b w:val="false"/>
          <w:i w:val="false"/>
          <w:color w:val="000000"/>
          <w:sz w:val="28"/>
        </w:rPr>
        <w:t>
      74) Қазақстандық ұлттық дәрілік формулярды әзірлеу және бекіту қағидаларын, сондай-ақ денсаулық сақтау ұйымдарының дәрілік формулярларын әзірлеу және келісу тәртібі мен тізбесін әзірлеу;</w:t>
      </w:r>
    </w:p>
    <w:bookmarkEnd w:id="144"/>
    <w:bookmarkStart w:name="z152" w:id="145"/>
    <w:p>
      <w:pPr>
        <w:spacing w:after="0"/>
        <w:ind w:left="0"/>
        <w:jc w:val="both"/>
      </w:pPr>
      <w:r>
        <w:rPr>
          <w:rFonts w:ascii="Times New Roman"/>
          <w:b w:val="false"/>
          <w:i w:val="false"/>
          <w:color w:val="000000"/>
          <w:sz w:val="28"/>
        </w:rPr>
        <w:t>
      75) ТМККК және МӘМС шеңберінде дәрілік заттармен және медициналық бұйымдармен қамтамасыз ету бөлігінде Бірыңғай дистрибьютордың қызметін үйлестіреді;</w:t>
      </w:r>
    </w:p>
    <w:bookmarkEnd w:id="145"/>
    <w:bookmarkStart w:name="z153" w:id="146"/>
    <w:p>
      <w:pPr>
        <w:spacing w:after="0"/>
        <w:ind w:left="0"/>
        <w:jc w:val="both"/>
      </w:pPr>
      <w:r>
        <w:rPr>
          <w:rFonts w:ascii="Times New Roman"/>
          <w:b w:val="false"/>
          <w:i w:val="false"/>
          <w:color w:val="000000"/>
          <w:sz w:val="28"/>
        </w:rPr>
        <w:t>
      76) ТМККК және МӘМС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46"/>
    <w:bookmarkStart w:name="z154" w:id="147"/>
    <w:p>
      <w:pPr>
        <w:spacing w:after="0"/>
        <w:ind w:left="0"/>
        <w:jc w:val="both"/>
      </w:pPr>
      <w:r>
        <w:rPr>
          <w:rFonts w:ascii="Times New Roman"/>
          <w:b w:val="false"/>
          <w:i w:val="false"/>
          <w:color w:val="000000"/>
          <w:sz w:val="28"/>
        </w:rPr>
        <w:t>
      77) "Азаматтардың жекелеген санаттарына дәрілік заттарды, арнайы емдік өнімдерді, медициналық бұйымдарды беру" мемлекеттік қызмет көрсетуді үйлестіруді жүзеге асырады;</w:t>
      </w:r>
    </w:p>
    <w:bookmarkEnd w:id="147"/>
    <w:bookmarkStart w:name="z155" w:id="148"/>
    <w:p>
      <w:pPr>
        <w:spacing w:after="0"/>
        <w:ind w:left="0"/>
        <w:jc w:val="both"/>
      </w:pPr>
      <w:r>
        <w:rPr>
          <w:rFonts w:ascii="Times New Roman"/>
          <w:b w:val="false"/>
          <w:i w:val="false"/>
          <w:color w:val="000000"/>
          <w:sz w:val="28"/>
        </w:rPr>
        <w:t>
      78) сервистік қызмет көрсетуді талап ететін медициналық бұйымдар айналысы саласындағы мемлекеттік саясатты іске асырады;</w:t>
      </w:r>
    </w:p>
    <w:bookmarkEnd w:id="148"/>
    <w:bookmarkStart w:name="z156" w:id="149"/>
    <w:p>
      <w:pPr>
        <w:spacing w:after="0"/>
        <w:ind w:left="0"/>
        <w:jc w:val="both"/>
      </w:pPr>
      <w:r>
        <w:rPr>
          <w:rFonts w:ascii="Times New Roman"/>
          <w:b w:val="false"/>
          <w:i w:val="false"/>
          <w:color w:val="000000"/>
          <w:sz w:val="28"/>
        </w:rPr>
        <w:t>
      79) жетекшілік ететін мәселелер бойынша семинарлар, конференциялар, алқа отырыстарын ұйымдастырады және өткізуге қатысады;</w:t>
      </w:r>
    </w:p>
    <w:bookmarkEnd w:id="149"/>
    <w:bookmarkStart w:name="z157" w:id="150"/>
    <w:p>
      <w:pPr>
        <w:spacing w:after="0"/>
        <w:ind w:left="0"/>
        <w:jc w:val="both"/>
      </w:pPr>
      <w:r>
        <w:rPr>
          <w:rFonts w:ascii="Times New Roman"/>
          <w:b w:val="false"/>
          <w:i w:val="false"/>
          <w:color w:val="000000"/>
          <w:sz w:val="28"/>
        </w:rPr>
        <w:t>
      80) Қазақстан Республикасының азаматтық қорғау саласындағы заңнамасына сәйкес төтенше жағдайлардың алдын алу жөніндегі талаптарын орындайды;</w:t>
      </w:r>
    </w:p>
    <w:bookmarkEnd w:id="150"/>
    <w:bookmarkStart w:name="z158" w:id="151"/>
    <w:p>
      <w:pPr>
        <w:spacing w:after="0"/>
        <w:ind w:left="0"/>
        <w:jc w:val="both"/>
      </w:pPr>
      <w:r>
        <w:rPr>
          <w:rFonts w:ascii="Times New Roman"/>
          <w:b w:val="false"/>
          <w:i w:val="false"/>
          <w:color w:val="000000"/>
          <w:sz w:val="28"/>
        </w:rPr>
        <w:t>
      81) Қазақстан Республикасының заңнамасында көзделген өзге де функцияларды жүзеге асырады.</w:t>
      </w:r>
    </w:p>
    <w:bookmarkEnd w:id="151"/>
    <w:bookmarkStart w:name="z159" w:id="152"/>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152"/>
    <w:bookmarkStart w:name="z160" w:id="153"/>
    <w:p>
      <w:pPr>
        <w:spacing w:after="0"/>
        <w:ind w:left="0"/>
        <w:jc w:val="both"/>
      </w:pPr>
      <w:r>
        <w:rPr>
          <w:rFonts w:ascii="Times New Roman"/>
          <w:b w:val="false"/>
          <w:i w:val="false"/>
          <w:color w:val="000000"/>
          <w:sz w:val="28"/>
        </w:rPr>
        <w:t>
      15. Комитетке басшылықты Комитетке жүктелген міндеттердің орындалуына және оларға өзінің өкілеттіктерін жүзеге асыруға дербес жауапты басшы жүзеге асырады.</w:t>
      </w:r>
    </w:p>
    <w:bookmarkEnd w:id="153"/>
    <w:bookmarkStart w:name="z161" w:id="154"/>
    <w:p>
      <w:pPr>
        <w:spacing w:after="0"/>
        <w:ind w:left="0"/>
        <w:jc w:val="both"/>
      </w:pPr>
      <w:r>
        <w:rPr>
          <w:rFonts w:ascii="Times New Roman"/>
          <w:b w:val="false"/>
          <w:i w:val="false"/>
          <w:color w:val="000000"/>
          <w:sz w:val="28"/>
        </w:rPr>
        <w:t>
      16. Комитеттің басшысы Қазақстан Республикасының заңнамасына сәйкес қызметке тағайындалады және қызметтен босатылады.</w:t>
      </w:r>
    </w:p>
    <w:bookmarkEnd w:id="154"/>
    <w:bookmarkStart w:name="z162" w:id="155"/>
    <w:p>
      <w:pPr>
        <w:spacing w:after="0"/>
        <w:ind w:left="0"/>
        <w:jc w:val="both"/>
      </w:pPr>
      <w:r>
        <w:rPr>
          <w:rFonts w:ascii="Times New Roman"/>
          <w:b w:val="false"/>
          <w:i w:val="false"/>
          <w:color w:val="000000"/>
          <w:sz w:val="28"/>
        </w:rPr>
        <w:t>
      17. Комитет басшысының Қазақстан Республикасының заңнамасына сәйкес қызметке тағайындалатын және қызметтен босатылатын орынбасарлары болады.</w:t>
      </w:r>
    </w:p>
    <w:bookmarkEnd w:id="155"/>
    <w:bookmarkStart w:name="z163" w:id="156"/>
    <w:p>
      <w:pPr>
        <w:spacing w:after="0"/>
        <w:ind w:left="0"/>
        <w:jc w:val="both"/>
      </w:pPr>
      <w:r>
        <w:rPr>
          <w:rFonts w:ascii="Times New Roman"/>
          <w:b w:val="false"/>
          <w:i w:val="false"/>
          <w:color w:val="000000"/>
          <w:sz w:val="28"/>
        </w:rPr>
        <w:t>
      18. Комитет басшысының өкілеттігі:</w:t>
      </w:r>
    </w:p>
    <w:bookmarkEnd w:id="156"/>
    <w:bookmarkStart w:name="z164" w:id="157"/>
    <w:p>
      <w:pPr>
        <w:spacing w:after="0"/>
        <w:ind w:left="0"/>
        <w:jc w:val="both"/>
      </w:pPr>
      <w:r>
        <w:rPr>
          <w:rFonts w:ascii="Times New Roman"/>
          <w:b w:val="false"/>
          <w:i w:val="false"/>
          <w:color w:val="000000"/>
          <w:sz w:val="28"/>
        </w:rPr>
        <w:t>
      1) заңнамаға сәйкес:</w:t>
      </w:r>
    </w:p>
    <w:bookmarkEnd w:id="157"/>
    <w:bookmarkStart w:name="z165" w:id="158"/>
    <w:p>
      <w:pPr>
        <w:spacing w:after="0"/>
        <w:ind w:left="0"/>
        <w:jc w:val="both"/>
      </w:pPr>
      <w:r>
        <w:rPr>
          <w:rFonts w:ascii="Times New Roman"/>
          <w:b w:val="false"/>
          <w:i w:val="false"/>
          <w:color w:val="000000"/>
          <w:sz w:val="28"/>
        </w:rPr>
        <w:t>
      Комитет басшысының орынбасарларын, Комитет жұмыскерлерін, Комитеттің астананың, облыстардың, республикалық маңызы бар қалалардың аумақтық бөлімшелерінің басшыларын;</w:t>
      </w:r>
    </w:p>
    <w:bookmarkEnd w:id="158"/>
    <w:bookmarkStart w:name="z166" w:id="159"/>
    <w:p>
      <w:pPr>
        <w:spacing w:after="0"/>
        <w:ind w:left="0"/>
        <w:jc w:val="both"/>
      </w:pPr>
      <w:r>
        <w:rPr>
          <w:rFonts w:ascii="Times New Roman"/>
          <w:b w:val="false"/>
          <w:i w:val="false"/>
          <w:color w:val="000000"/>
          <w:sz w:val="28"/>
        </w:rPr>
        <w:t>
      Министрмен және Комитетке ведомстволық бағынысты ұйымның Байқау кеңесімен келісу бойынша Комитетке ведомстволық бағынысты ұйымның бірінші басшысын;</w:t>
      </w:r>
    </w:p>
    <w:bookmarkEnd w:id="159"/>
    <w:bookmarkStart w:name="z167" w:id="160"/>
    <w:p>
      <w:pPr>
        <w:spacing w:after="0"/>
        <w:ind w:left="0"/>
        <w:jc w:val="both"/>
      </w:pPr>
      <w:r>
        <w:rPr>
          <w:rFonts w:ascii="Times New Roman"/>
          <w:b w:val="false"/>
          <w:i w:val="false"/>
          <w:color w:val="000000"/>
          <w:sz w:val="28"/>
        </w:rPr>
        <w:t>
      Комитетке ведомстволық бағынысты ұйымның бірінші басшысының ұсынысы бойынша Комитетке ведомстволық бағынысты ұйымның бірінші басшысының орынбасарларын лауазымға тағайындайды және лауазымнан босатады;</w:t>
      </w:r>
    </w:p>
    <w:bookmarkEnd w:id="160"/>
    <w:bookmarkStart w:name="z168" w:id="161"/>
    <w:p>
      <w:pPr>
        <w:spacing w:after="0"/>
        <w:ind w:left="0"/>
        <w:jc w:val="both"/>
      </w:pPr>
      <w:r>
        <w:rPr>
          <w:rFonts w:ascii="Times New Roman"/>
          <w:b w:val="false"/>
          <w:i w:val="false"/>
          <w:color w:val="000000"/>
          <w:sz w:val="28"/>
        </w:rPr>
        <w:t>
      2) заңнамаға сәйкес іссапарға жіберу, еңбек демалыстарын беру, материалдық көмек көрсету, даярлау (қайта даярлау), біліктілігін арттыру, көтермелеу, үстемақы төлеу және сыйлықақы беру, сондай-ақ Комитет басшысының орынбасарларын, Комитет жұмыскерлерін, Комитеттің аумақтық бөлімшелері басшыларын тәртіптік жауапкершілікке тарту мәселелерін шешеді;</w:t>
      </w:r>
    </w:p>
    <w:bookmarkEnd w:id="161"/>
    <w:bookmarkStart w:name="z169" w:id="162"/>
    <w:p>
      <w:pPr>
        <w:spacing w:after="0"/>
        <w:ind w:left="0"/>
        <w:jc w:val="both"/>
      </w:pPr>
      <w:r>
        <w:rPr>
          <w:rFonts w:ascii="Times New Roman"/>
          <w:b w:val="false"/>
          <w:i w:val="false"/>
          <w:color w:val="000000"/>
          <w:sz w:val="28"/>
        </w:rPr>
        <w:t>
      3) Комитет басшысының орынбасарларының, Комитет жұмыскерлерінің, Комитеттің аумақтық бөлімшелері басшыларының лауазымдық міндеттерін бекітеді;</w:t>
      </w:r>
    </w:p>
    <w:bookmarkEnd w:id="162"/>
    <w:bookmarkStart w:name="z170" w:id="163"/>
    <w:p>
      <w:pPr>
        <w:spacing w:after="0"/>
        <w:ind w:left="0"/>
        <w:jc w:val="both"/>
      </w:pPr>
      <w:r>
        <w:rPr>
          <w:rFonts w:ascii="Times New Roman"/>
          <w:b w:val="false"/>
          <w:i w:val="false"/>
          <w:color w:val="000000"/>
          <w:sz w:val="28"/>
        </w:rPr>
        <w:t>
      4) Комитеттің құрылымдық бөлімшелерінің ережелерін бекітеді;</w:t>
      </w:r>
    </w:p>
    <w:bookmarkEnd w:id="163"/>
    <w:bookmarkStart w:name="z171" w:id="164"/>
    <w:p>
      <w:pPr>
        <w:spacing w:after="0"/>
        <w:ind w:left="0"/>
        <w:jc w:val="both"/>
      </w:pPr>
      <w:r>
        <w:rPr>
          <w:rFonts w:ascii="Times New Roman"/>
          <w:b w:val="false"/>
          <w:i w:val="false"/>
          <w:color w:val="000000"/>
          <w:sz w:val="28"/>
        </w:rPr>
        <w:t>
      5) Комитеттің жұмыс регламентін бекітеді;</w:t>
      </w:r>
    </w:p>
    <w:bookmarkEnd w:id="164"/>
    <w:bookmarkStart w:name="z172" w:id="165"/>
    <w:p>
      <w:pPr>
        <w:spacing w:after="0"/>
        <w:ind w:left="0"/>
        <w:jc w:val="both"/>
      </w:pPr>
      <w:r>
        <w:rPr>
          <w:rFonts w:ascii="Times New Roman"/>
          <w:b w:val="false"/>
          <w:i w:val="false"/>
          <w:color w:val="000000"/>
          <w:sz w:val="28"/>
        </w:rPr>
        <w:t>
      6) Комитеттің аумақтық бөлімшелері және ведомстволық бағынысты ұйымдарының қызметін үйлестіруді және бақылауды жүзеге асырады;</w:t>
      </w:r>
    </w:p>
    <w:bookmarkEnd w:id="165"/>
    <w:bookmarkStart w:name="z173" w:id="166"/>
    <w:p>
      <w:pPr>
        <w:spacing w:after="0"/>
        <w:ind w:left="0"/>
        <w:jc w:val="both"/>
      </w:pPr>
      <w:r>
        <w:rPr>
          <w:rFonts w:ascii="Times New Roman"/>
          <w:b w:val="false"/>
          <w:i w:val="false"/>
          <w:color w:val="000000"/>
          <w:sz w:val="28"/>
        </w:rPr>
        <w:t>
      7) өз құзыреті шегінде Комитеттің бұйрықтарына қол қояды;</w:t>
      </w:r>
    </w:p>
    <w:bookmarkEnd w:id="166"/>
    <w:bookmarkStart w:name="z174" w:id="167"/>
    <w:p>
      <w:pPr>
        <w:spacing w:after="0"/>
        <w:ind w:left="0"/>
        <w:jc w:val="both"/>
      </w:pPr>
      <w:r>
        <w:rPr>
          <w:rFonts w:ascii="Times New Roman"/>
          <w:b w:val="false"/>
          <w:i w:val="false"/>
          <w:color w:val="000000"/>
          <w:sz w:val="28"/>
        </w:rPr>
        <w:t>
      8) заңнамаға сәйкес барлық мемлекеттік органдарда және өзге де ұйымдарда Комитеттің мүддесін білдіреді;</w:t>
      </w:r>
    </w:p>
    <w:bookmarkEnd w:id="167"/>
    <w:bookmarkStart w:name="z175" w:id="168"/>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w:t>
      </w:r>
    </w:p>
    <w:bookmarkEnd w:id="168"/>
    <w:bookmarkStart w:name="z176" w:id="169"/>
    <w:p>
      <w:pPr>
        <w:spacing w:after="0"/>
        <w:ind w:left="0"/>
        <w:jc w:val="both"/>
      </w:pPr>
      <w:r>
        <w:rPr>
          <w:rFonts w:ascii="Times New Roman"/>
          <w:b w:val="false"/>
          <w:i w:val="false"/>
          <w:color w:val="000000"/>
          <w:sz w:val="28"/>
        </w:rPr>
        <w:t>
      10) Комитеттің атынан Комитеттің құзыретіне кіретін мәселелер бойынша басқа мемлекеттік органдарға жіберілетін құжаттарға қол қояды;</w:t>
      </w:r>
    </w:p>
    <w:bookmarkEnd w:id="169"/>
    <w:bookmarkStart w:name="z177" w:id="170"/>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70"/>
    <w:bookmarkStart w:name="z178" w:id="171"/>
    <w:p>
      <w:pPr>
        <w:spacing w:after="0"/>
        <w:ind w:left="0"/>
        <w:jc w:val="both"/>
      </w:pPr>
      <w:r>
        <w:rPr>
          <w:rFonts w:ascii="Times New Roman"/>
          <w:b w:val="false"/>
          <w:i w:val="false"/>
          <w:color w:val="000000"/>
          <w:sz w:val="28"/>
        </w:rPr>
        <w:t>
      Комитеттің басшысы болмаған кезеңде оның өкілеттіктерін орындауды қолданыстағы заңнамаға сәйкес оны алмастыратын адам орындайды.</w:t>
      </w:r>
    </w:p>
    <w:bookmarkEnd w:id="171"/>
    <w:bookmarkStart w:name="z179" w:id="172"/>
    <w:p>
      <w:pPr>
        <w:spacing w:after="0"/>
        <w:ind w:left="0"/>
        <w:jc w:val="left"/>
      </w:pPr>
      <w:r>
        <w:rPr>
          <w:rFonts w:ascii="Times New Roman"/>
          <w:b/>
          <w:i w:val="false"/>
          <w:color w:val="000000"/>
        </w:rPr>
        <w:t xml:space="preserve"> 4-тарау. Комитеттің мүлкі</w:t>
      </w:r>
    </w:p>
    <w:bookmarkEnd w:id="172"/>
    <w:bookmarkStart w:name="z180" w:id="173"/>
    <w:p>
      <w:pPr>
        <w:spacing w:after="0"/>
        <w:ind w:left="0"/>
        <w:jc w:val="both"/>
      </w:pPr>
      <w:r>
        <w:rPr>
          <w:rFonts w:ascii="Times New Roman"/>
          <w:b w:val="false"/>
          <w:i w:val="false"/>
          <w:color w:val="000000"/>
          <w:sz w:val="28"/>
        </w:rPr>
        <w:t xml:space="preserve">
      19.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3"/>
    <w:bookmarkStart w:name="z181" w:id="174"/>
    <w:p>
      <w:pPr>
        <w:spacing w:after="0"/>
        <w:ind w:left="0"/>
        <w:jc w:val="both"/>
      </w:pPr>
      <w:r>
        <w:rPr>
          <w:rFonts w:ascii="Times New Roman"/>
          <w:b w:val="false"/>
          <w:i w:val="false"/>
          <w:color w:val="000000"/>
          <w:sz w:val="28"/>
        </w:rPr>
        <w:t>
      20. Комитетке бекітілген мүлік республикалық меншікке жатады.</w:t>
      </w:r>
    </w:p>
    <w:bookmarkEnd w:id="174"/>
    <w:bookmarkStart w:name="z182" w:id="175"/>
    <w:p>
      <w:pPr>
        <w:spacing w:after="0"/>
        <w:ind w:left="0"/>
        <w:jc w:val="both"/>
      </w:pPr>
      <w:r>
        <w:rPr>
          <w:rFonts w:ascii="Times New Roman"/>
          <w:b w:val="false"/>
          <w:i w:val="false"/>
          <w:color w:val="000000"/>
          <w:sz w:val="28"/>
        </w:rPr>
        <w:t>
      21.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75"/>
    <w:bookmarkStart w:name="z183" w:id="176"/>
    <w:p>
      <w:pPr>
        <w:spacing w:after="0"/>
        <w:ind w:left="0"/>
        <w:jc w:val="left"/>
      </w:pPr>
      <w:r>
        <w:rPr>
          <w:rFonts w:ascii="Times New Roman"/>
          <w:b/>
          <w:i w:val="false"/>
          <w:color w:val="000000"/>
        </w:rPr>
        <w:t xml:space="preserve"> 5-тарау. Комитетті қайта ұйымдастыру және тарату</w:t>
      </w:r>
    </w:p>
    <w:bookmarkEnd w:id="176"/>
    <w:bookmarkStart w:name="z184" w:id="177"/>
    <w:p>
      <w:pPr>
        <w:spacing w:after="0"/>
        <w:ind w:left="0"/>
        <w:jc w:val="both"/>
      </w:pPr>
      <w:r>
        <w:rPr>
          <w:rFonts w:ascii="Times New Roman"/>
          <w:b w:val="false"/>
          <w:i w:val="false"/>
          <w:color w:val="000000"/>
          <w:sz w:val="28"/>
        </w:rPr>
        <w:t xml:space="preserve">
      22. Комитетті қайта ұйымдастыру және тарату Қазақстан Республикасының заңнамасына сәйкес жүзеге асырылады. </w:t>
      </w:r>
    </w:p>
    <w:bookmarkEnd w:id="177"/>
    <w:bookmarkStart w:name="z185" w:id="178"/>
    <w:p>
      <w:pPr>
        <w:spacing w:after="0"/>
        <w:ind w:left="0"/>
        <w:jc w:val="both"/>
      </w:pPr>
      <w:r>
        <w:rPr>
          <w:rFonts w:ascii="Times New Roman"/>
          <w:b w:val="false"/>
          <w:i w:val="false"/>
          <w:color w:val="000000"/>
          <w:sz w:val="28"/>
        </w:rPr>
        <w:t xml:space="preserve">
      Қазақстан Республикасы Денсаулық сақтау министрлігі Фармация комитетінің аумақтық бөлімшелері – республикалық мемлекеттік мекемелердің және мемлекеттік кәсіпорынның тізбесі. </w:t>
      </w:r>
    </w:p>
    <w:bookmarkEnd w:id="178"/>
    <w:bookmarkStart w:name="z186" w:id="179"/>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Абай облысы бойынша департаменті.</w:t>
      </w:r>
    </w:p>
    <w:bookmarkEnd w:id="179"/>
    <w:bookmarkStart w:name="z187" w:id="180"/>
    <w:p>
      <w:pPr>
        <w:spacing w:after="0"/>
        <w:ind w:left="0"/>
        <w:jc w:val="both"/>
      </w:pPr>
      <w:r>
        <w:rPr>
          <w:rFonts w:ascii="Times New Roman"/>
          <w:b w:val="false"/>
          <w:i w:val="false"/>
          <w:color w:val="000000"/>
          <w:sz w:val="28"/>
        </w:rPr>
        <w:t>
      2. Қазақстан Республикасы Денсаулық сақтау министрлігі Фармация комитетінің Ақмола облысы бойынша департаменті.</w:t>
      </w:r>
    </w:p>
    <w:bookmarkEnd w:id="180"/>
    <w:bookmarkStart w:name="z188" w:id="181"/>
    <w:p>
      <w:pPr>
        <w:spacing w:after="0"/>
        <w:ind w:left="0"/>
        <w:jc w:val="both"/>
      </w:pPr>
      <w:r>
        <w:rPr>
          <w:rFonts w:ascii="Times New Roman"/>
          <w:b w:val="false"/>
          <w:i w:val="false"/>
          <w:color w:val="000000"/>
          <w:sz w:val="28"/>
        </w:rPr>
        <w:t>
      3. Қазақстан Республикасы Денсаулық сақтау министрлігі Фармация комитетінің Ақтөбе облысы бойынша департаменті.</w:t>
      </w:r>
    </w:p>
    <w:bookmarkEnd w:id="181"/>
    <w:bookmarkStart w:name="z189" w:id="182"/>
    <w:p>
      <w:pPr>
        <w:spacing w:after="0"/>
        <w:ind w:left="0"/>
        <w:jc w:val="both"/>
      </w:pPr>
      <w:r>
        <w:rPr>
          <w:rFonts w:ascii="Times New Roman"/>
          <w:b w:val="false"/>
          <w:i w:val="false"/>
          <w:color w:val="000000"/>
          <w:sz w:val="28"/>
        </w:rPr>
        <w:t>
      4. Қазақстан Республикасы Денсаулық сақтау министрлігі Фармация комитетінің Алматы қаласы бойынша департаменті.</w:t>
      </w:r>
    </w:p>
    <w:bookmarkEnd w:id="182"/>
    <w:bookmarkStart w:name="z190" w:id="183"/>
    <w:p>
      <w:pPr>
        <w:spacing w:after="0"/>
        <w:ind w:left="0"/>
        <w:jc w:val="both"/>
      </w:pPr>
      <w:r>
        <w:rPr>
          <w:rFonts w:ascii="Times New Roman"/>
          <w:b w:val="false"/>
          <w:i w:val="false"/>
          <w:color w:val="000000"/>
          <w:sz w:val="28"/>
        </w:rPr>
        <w:t>
      5. Қазақстан Республикасы Денсаулық сақтау министрлігі Фармация комитетінің Алматы облысы бойынша департаменті.</w:t>
      </w:r>
    </w:p>
    <w:bookmarkEnd w:id="183"/>
    <w:bookmarkStart w:name="z191" w:id="184"/>
    <w:p>
      <w:pPr>
        <w:spacing w:after="0"/>
        <w:ind w:left="0"/>
        <w:jc w:val="both"/>
      </w:pPr>
      <w:r>
        <w:rPr>
          <w:rFonts w:ascii="Times New Roman"/>
          <w:b w:val="false"/>
          <w:i w:val="false"/>
          <w:color w:val="000000"/>
          <w:sz w:val="28"/>
        </w:rPr>
        <w:t>
      6. Қазақстан Республикасы Денсаулық сақтау министрлігі Фармация комитетінің Астана қаласы бойынша департаменті.</w:t>
      </w:r>
    </w:p>
    <w:bookmarkEnd w:id="184"/>
    <w:bookmarkStart w:name="z192" w:id="185"/>
    <w:p>
      <w:pPr>
        <w:spacing w:after="0"/>
        <w:ind w:left="0"/>
        <w:jc w:val="both"/>
      </w:pPr>
      <w:r>
        <w:rPr>
          <w:rFonts w:ascii="Times New Roman"/>
          <w:b w:val="false"/>
          <w:i w:val="false"/>
          <w:color w:val="000000"/>
          <w:sz w:val="28"/>
        </w:rPr>
        <w:t>
      7. Қазақстан Республикасы Денсаулық сақтау министрлігі Фармация комитетінің Атырау облысы бойынша департаменті.</w:t>
      </w:r>
    </w:p>
    <w:bookmarkEnd w:id="185"/>
    <w:bookmarkStart w:name="z193" w:id="186"/>
    <w:p>
      <w:pPr>
        <w:spacing w:after="0"/>
        <w:ind w:left="0"/>
        <w:jc w:val="both"/>
      </w:pPr>
      <w:r>
        <w:rPr>
          <w:rFonts w:ascii="Times New Roman"/>
          <w:b w:val="false"/>
          <w:i w:val="false"/>
          <w:color w:val="000000"/>
          <w:sz w:val="28"/>
        </w:rPr>
        <w:t>
      8. Қазақстан Республикасы Денсаулық сақтау министрлігі Фармация комитетінің Батыс Қазақстан облысы бойынша департаменті.</w:t>
      </w:r>
    </w:p>
    <w:bookmarkEnd w:id="186"/>
    <w:bookmarkStart w:name="z194" w:id="187"/>
    <w:p>
      <w:pPr>
        <w:spacing w:after="0"/>
        <w:ind w:left="0"/>
        <w:jc w:val="both"/>
      </w:pPr>
      <w:r>
        <w:rPr>
          <w:rFonts w:ascii="Times New Roman"/>
          <w:b w:val="false"/>
          <w:i w:val="false"/>
          <w:color w:val="000000"/>
          <w:sz w:val="28"/>
        </w:rPr>
        <w:t>
      9. Қазақстан Республикасы Денсаулық сақтау министрлігі Фармация комитетінің Жамбыл облысы бойынша департаменті.</w:t>
      </w:r>
    </w:p>
    <w:bookmarkEnd w:id="187"/>
    <w:bookmarkStart w:name="z195" w:id="188"/>
    <w:p>
      <w:pPr>
        <w:spacing w:after="0"/>
        <w:ind w:left="0"/>
        <w:jc w:val="both"/>
      </w:pPr>
      <w:r>
        <w:rPr>
          <w:rFonts w:ascii="Times New Roman"/>
          <w:b w:val="false"/>
          <w:i w:val="false"/>
          <w:color w:val="000000"/>
          <w:sz w:val="28"/>
        </w:rPr>
        <w:t>
      10. Қазақстан Республикасы Денсаулық сақтау министрлігі Фармация комитетінің Жетісу облысы бойынша департаменті.</w:t>
      </w:r>
    </w:p>
    <w:bookmarkEnd w:id="188"/>
    <w:bookmarkStart w:name="z196" w:id="189"/>
    <w:p>
      <w:pPr>
        <w:spacing w:after="0"/>
        <w:ind w:left="0"/>
        <w:jc w:val="both"/>
      </w:pPr>
      <w:r>
        <w:rPr>
          <w:rFonts w:ascii="Times New Roman"/>
          <w:b w:val="false"/>
          <w:i w:val="false"/>
          <w:color w:val="000000"/>
          <w:sz w:val="28"/>
        </w:rPr>
        <w:t>
      11. Қазақстан Республикасы Денсаулық сақтау министрлігі Фармация комитетінің Қарағанды облысы бойынша департаменті.</w:t>
      </w:r>
    </w:p>
    <w:bookmarkEnd w:id="189"/>
    <w:bookmarkStart w:name="z197" w:id="190"/>
    <w:p>
      <w:pPr>
        <w:spacing w:after="0"/>
        <w:ind w:left="0"/>
        <w:jc w:val="both"/>
      </w:pPr>
      <w:r>
        <w:rPr>
          <w:rFonts w:ascii="Times New Roman"/>
          <w:b w:val="false"/>
          <w:i w:val="false"/>
          <w:color w:val="000000"/>
          <w:sz w:val="28"/>
        </w:rPr>
        <w:t>
      12. Қазақстан Республикасы Денсаулық сақтау министрлігі Фармация комитетінің Қостанай облысы бойынша департаменті.</w:t>
      </w:r>
    </w:p>
    <w:bookmarkEnd w:id="190"/>
    <w:bookmarkStart w:name="z198" w:id="191"/>
    <w:p>
      <w:pPr>
        <w:spacing w:after="0"/>
        <w:ind w:left="0"/>
        <w:jc w:val="both"/>
      </w:pPr>
      <w:r>
        <w:rPr>
          <w:rFonts w:ascii="Times New Roman"/>
          <w:b w:val="false"/>
          <w:i w:val="false"/>
          <w:color w:val="000000"/>
          <w:sz w:val="28"/>
        </w:rPr>
        <w:t>
      13. Қазақстан Республикасы Денсаулық сақтау министрлігі Фармация комитетінің Қызылорда облысы бойынша департаменті.</w:t>
      </w:r>
    </w:p>
    <w:bookmarkEnd w:id="191"/>
    <w:bookmarkStart w:name="z199" w:id="192"/>
    <w:p>
      <w:pPr>
        <w:spacing w:after="0"/>
        <w:ind w:left="0"/>
        <w:jc w:val="both"/>
      </w:pPr>
      <w:r>
        <w:rPr>
          <w:rFonts w:ascii="Times New Roman"/>
          <w:b w:val="false"/>
          <w:i w:val="false"/>
          <w:color w:val="000000"/>
          <w:sz w:val="28"/>
        </w:rPr>
        <w:t>
      14. Қазақстан Республикасы Денсаулық сақтау министрлігі Фармация комитетінің Маңғыстау облысы бойынша департаменті.</w:t>
      </w:r>
    </w:p>
    <w:bookmarkEnd w:id="192"/>
    <w:bookmarkStart w:name="z200" w:id="193"/>
    <w:p>
      <w:pPr>
        <w:spacing w:after="0"/>
        <w:ind w:left="0"/>
        <w:jc w:val="both"/>
      </w:pPr>
      <w:r>
        <w:rPr>
          <w:rFonts w:ascii="Times New Roman"/>
          <w:b w:val="false"/>
          <w:i w:val="false"/>
          <w:color w:val="000000"/>
          <w:sz w:val="28"/>
        </w:rPr>
        <w:t>
      15. Қазақстан Республикасы Денсаулық сақтау министрлігі Фармация комитетінің Павлодар облысы бойынша департаменті.</w:t>
      </w:r>
    </w:p>
    <w:bookmarkEnd w:id="193"/>
    <w:bookmarkStart w:name="z201" w:id="194"/>
    <w:p>
      <w:pPr>
        <w:spacing w:after="0"/>
        <w:ind w:left="0"/>
        <w:jc w:val="both"/>
      </w:pPr>
      <w:r>
        <w:rPr>
          <w:rFonts w:ascii="Times New Roman"/>
          <w:b w:val="false"/>
          <w:i w:val="false"/>
          <w:color w:val="000000"/>
          <w:sz w:val="28"/>
        </w:rPr>
        <w:t>
      16. Қазақстан Республикасы Денсаулық сақтау министрлігі Фармация комитетінің Солтүстік Қазақстан облысы бойынша департаменті.</w:t>
      </w:r>
    </w:p>
    <w:bookmarkEnd w:id="194"/>
    <w:bookmarkStart w:name="z202" w:id="195"/>
    <w:p>
      <w:pPr>
        <w:spacing w:after="0"/>
        <w:ind w:left="0"/>
        <w:jc w:val="both"/>
      </w:pPr>
      <w:r>
        <w:rPr>
          <w:rFonts w:ascii="Times New Roman"/>
          <w:b w:val="false"/>
          <w:i w:val="false"/>
          <w:color w:val="000000"/>
          <w:sz w:val="28"/>
        </w:rPr>
        <w:t>
      17. Қазақстан Республикасы Денсаулық сақтау министрлігі Фармация комитетінің Түркістан облысы бойынша департаменті.</w:t>
      </w:r>
    </w:p>
    <w:bookmarkEnd w:id="195"/>
    <w:bookmarkStart w:name="z203" w:id="196"/>
    <w:p>
      <w:pPr>
        <w:spacing w:after="0"/>
        <w:ind w:left="0"/>
        <w:jc w:val="both"/>
      </w:pPr>
      <w:r>
        <w:rPr>
          <w:rFonts w:ascii="Times New Roman"/>
          <w:b w:val="false"/>
          <w:i w:val="false"/>
          <w:color w:val="000000"/>
          <w:sz w:val="28"/>
        </w:rPr>
        <w:t>
      18. Қазақстан Республикасы Денсаулық сақтау министрлігі Фармация комитетінің Ұлытау облысы бойынша департаменті.</w:t>
      </w:r>
    </w:p>
    <w:bookmarkEnd w:id="196"/>
    <w:bookmarkStart w:name="z204" w:id="197"/>
    <w:p>
      <w:pPr>
        <w:spacing w:after="0"/>
        <w:ind w:left="0"/>
        <w:jc w:val="both"/>
      </w:pPr>
      <w:r>
        <w:rPr>
          <w:rFonts w:ascii="Times New Roman"/>
          <w:b w:val="false"/>
          <w:i w:val="false"/>
          <w:color w:val="000000"/>
          <w:sz w:val="28"/>
        </w:rPr>
        <w:t>
      19. Қазақстан Республикасы Денсаулық сақтау министрлігі Фармация комитетінің Шығыс Қазақстан облысы бойынша департаменті.</w:t>
      </w:r>
    </w:p>
    <w:bookmarkEnd w:id="197"/>
    <w:bookmarkStart w:name="z205" w:id="198"/>
    <w:p>
      <w:pPr>
        <w:spacing w:after="0"/>
        <w:ind w:left="0"/>
        <w:jc w:val="both"/>
      </w:pPr>
      <w:r>
        <w:rPr>
          <w:rFonts w:ascii="Times New Roman"/>
          <w:b w:val="false"/>
          <w:i w:val="false"/>
          <w:color w:val="000000"/>
          <w:sz w:val="28"/>
        </w:rPr>
        <w:t>
      20. Қазақстан Республикасы Денсаулық сақтау министрлігі Фармация комитетінің Шымкент қаласы бойынша департаменті.</w:t>
      </w:r>
    </w:p>
    <w:bookmarkEnd w:id="198"/>
    <w:bookmarkStart w:name="z206" w:id="199"/>
    <w:p>
      <w:pPr>
        <w:spacing w:after="0"/>
        <w:ind w:left="0"/>
        <w:jc w:val="both"/>
      </w:pPr>
      <w:r>
        <w:rPr>
          <w:rFonts w:ascii="Times New Roman"/>
          <w:b w:val="false"/>
          <w:i w:val="false"/>
          <w:color w:val="000000"/>
          <w:sz w:val="28"/>
        </w:rPr>
        <w:t>
      21. Қазақстан Республикасы Денсаулық сақтау министрлігі Фармация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2-қосымша</w:t>
            </w:r>
          </w:p>
        </w:tc>
      </w:tr>
    </w:tbl>
    <w:bookmarkStart w:name="z208" w:id="200"/>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Абай облысы бойынша департаменті" республикалық мемлекеттік мекемесі туралы ереже</w:t>
      </w:r>
    </w:p>
    <w:bookmarkEnd w:id="200"/>
    <w:bookmarkStart w:name="z209" w:id="201"/>
    <w:p>
      <w:pPr>
        <w:spacing w:after="0"/>
        <w:ind w:left="0"/>
        <w:jc w:val="left"/>
      </w:pPr>
      <w:r>
        <w:rPr>
          <w:rFonts w:ascii="Times New Roman"/>
          <w:b/>
          <w:i w:val="false"/>
          <w:color w:val="000000"/>
        </w:rPr>
        <w:t xml:space="preserve"> 1-тарау. Жалпы ережелер</w:t>
      </w:r>
    </w:p>
    <w:bookmarkEnd w:id="201"/>
    <w:bookmarkStart w:name="z210" w:id="202"/>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Абай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202"/>
    <w:bookmarkStart w:name="z211" w:id="2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203"/>
    <w:bookmarkStart w:name="z212" w:id="20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204"/>
    <w:bookmarkStart w:name="z213" w:id="20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05"/>
    <w:bookmarkStart w:name="z214" w:id="20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06"/>
    <w:bookmarkStart w:name="z215" w:id="20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07"/>
    <w:bookmarkStart w:name="z216" w:id="20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08"/>
    <w:bookmarkStart w:name="z217" w:id="209"/>
    <w:p>
      <w:pPr>
        <w:spacing w:after="0"/>
        <w:ind w:left="0"/>
        <w:jc w:val="both"/>
      </w:pPr>
      <w:r>
        <w:rPr>
          <w:rFonts w:ascii="Times New Roman"/>
          <w:b w:val="false"/>
          <w:i w:val="false"/>
          <w:color w:val="000000"/>
          <w:sz w:val="28"/>
        </w:rPr>
        <w:t>
      8. Заңды тұлғаның орналасқан жері – 071400, Қазақстан Республикасы, Абай облысы, Семей қаласы, Академик Павлов көшесі, 60.</w:t>
      </w:r>
    </w:p>
    <w:bookmarkEnd w:id="209"/>
    <w:bookmarkStart w:name="z218" w:id="210"/>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210"/>
    <w:bookmarkStart w:name="z219" w:id="211"/>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211"/>
    <w:bookmarkStart w:name="z220" w:id="21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12"/>
    <w:bookmarkStart w:name="z221" w:id="21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13"/>
    <w:bookmarkStart w:name="z222" w:id="21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214"/>
    <w:bookmarkStart w:name="z223" w:id="215"/>
    <w:p>
      <w:pPr>
        <w:spacing w:after="0"/>
        <w:ind w:left="0"/>
        <w:jc w:val="both"/>
      </w:pPr>
      <w:r>
        <w:rPr>
          <w:rFonts w:ascii="Times New Roman"/>
          <w:b w:val="false"/>
          <w:i w:val="false"/>
          <w:color w:val="000000"/>
          <w:sz w:val="28"/>
        </w:rPr>
        <w:t>
      12. Міндеттері:</w:t>
      </w:r>
    </w:p>
    <w:bookmarkEnd w:id="215"/>
    <w:bookmarkStart w:name="z224" w:id="216"/>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216"/>
    <w:bookmarkStart w:name="z225" w:id="21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217"/>
    <w:bookmarkStart w:name="z226" w:id="218"/>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218"/>
    <w:bookmarkStart w:name="z227" w:id="219"/>
    <w:p>
      <w:pPr>
        <w:spacing w:after="0"/>
        <w:ind w:left="0"/>
        <w:jc w:val="both"/>
      </w:pPr>
      <w:r>
        <w:rPr>
          <w:rFonts w:ascii="Times New Roman"/>
          <w:b w:val="false"/>
          <w:i w:val="false"/>
          <w:color w:val="000000"/>
          <w:sz w:val="28"/>
        </w:rPr>
        <w:t>
      13. Өкілеттіктері құқықтары мен міндеттері:</w:t>
      </w:r>
    </w:p>
    <w:bookmarkEnd w:id="219"/>
    <w:bookmarkStart w:name="z228" w:id="22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220"/>
    <w:bookmarkStart w:name="z229" w:id="22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221"/>
    <w:bookmarkStart w:name="z230" w:id="22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222"/>
    <w:bookmarkStart w:name="z231" w:id="223"/>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223"/>
    <w:bookmarkStart w:name="z232" w:id="22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224"/>
    <w:bookmarkStart w:name="z233" w:id="22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25"/>
    <w:bookmarkStart w:name="z234" w:id="226"/>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226"/>
    <w:bookmarkStart w:name="z235" w:id="22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227"/>
    <w:bookmarkStart w:name="z236" w:id="22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228"/>
    <w:bookmarkStart w:name="z237" w:id="229"/>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229"/>
    <w:bookmarkStart w:name="z238" w:id="23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230"/>
    <w:bookmarkStart w:name="z239" w:id="23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231"/>
    <w:bookmarkStart w:name="z240" w:id="23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232"/>
    <w:bookmarkStart w:name="z241" w:id="233"/>
    <w:p>
      <w:pPr>
        <w:spacing w:after="0"/>
        <w:ind w:left="0"/>
        <w:jc w:val="both"/>
      </w:pPr>
      <w:r>
        <w:rPr>
          <w:rFonts w:ascii="Times New Roman"/>
          <w:b w:val="false"/>
          <w:i w:val="false"/>
          <w:color w:val="000000"/>
          <w:sz w:val="28"/>
        </w:rPr>
        <w:t xml:space="preserve">
      14. Функциялары: </w:t>
      </w:r>
    </w:p>
    <w:bookmarkEnd w:id="233"/>
    <w:bookmarkStart w:name="z242" w:id="234"/>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234"/>
    <w:bookmarkStart w:name="z243" w:id="23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235"/>
    <w:bookmarkStart w:name="z244" w:id="236"/>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236"/>
    <w:bookmarkStart w:name="z245" w:id="237"/>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237"/>
    <w:bookmarkStart w:name="z246" w:id="23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238"/>
    <w:bookmarkStart w:name="z247" w:id="239"/>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239"/>
    <w:bookmarkStart w:name="z248" w:id="240"/>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240"/>
    <w:bookmarkStart w:name="z249" w:id="241"/>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241"/>
    <w:bookmarkStart w:name="z250" w:id="242"/>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242"/>
    <w:bookmarkStart w:name="z251" w:id="243"/>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243"/>
    <w:bookmarkStart w:name="z252" w:id="244"/>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244"/>
    <w:bookmarkStart w:name="z253" w:id="245"/>
    <w:p>
      <w:pPr>
        <w:spacing w:after="0"/>
        <w:ind w:left="0"/>
        <w:jc w:val="both"/>
      </w:pPr>
      <w:r>
        <w:rPr>
          <w:rFonts w:ascii="Times New Roman"/>
          <w:b w:val="false"/>
          <w:i w:val="false"/>
          <w:color w:val="000000"/>
          <w:sz w:val="28"/>
        </w:rPr>
        <w:t>
      11) фармацевтикалық инспекцияларды жүзеге асырады;</w:t>
      </w:r>
    </w:p>
    <w:bookmarkEnd w:id="245"/>
    <w:bookmarkStart w:name="z254" w:id="246"/>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246"/>
    <w:bookmarkStart w:name="z255" w:id="247"/>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247"/>
    <w:bookmarkStart w:name="z256" w:id="248"/>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248"/>
    <w:bookmarkStart w:name="z257" w:id="249"/>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249"/>
    <w:bookmarkStart w:name="z258" w:id="250"/>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250"/>
    <w:bookmarkStart w:name="z259" w:id="251"/>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251"/>
    <w:bookmarkStart w:name="z260" w:id="252"/>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252"/>
    <w:bookmarkStart w:name="z261" w:id="253"/>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253"/>
    <w:bookmarkStart w:name="z262" w:id="254"/>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254"/>
    <w:bookmarkStart w:name="z263" w:id="255"/>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255"/>
    <w:bookmarkStart w:name="z264" w:id="256"/>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256"/>
    <w:bookmarkStart w:name="z265" w:id="257"/>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257"/>
    <w:bookmarkStart w:name="z266" w:id="258"/>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258"/>
    <w:bookmarkStart w:name="z267" w:id="259"/>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259"/>
    <w:bookmarkStart w:name="z268" w:id="260"/>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260"/>
    <w:bookmarkStart w:name="z269" w:id="261"/>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261"/>
    <w:bookmarkStart w:name="z270" w:id="262"/>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262"/>
    <w:bookmarkStart w:name="z271" w:id="263"/>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263"/>
    <w:bookmarkStart w:name="z272" w:id="26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64"/>
    <w:bookmarkStart w:name="z273" w:id="265"/>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265"/>
    <w:bookmarkStart w:name="z274" w:id="266"/>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266"/>
    <w:bookmarkStart w:name="z275" w:id="267"/>
    <w:p>
      <w:pPr>
        <w:spacing w:after="0"/>
        <w:ind w:left="0"/>
        <w:jc w:val="both"/>
      </w:pPr>
      <w:r>
        <w:rPr>
          <w:rFonts w:ascii="Times New Roman"/>
          <w:b w:val="false"/>
          <w:i w:val="false"/>
          <w:color w:val="000000"/>
          <w:sz w:val="28"/>
        </w:rPr>
        <w:t>
      17. Департамент басшысының өкілеттігі:</w:t>
      </w:r>
    </w:p>
    <w:bookmarkEnd w:id="267"/>
    <w:bookmarkStart w:name="z276" w:id="268"/>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268"/>
    <w:bookmarkStart w:name="z277" w:id="26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269"/>
    <w:bookmarkStart w:name="z278" w:id="270"/>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270"/>
    <w:bookmarkStart w:name="z279" w:id="271"/>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271"/>
    <w:bookmarkStart w:name="z280" w:id="272"/>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272"/>
    <w:bookmarkStart w:name="z281" w:id="273"/>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273"/>
    <w:bookmarkStart w:name="z282" w:id="274"/>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274"/>
    <w:bookmarkStart w:name="z283" w:id="27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275"/>
    <w:bookmarkStart w:name="z284" w:id="27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276"/>
    <w:bookmarkStart w:name="z285" w:id="277"/>
    <w:p>
      <w:pPr>
        <w:spacing w:after="0"/>
        <w:ind w:left="0"/>
        <w:jc w:val="left"/>
      </w:pPr>
      <w:r>
        <w:rPr>
          <w:rFonts w:ascii="Times New Roman"/>
          <w:b/>
          <w:i w:val="false"/>
          <w:color w:val="000000"/>
        </w:rPr>
        <w:t xml:space="preserve"> 4-тарау. Департаменттің мүлкі</w:t>
      </w:r>
    </w:p>
    <w:bookmarkEnd w:id="277"/>
    <w:bookmarkStart w:name="z286" w:id="278"/>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278"/>
    <w:bookmarkStart w:name="z287" w:id="279"/>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9"/>
    <w:bookmarkStart w:name="z288" w:id="28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280"/>
    <w:bookmarkStart w:name="z289" w:id="28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281"/>
    <w:bookmarkStart w:name="z290" w:id="282"/>
    <w:p>
      <w:pPr>
        <w:spacing w:after="0"/>
        <w:ind w:left="0"/>
        <w:jc w:val="left"/>
      </w:pPr>
      <w:r>
        <w:rPr>
          <w:rFonts w:ascii="Times New Roman"/>
          <w:b/>
          <w:i w:val="false"/>
          <w:color w:val="000000"/>
        </w:rPr>
        <w:t xml:space="preserve"> 5-тарау. Департаментті қайта ұйымдастыру және тарату</w:t>
      </w:r>
    </w:p>
    <w:bookmarkEnd w:id="282"/>
    <w:bookmarkStart w:name="z291" w:id="28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3-қосымша</w:t>
            </w:r>
          </w:p>
        </w:tc>
      </w:tr>
    </w:tbl>
    <w:bookmarkStart w:name="z293" w:id="28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Ақмола облысы бойынша департаменті" республикалық мемлекеттік мекемесі туралы ереже</w:t>
      </w:r>
    </w:p>
    <w:bookmarkEnd w:id="284"/>
    <w:bookmarkStart w:name="z294" w:id="285"/>
    <w:p>
      <w:pPr>
        <w:spacing w:after="0"/>
        <w:ind w:left="0"/>
        <w:jc w:val="left"/>
      </w:pPr>
      <w:r>
        <w:rPr>
          <w:rFonts w:ascii="Times New Roman"/>
          <w:b/>
          <w:i w:val="false"/>
          <w:color w:val="000000"/>
        </w:rPr>
        <w:t xml:space="preserve"> 1-тарау. Жалпы ережелер</w:t>
      </w:r>
    </w:p>
    <w:bookmarkEnd w:id="285"/>
    <w:bookmarkStart w:name="z295" w:id="286"/>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Ақмола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286"/>
    <w:bookmarkStart w:name="z296" w:id="28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287"/>
    <w:bookmarkStart w:name="z297" w:id="28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288"/>
    <w:bookmarkStart w:name="z298" w:id="28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89"/>
    <w:bookmarkStart w:name="z299" w:id="29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90"/>
    <w:bookmarkStart w:name="z300" w:id="29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91"/>
    <w:bookmarkStart w:name="z301" w:id="29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92"/>
    <w:bookmarkStart w:name="z302" w:id="293"/>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Н.Назарбаев даңғылы, 60.</w:t>
      </w:r>
    </w:p>
    <w:bookmarkEnd w:id="293"/>
    <w:bookmarkStart w:name="z303" w:id="294"/>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294"/>
    <w:bookmarkStart w:name="z304" w:id="295"/>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295"/>
    <w:bookmarkStart w:name="z305" w:id="29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96"/>
    <w:bookmarkStart w:name="z306" w:id="29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97"/>
    <w:bookmarkStart w:name="z307" w:id="29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298"/>
    <w:bookmarkStart w:name="z308" w:id="299"/>
    <w:p>
      <w:pPr>
        <w:spacing w:after="0"/>
        <w:ind w:left="0"/>
        <w:jc w:val="both"/>
      </w:pPr>
      <w:r>
        <w:rPr>
          <w:rFonts w:ascii="Times New Roman"/>
          <w:b w:val="false"/>
          <w:i w:val="false"/>
          <w:color w:val="000000"/>
          <w:sz w:val="28"/>
        </w:rPr>
        <w:t>
      12. Міндеттері:</w:t>
      </w:r>
    </w:p>
    <w:bookmarkEnd w:id="299"/>
    <w:bookmarkStart w:name="z309" w:id="300"/>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300"/>
    <w:bookmarkStart w:name="z310" w:id="30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301"/>
    <w:bookmarkStart w:name="z311" w:id="302"/>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302"/>
    <w:bookmarkStart w:name="z312" w:id="303"/>
    <w:p>
      <w:pPr>
        <w:spacing w:after="0"/>
        <w:ind w:left="0"/>
        <w:jc w:val="both"/>
      </w:pPr>
      <w:r>
        <w:rPr>
          <w:rFonts w:ascii="Times New Roman"/>
          <w:b w:val="false"/>
          <w:i w:val="false"/>
          <w:color w:val="000000"/>
          <w:sz w:val="28"/>
        </w:rPr>
        <w:t>
      13. Өкілеттіктері құқықтары мен міндеттері:</w:t>
      </w:r>
    </w:p>
    <w:bookmarkEnd w:id="303"/>
    <w:bookmarkStart w:name="z313" w:id="30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304"/>
    <w:bookmarkStart w:name="z314" w:id="30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305"/>
    <w:bookmarkStart w:name="z315" w:id="30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306"/>
    <w:bookmarkStart w:name="z316" w:id="307"/>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307"/>
    <w:bookmarkStart w:name="z317" w:id="30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308"/>
    <w:bookmarkStart w:name="z318" w:id="30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09"/>
    <w:bookmarkStart w:name="z319" w:id="310"/>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310"/>
    <w:bookmarkStart w:name="z320" w:id="31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311"/>
    <w:bookmarkStart w:name="z321" w:id="31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312"/>
    <w:bookmarkStart w:name="z322" w:id="313"/>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313"/>
    <w:bookmarkStart w:name="z323" w:id="31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314"/>
    <w:bookmarkStart w:name="z324" w:id="31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315"/>
    <w:bookmarkStart w:name="z325" w:id="31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316"/>
    <w:bookmarkStart w:name="z326" w:id="317"/>
    <w:p>
      <w:pPr>
        <w:spacing w:after="0"/>
        <w:ind w:left="0"/>
        <w:jc w:val="both"/>
      </w:pPr>
      <w:r>
        <w:rPr>
          <w:rFonts w:ascii="Times New Roman"/>
          <w:b w:val="false"/>
          <w:i w:val="false"/>
          <w:color w:val="000000"/>
          <w:sz w:val="28"/>
        </w:rPr>
        <w:t xml:space="preserve">
      14. Функциялары: </w:t>
      </w:r>
    </w:p>
    <w:bookmarkEnd w:id="317"/>
    <w:bookmarkStart w:name="z327" w:id="318"/>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318"/>
    <w:bookmarkStart w:name="z328" w:id="31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319"/>
    <w:bookmarkStart w:name="z329" w:id="320"/>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320"/>
    <w:bookmarkStart w:name="z330" w:id="321"/>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321"/>
    <w:bookmarkStart w:name="z331" w:id="32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322"/>
    <w:bookmarkStart w:name="z332" w:id="323"/>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323"/>
    <w:bookmarkStart w:name="z333" w:id="324"/>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324"/>
    <w:bookmarkStart w:name="z334" w:id="325"/>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325"/>
    <w:bookmarkStart w:name="z335" w:id="326"/>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326"/>
    <w:bookmarkStart w:name="z336" w:id="327"/>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327"/>
    <w:bookmarkStart w:name="z337" w:id="328"/>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328"/>
    <w:bookmarkStart w:name="z338" w:id="329"/>
    <w:p>
      <w:pPr>
        <w:spacing w:after="0"/>
        <w:ind w:left="0"/>
        <w:jc w:val="both"/>
      </w:pPr>
      <w:r>
        <w:rPr>
          <w:rFonts w:ascii="Times New Roman"/>
          <w:b w:val="false"/>
          <w:i w:val="false"/>
          <w:color w:val="000000"/>
          <w:sz w:val="28"/>
        </w:rPr>
        <w:t>
      11) фармацевтикалық инспекцияларды жүзеге асырады;</w:t>
      </w:r>
    </w:p>
    <w:bookmarkEnd w:id="329"/>
    <w:bookmarkStart w:name="z339" w:id="330"/>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330"/>
    <w:bookmarkStart w:name="z340" w:id="331"/>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331"/>
    <w:bookmarkStart w:name="z341" w:id="332"/>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332"/>
    <w:bookmarkStart w:name="z342" w:id="333"/>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333"/>
    <w:bookmarkStart w:name="z343" w:id="334"/>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334"/>
    <w:bookmarkStart w:name="z344" w:id="335"/>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335"/>
    <w:bookmarkStart w:name="z345" w:id="336"/>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336"/>
    <w:bookmarkStart w:name="z346" w:id="337"/>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337"/>
    <w:bookmarkStart w:name="z347" w:id="338"/>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338"/>
    <w:bookmarkStart w:name="z348" w:id="339"/>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339"/>
    <w:bookmarkStart w:name="z349" w:id="340"/>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340"/>
    <w:bookmarkStart w:name="z350" w:id="341"/>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341"/>
    <w:bookmarkStart w:name="z351" w:id="342"/>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342"/>
    <w:bookmarkStart w:name="z352" w:id="343"/>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343"/>
    <w:bookmarkStart w:name="z353" w:id="344"/>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344"/>
    <w:bookmarkStart w:name="z354" w:id="345"/>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345"/>
    <w:bookmarkStart w:name="z355" w:id="346"/>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346"/>
    <w:bookmarkStart w:name="z356" w:id="347"/>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347"/>
    <w:bookmarkStart w:name="z357" w:id="34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348"/>
    <w:bookmarkStart w:name="z358" w:id="349"/>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349"/>
    <w:bookmarkStart w:name="z359" w:id="350"/>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350"/>
    <w:bookmarkStart w:name="z360" w:id="351"/>
    <w:p>
      <w:pPr>
        <w:spacing w:after="0"/>
        <w:ind w:left="0"/>
        <w:jc w:val="both"/>
      </w:pPr>
      <w:r>
        <w:rPr>
          <w:rFonts w:ascii="Times New Roman"/>
          <w:b w:val="false"/>
          <w:i w:val="false"/>
          <w:color w:val="000000"/>
          <w:sz w:val="28"/>
        </w:rPr>
        <w:t>
      17. Департамент басшысының өкілеттігі:</w:t>
      </w:r>
    </w:p>
    <w:bookmarkEnd w:id="351"/>
    <w:bookmarkStart w:name="z361" w:id="352"/>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352"/>
    <w:bookmarkStart w:name="z362" w:id="35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353"/>
    <w:bookmarkStart w:name="z363" w:id="354"/>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354"/>
    <w:bookmarkStart w:name="z364" w:id="355"/>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355"/>
    <w:bookmarkStart w:name="z365" w:id="356"/>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356"/>
    <w:bookmarkStart w:name="z366" w:id="357"/>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357"/>
    <w:bookmarkStart w:name="z367" w:id="358"/>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358"/>
    <w:bookmarkStart w:name="z368" w:id="35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359"/>
    <w:bookmarkStart w:name="z369" w:id="36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360"/>
    <w:bookmarkStart w:name="z370" w:id="361"/>
    <w:p>
      <w:pPr>
        <w:spacing w:after="0"/>
        <w:ind w:left="0"/>
        <w:jc w:val="left"/>
      </w:pPr>
      <w:r>
        <w:rPr>
          <w:rFonts w:ascii="Times New Roman"/>
          <w:b/>
          <w:i w:val="false"/>
          <w:color w:val="000000"/>
        </w:rPr>
        <w:t xml:space="preserve"> 4-тарау. Департаменттің мүлкі</w:t>
      </w:r>
    </w:p>
    <w:bookmarkEnd w:id="361"/>
    <w:bookmarkStart w:name="z371" w:id="362"/>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362"/>
    <w:bookmarkStart w:name="z372" w:id="363"/>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3"/>
    <w:bookmarkStart w:name="z373" w:id="36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364"/>
    <w:bookmarkStart w:name="z374" w:id="36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365"/>
    <w:bookmarkStart w:name="z375" w:id="366"/>
    <w:p>
      <w:pPr>
        <w:spacing w:after="0"/>
        <w:ind w:left="0"/>
        <w:jc w:val="left"/>
      </w:pPr>
      <w:r>
        <w:rPr>
          <w:rFonts w:ascii="Times New Roman"/>
          <w:b/>
          <w:i w:val="false"/>
          <w:color w:val="000000"/>
        </w:rPr>
        <w:t xml:space="preserve"> 5-тарау. Департаментті қайта ұйымдастыру және тарату</w:t>
      </w:r>
    </w:p>
    <w:bookmarkEnd w:id="366"/>
    <w:bookmarkStart w:name="z376" w:id="36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4-қосымша</w:t>
            </w:r>
          </w:p>
        </w:tc>
      </w:tr>
    </w:tbl>
    <w:bookmarkStart w:name="z378" w:id="36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Ақтөбе облысы бойынша департаменті" республикалық мемлекеттік мекемесі туралы ереже</w:t>
      </w:r>
    </w:p>
    <w:bookmarkEnd w:id="368"/>
    <w:bookmarkStart w:name="z379" w:id="369"/>
    <w:p>
      <w:pPr>
        <w:spacing w:after="0"/>
        <w:ind w:left="0"/>
        <w:jc w:val="left"/>
      </w:pPr>
      <w:r>
        <w:rPr>
          <w:rFonts w:ascii="Times New Roman"/>
          <w:b/>
          <w:i w:val="false"/>
          <w:color w:val="000000"/>
        </w:rPr>
        <w:t xml:space="preserve"> 1-тарау. Жалпы ережелер</w:t>
      </w:r>
    </w:p>
    <w:bookmarkEnd w:id="369"/>
    <w:bookmarkStart w:name="z380" w:id="370"/>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Ақтөбе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370"/>
    <w:bookmarkStart w:name="z381" w:id="37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371"/>
    <w:bookmarkStart w:name="z382" w:id="37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372"/>
    <w:bookmarkStart w:name="z383" w:id="37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373"/>
    <w:bookmarkStart w:name="z384" w:id="37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74"/>
    <w:bookmarkStart w:name="z385" w:id="37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375"/>
    <w:bookmarkStart w:name="z386" w:id="37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76"/>
    <w:bookmarkStart w:name="z387" w:id="377"/>
    <w:p>
      <w:pPr>
        <w:spacing w:after="0"/>
        <w:ind w:left="0"/>
        <w:jc w:val="both"/>
      </w:pPr>
      <w:r>
        <w:rPr>
          <w:rFonts w:ascii="Times New Roman"/>
          <w:b w:val="false"/>
          <w:i w:val="false"/>
          <w:color w:val="000000"/>
          <w:sz w:val="28"/>
        </w:rPr>
        <w:t>
      8. Заңды тұлғаның орналасқан жері – 030007, Қазақстан Республикасы, Ақтөбе облысы, Ақтөбе қаласы, Тілеу батыр көшесі, 9Б.</w:t>
      </w:r>
    </w:p>
    <w:bookmarkEnd w:id="377"/>
    <w:bookmarkStart w:name="z388" w:id="378"/>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378"/>
    <w:bookmarkStart w:name="z389" w:id="379"/>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379"/>
    <w:bookmarkStart w:name="z390" w:id="38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380"/>
    <w:bookmarkStart w:name="z391" w:id="38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81"/>
    <w:bookmarkStart w:name="z392" w:id="38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382"/>
    <w:bookmarkStart w:name="z393" w:id="383"/>
    <w:p>
      <w:pPr>
        <w:spacing w:after="0"/>
        <w:ind w:left="0"/>
        <w:jc w:val="both"/>
      </w:pPr>
      <w:r>
        <w:rPr>
          <w:rFonts w:ascii="Times New Roman"/>
          <w:b w:val="false"/>
          <w:i w:val="false"/>
          <w:color w:val="000000"/>
          <w:sz w:val="28"/>
        </w:rPr>
        <w:t>
      12. Міндеттері:</w:t>
      </w:r>
    </w:p>
    <w:bookmarkEnd w:id="383"/>
    <w:bookmarkStart w:name="z394" w:id="384"/>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384"/>
    <w:bookmarkStart w:name="z395" w:id="38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385"/>
    <w:bookmarkStart w:name="z396" w:id="386"/>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386"/>
    <w:bookmarkStart w:name="z397" w:id="387"/>
    <w:p>
      <w:pPr>
        <w:spacing w:after="0"/>
        <w:ind w:left="0"/>
        <w:jc w:val="both"/>
      </w:pPr>
      <w:r>
        <w:rPr>
          <w:rFonts w:ascii="Times New Roman"/>
          <w:b w:val="false"/>
          <w:i w:val="false"/>
          <w:color w:val="000000"/>
          <w:sz w:val="28"/>
        </w:rPr>
        <w:t>
      13. Өкілеттіктері құқықтары мен міндеттері:</w:t>
      </w:r>
    </w:p>
    <w:bookmarkEnd w:id="387"/>
    <w:bookmarkStart w:name="z398" w:id="38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388"/>
    <w:bookmarkStart w:name="z399" w:id="38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389"/>
    <w:bookmarkStart w:name="z400" w:id="39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390"/>
    <w:bookmarkStart w:name="z401" w:id="391"/>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391"/>
    <w:bookmarkStart w:name="z402" w:id="39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392"/>
    <w:bookmarkStart w:name="z403" w:id="39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93"/>
    <w:bookmarkStart w:name="z404" w:id="394"/>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394"/>
    <w:bookmarkStart w:name="z405" w:id="39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395"/>
    <w:bookmarkStart w:name="z406" w:id="39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396"/>
    <w:bookmarkStart w:name="z407" w:id="397"/>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397"/>
    <w:bookmarkStart w:name="z408" w:id="39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398"/>
    <w:bookmarkStart w:name="z409" w:id="39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399"/>
    <w:bookmarkStart w:name="z410" w:id="40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00"/>
    <w:bookmarkStart w:name="z411" w:id="401"/>
    <w:p>
      <w:pPr>
        <w:spacing w:after="0"/>
        <w:ind w:left="0"/>
        <w:jc w:val="both"/>
      </w:pPr>
      <w:r>
        <w:rPr>
          <w:rFonts w:ascii="Times New Roman"/>
          <w:b w:val="false"/>
          <w:i w:val="false"/>
          <w:color w:val="000000"/>
          <w:sz w:val="28"/>
        </w:rPr>
        <w:t xml:space="preserve">
      14. Функциялары: </w:t>
      </w:r>
    </w:p>
    <w:bookmarkEnd w:id="401"/>
    <w:bookmarkStart w:name="z412" w:id="402"/>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402"/>
    <w:bookmarkStart w:name="z413" w:id="40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03"/>
    <w:bookmarkStart w:name="z414" w:id="404"/>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404"/>
    <w:bookmarkStart w:name="z415" w:id="405"/>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405"/>
    <w:bookmarkStart w:name="z416" w:id="40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406"/>
    <w:bookmarkStart w:name="z417" w:id="407"/>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407"/>
    <w:bookmarkStart w:name="z418" w:id="408"/>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408"/>
    <w:bookmarkStart w:name="z419" w:id="409"/>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409"/>
    <w:bookmarkStart w:name="z420" w:id="410"/>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410"/>
    <w:bookmarkStart w:name="z421" w:id="411"/>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411"/>
    <w:bookmarkStart w:name="z422" w:id="412"/>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412"/>
    <w:bookmarkStart w:name="z423" w:id="413"/>
    <w:p>
      <w:pPr>
        <w:spacing w:after="0"/>
        <w:ind w:left="0"/>
        <w:jc w:val="both"/>
      </w:pPr>
      <w:r>
        <w:rPr>
          <w:rFonts w:ascii="Times New Roman"/>
          <w:b w:val="false"/>
          <w:i w:val="false"/>
          <w:color w:val="000000"/>
          <w:sz w:val="28"/>
        </w:rPr>
        <w:t>
      11) фармацевтикалық инспекцияларды жүзеге асырады;</w:t>
      </w:r>
    </w:p>
    <w:bookmarkEnd w:id="413"/>
    <w:bookmarkStart w:name="z424" w:id="414"/>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414"/>
    <w:bookmarkStart w:name="z425" w:id="415"/>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415"/>
    <w:bookmarkStart w:name="z426" w:id="416"/>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416"/>
    <w:bookmarkStart w:name="z427" w:id="417"/>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417"/>
    <w:bookmarkStart w:name="z428" w:id="418"/>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418"/>
    <w:bookmarkStart w:name="z429" w:id="419"/>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419"/>
    <w:bookmarkStart w:name="z430" w:id="420"/>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420"/>
    <w:bookmarkStart w:name="z431" w:id="421"/>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421"/>
    <w:bookmarkStart w:name="z432" w:id="422"/>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422"/>
    <w:bookmarkStart w:name="z433" w:id="423"/>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423"/>
    <w:bookmarkStart w:name="z434" w:id="424"/>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424"/>
    <w:bookmarkStart w:name="z435" w:id="425"/>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425"/>
    <w:bookmarkStart w:name="z436" w:id="426"/>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426"/>
    <w:bookmarkStart w:name="z437" w:id="427"/>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427"/>
    <w:bookmarkStart w:name="z438" w:id="428"/>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428"/>
    <w:bookmarkStart w:name="z439" w:id="429"/>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429"/>
    <w:bookmarkStart w:name="z440" w:id="430"/>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430"/>
    <w:bookmarkStart w:name="z441" w:id="431"/>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431"/>
    <w:bookmarkStart w:name="z442" w:id="43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432"/>
    <w:bookmarkStart w:name="z443" w:id="433"/>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433"/>
    <w:bookmarkStart w:name="z444" w:id="434"/>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434"/>
    <w:bookmarkStart w:name="z445" w:id="435"/>
    <w:p>
      <w:pPr>
        <w:spacing w:after="0"/>
        <w:ind w:left="0"/>
        <w:jc w:val="both"/>
      </w:pPr>
      <w:r>
        <w:rPr>
          <w:rFonts w:ascii="Times New Roman"/>
          <w:b w:val="false"/>
          <w:i w:val="false"/>
          <w:color w:val="000000"/>
          <w:sz w:val="28"/>
        </w:rPr>
        <w:t>
      17. Департамент басшысының өкілеттігі:</w:t>
      </w:r>
    </w:p>
    <w:bookmarkEnd w:id="435"/>
    <w:bookmarkStart w:name="z446" w:id="436"/>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436"/>
    <w:bookmarkStart w:name="z447" w:id="43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437"/>
    <w:bookmarkStart w:name="z448" w:id="438"/>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438"/>
    <w:bookmarkStart w:name="z449" w:id="439"/>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439"/>
    <w:bookmarkStart w:name="z450" w:id="440"/>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440"/>
    <w:bookmarkStart w:name="z451" w:id="441"/>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441"/>
    <w:bookmarkStart w:name="z452" w:id="442"/>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442"/>
    <w:bookmarkStart w:name="z453" w:id="443"/>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443"/>
    <w:bookmarkStart w:name="z454" w:id="44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444"/>
    <w:bookmarkStart w:name="z455" w:id="445"/>
    <w:p>
      <w:pPr>
        <w:spacing w:after="0"/>
        <w:ind w:left="0"/>
        <w:jc w:val="left"/>
      </w:pPr>
      <w:r>
        <w:rPr>
          <w:rFonts w:ascii="Times New Roman"/>
          <w:b/>
          <w:i w:val="false"/>
          <w:color w:val="000000"/>
        </w:rPr>
        <w:t xml:space="preserve"> 4-тарау. Департаменттің мүлкі</w:t>
      </w:r>
    </w:p>
    <w:bookmarkEnd w:id="445"/>
    <w:bookmarkStart w:name="z456" w:id="446"/>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446"/>
    <w:bookmarkStart w:name="z457" w:id="447"/>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7"/>
    <w:bookmarkStart w:name="z458" w:id="44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448"/>
    <w:bookmarkStart w:name="z459" w:id="44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449"/>
    <w:bookmarkStart w:name="z460" w:id="450"/>
    <w:p>
      <w:pPr>
        <w:spacing w:after="0"/>
        <w:ind w:left="0"/>
        <w:jc w:val="left"/>
      </w:pPr>
      <w:r>
        <w:rPr>
          <w:rFonts w:ascii="Times New Roman"/>
          <w:b/>
          <w:i w:val="false"/>
          <w:color w:val="000000"/>
        </w:rPr>
        <w:t xml:space="preserve"> 5-тарау. Департаментті қайта ұйымдастыру және тарату</w:t>
      </w:r>
    </w:p>
    <w:bookmarkEnd w:id="450"/>
    <w:bookmarkStart w:name="z461" w:id="45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5-қосымша</w:t>
            </w:r>
          </w:p>
        </w:tc>
      </w:tr>
    </w:tbl>
    <w:bookmarkStart w:name="z463" w:id="452"/>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Алматы қаласы бойынша департаменті" республикалық мемлекеттік мекемесі туралы ереже</w:t>
      </w:r>
    </w:p>
    <w:bookmarkEnd w:id="452"/>
    <w:bookmarkStart w:name="z464" w:id="453"/>
    <w:p>
      <w:pPr>
        <w:spacing w:after="0"/>
        <w:ind w:left="0"/>
        <w:jc w:val="left"/>
      </w:pPr>
      <w:r>
        <w:rPr>
          <w:rFonts w:ascii="Times New Roman"/>
          <w:b/>
          <w:i w:val="false"/>
          <w:color w:val="000000"/>
        </w:rPr>
        <w:t xml:space="preserve"> 1-тарау. Жалпы ережелер</w:t>
      </w:r>
    </w:p>
    <w:bookmarkEnd w:id="453"/>
    <w:bookmarkStart w:name="z465" w:id="454"/>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Алматы қаласы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454"/>
    <w:bookmarkStart w:name="z466" w:id="45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455"/>
    <w:bookmarkStart w:name="z467" w:id="45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456"/>
    <w:bookmarkStart w:name="z468" w:id="45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57"/>
    <w:bookmarkStart w:name="z469" w:id="45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458"/>
    <w:bookmarkStart w:name="z470" w:id="45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459"/>
    <w:bookmarkStart w:name="z471" w:id="46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60"/>
    <w:bookmarkStart w:name="z472" w:id="461"/>
    <w:p>
      <w:pPr>
        <w:spacing w:after="0"/>
        <w:ind w:left="0"/>
        <w:jc w:val="both"/>
      </w:pPr>
      <w:r>
        <w:rPr>
          <w:rFonts w:ascii="Times New Roman"/>
          <w:b w:val="false"/>
          <w:i w:val="false"/>
          <w:color w:val="000000"/>
          <w:sz w:val="28"/>
        </w:rPr>
        <w:t>
      8. Заңды тұлғаның орналасқан жері – 050000, Қазақстан Республикасы, Алматы қаласы, Абылай хан даңғылы, 63.</w:t>
      </w:r>
    </w:p>
    <w:bookmarkEnd w:id="461"/>
    <w:bookmarkStart w:name="z473" w:id="462"/>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462"/>
    <w:bookmarkStart w:name="z474" w:id="463"/>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463"/>
    <w:bookmarkStart w:name="z475" w:id="46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464"/>
    <w:bookmarkStart w:name="z476" w:id="46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65"/>
    <w:bookmarkStart w:name="z477" w:id="46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466"/>
    <w:bookmarkStart w:name="z478" w:id="467"/>
    <w:p>
      <w:pPr>
        <w:spacing w:after="0"/>
        <w:ind w:left="0"/>
        <w:jc w:val="both"/>
      </w:pPr>
      <w:r>
        <w:rPr>
          <w:rFonts w:ascii="Times New Roman"/>
          <w:b w:val="false"/>
          <w:i w:val="false"/>
          <w:color w:val="000000"/>
          <w:sz w:val="28"/>
        </w:rPr>
        <w:t>
      12. Міндеттері:</w:t>
      </w:r>
    </w:p>
    <w:bookmarkEnd w:id="467"/>
    <w:bookmarkStart w:name="z479" w:id="468"/>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468"/>
    <w:bookmarkStart w:name="z480" w:id="46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69"/>
    <w:bookmarkStart w:name="z481" w:id="470"/>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470"/>
    <w:bookmarkStart w:name="z482" w:id="471"/>
    <w:p>
      <w:pPr>
        <w:spacing w:after="0"/>
        <w:ind w:left="0"/>
        <w:jc w:val="both"/>
      </w:pPr>
      <w:r>
        <w:rPr>
          <w:rFonts w:ascii="Times New Roman"/>
          <w:b w:val="false"/>
          <w:i w:val="false"/>
          <w:color w:val="000000"/>
          <w:sz w:val="28"/>
        </w:rPr>
        <w:t>
      13. Өкілеттіктері құқықтары мен міндеттері:</w:t>
      </w:r>
    </w:p>
    <w:bookmarkEnd w:id="471"/>
    <w:bookmarkStart w:name="z483" w:id="47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472"/>
    <w:bookmarkStart w:name="z484" w:id="47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473"/>
    <w:bookmarkStart w:name="z485" w:id="47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474"/>
    <w:bookmarkStart w:name="z486" w:id="475"/>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475"/>
    <w:bookmarkStart w:name="z487" w:id="47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476"/>
    <w:bookmarkStart w:name="z488" w:id="47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77"/>
    <w:bookmarkStart w:name="z489" w:id="478"/>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478"/>
    <w:bookmarkStart w:name="z490" w:id="47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479"/>
    <w:bookmarkStart w:name="z491" w:id="48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480"/>
    <w:bookmarkStart w:name="z492" w:id="481"/>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481"/>
    <w:bookmarkStart w:name="z493" w:id="48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482"/>
    <w:bookmarkStart w:name="z494" w:id="48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483"/>
    <w:bookmarkStart w:name="z495" w:id="48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84"/>
    <w:bookmarkStart w:name="z496" w:id="485"/>
    <w:p>
      <w:pPr>
        <w:spacing w:after="0"/>
        <w:ind w:left="0"/>
        <w:jc w:val="both"/>
      </w:pPr>
      <w:r>
        <w:rPr>
          <w:rFonts w:ascii="Times New Roman"/>
          <w:b w:val="false"/>
          <w:i w:val="false"/>
          <w:color w:val="000000"/>
          <w:sz w:val="28"/>
        </w:rPr>
        <w:t xml:space="preserve">
      14. Функциялары: </w:t>
      </w:r>
    </w:p>
    <w:bookmarkEnd w:id="485"/>
    <w:bookmarkStart w:name="z497" w:id="486"/>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486"/>
    <w:bookmarkStart w:name="z498" w:id="48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87"/>
    <w:bookmarkStart w:name="z499" w:id="488"/>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488"/>
    <w:bookmarkStart w:name="z500" w:id="489"/>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489"/>
    <w:bookmarkStart w:name="z501" w:id="49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490"/>
    <w:bookmarkStart w:name="z502" w:id="491"/>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491"/>
    <w:bookmarkStart w:name="z503" w:id="492"/>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492"/>
    <w:bookmarkStart w:name="z504" w:id="493"/>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493"/>
    <w:bookmarkStart w:name="z505" w:id="494"/>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494"/>
    <w:bookmarkStart w:name="z506" w:id="495"/>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495"/>
    <w:bookmarkStart w:name="z507" w:id="496"/>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496"/>
    <w:bookmarkStart w:name="z508" w:id="497"/>
    <w:p>
      <w:pPr>
        <w:spacing w:after="0"/>
        <w:ind w:left="0"/>
        <w:jc w:val="both"/>
      </w:pPr>
      <w:r>
        <w:rPr>
          <w:rFonts w:ascii="Times New Roman"/>
          <w:b w:val="false"/>
          <w:i w:val="false"/>
          <w:color w:val="000000"/>
          <w:sz w:val="28"/>
        </w:rPr>
        <w:t>
      11) фармацевтикалық инспекцияларды жүзеге асырады;</w:t>
      </w:r>
    </w:p>
    <w:bookmarkEnd w:id="497"/>
    <w:bookmarkStart w:name="z509" w:id="498"/>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498"/>
    <w:bookmarkStart w:name="z510" w:id="499"/>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499"/>
    <w:bookmarkStart w:name="z511" w:id="500"/>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500"/>
    <w:bookmarkStart w:name="z512" w:id="501"/>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501"/>
    <w:bookmarkStart w:name="z513" w:id="502"/>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502"/>
    <w:bookmarkStart w:name="z514" w:id="503"/>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503"/>
    <w:bookmarkStart w:name="z515" w:id="504"/>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504"/>
    <w:bookmarkStart w:name="z516" w:id="505"/>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505"/>
    <w:bookmarkStart w:name="z517" w:id="506"/>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506"/>
    <w:bookmarkStart w:name="z518" w:id="507"/>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507"/>
    <w:bookmarkStart w:name="z519" w:id="508"/>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508"/>
    <w:bookmarkStart w:name="z520" w:id="509"/>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509"/>
    <w:bookmarkStart w:name="z521" w:id="510"/>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510"/>
    <w:bookmarkStart w:name="z522" w:id="511"/>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511"/>
    <w:bookmarkStart w:name="z523" w:id="512"/>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512"/>
    <w:bookmarkStart w:name="z524" w:id="513"/>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513"/>
    <w:bookmarkStart w:name="z525" w:id="514"/>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514"/>
    <w:bookmarkStart w:name="z526" w:id="515"/>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515"/>
    <w:bookmarkStart w:name="z527" w:id="51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516"/>
    <w:bookmarkStart w:name="z528" w:id="517"/>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517"/>
    <w:bookmarkStart w:name="z529" w:id="518"/>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518"/>
    <w:bookmarkStart w:name="z530" w:id="519"/>
    <w:p>
      <w:pPr>
        <w:spacing w:after="0"/>
        <w:ind w:left="0"/>
        <w:jc w:val="both"/>
      </w:pPr>
      <w:r>
        <w:rPr>
          <w:rFonts w:ascii="Times New Roman"/>
          <w:b w:val="false"/>
          <w:i w:val="false"/>
          <w:color w:val="000000"/>
          <w:sz w:val="28"/>
        </w:rPr>
        <w:t>
      17. Департамент басшысының өкілеттігі:</w:t>
      </w:r>
    </w:p>
    <w:bookmarkEnd w:id="519"/>
    <w:bookmarkStart w:name="z531" w:id="520"/>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520"/>
    <w:bookmarkStart w:name="z532" w:id="52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521"/>
    <w:bookmarkStart w:name="z533" w:id="522"/>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522"/>
    <w:bookmarkStart w:name="z534" w:id="523"/>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523"/>
    <w:bookmarkStart w:name="z535" w:id="524"/>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524"/>
    <w:bookmarkStart w:name="z536" w:id="525"/>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525"/>
    <w:bookmarkStart w:name="z537" w:id="526"/>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526"/>
    <w:bookmarkStart w:name="z538" w:id="52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527"/>
    <w:bookmarkStart w:name="z539" w:id="52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528"/>
    <w:bookmarkStart w:name="z540" w:id="529"/>
    <w:p>
      <w:pPr>
        <w:spacing w:after="0"/>
        <w:ind w:left="0"/>
        <w:jc w:val="left"/>
      </w:pPr>
      <w:r>
        <w:rPr>
          <w:rFonts w:ascii="Times New Roman"/>
          <w:b/>
          <w:i w:val="false"/>
          <w:color w:val="000000"/>
        </w:rPr>
        <w:t xml:space="preserve"> 4-тарау. Департаменттің мүлкі</w:t>
      </w:r>
    </w:p>
    <w:bookmarkEnd w:id="529"/>
    <w:bookmarkStart w:name="z541" w:id="530"/>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530"/>
    <w:bookmarkStart w:name="z542" w:id="531"/>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1"/>
    <w:bookmarkStart w:name="z543" w:id="53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532"/>
    <w:bookmarkStart w:name="z544" w:id="53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533"/>
    <w:bookmarkStart w:name="z545" w:id="534"/>
    <w:p>
      <w:pPr>
        <w:spacing w:after="0"/>
        <w:ind w:left="0"/>
        <w:jc w:val="left"/>
      </w:pPr>
      <w:r>
        <w:rPr>
          <w:rFonts w:ascii="Times New Roman"/>
          <w:b/>
          <w:i w:val="false"/>
          <w:color w:val="000000"/>
        </w:rPr>
        <w:t xml:space="preserve"> 5-тарау. Департаментті қайта ұйымдастыру және тарату</w:t>
      </w:r>
    </w:p>
    <w:bookmarkEnd w:id="534"/>
    <w:bookmarkStart w:name="z546" w:id="53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6-қосымша</w:t>
            </w:r>
          </w:p>
        </w:tc>
      </w:tr>
    </w:tbl>
    <w:bookmarkStart w:name="z548" w:id="53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Алматы облысы бойынша департаменті" республикалық мемлекеттік мекемесі туралы ереже</w:t>
      </w:r>
    </w:p>
    <w:bookmarkEnd w:id="536"/>
    <w:bookmarkStart w:name="z549" w:id="537"/>
    <w:p>
      <w:pPr>
        <w:spacing w:after="0"/>
        <w:ind w:left="0"/>
        <w:jc w:val="left"/>
      </w:pPr>
      <w:r>
        <w:rPr>
          <w:rFonts w:ascii="Times New Roman"/>
          <w:b/>
          <w:i w:val="false"/>
          <w:color w:val="000000"/>
        </w:rPr>
        <w:t xml:space="preserve"> 1-тарау. Жалпы ережелер</w:t>
      </w:r>
    </w:p>
    <w:bookmarkEnd w:id="537"/>
    <w:bookmarkStart w:name="z550" w:id="538"/>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Алматы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538"/>
    <w:bookmarkStart w:name="z551" w:id="5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539"/>
    <w:bookmarkStart w:name="z552" w:id="54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540"/>
    <w:bookmarkStart w:name="z553" w:id="54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41"/>
    <w:bookmarkStart w:name="z554" w:id="54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542"/>
    <w:bookmarkStart w:name="z555" w:id="54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543"/>
    <w:bookmarkStart w:name="z556" w:id="54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44"/>
    <w:bookmarkStart w:name="z557" w:id="545"/>
    <w:p>
      <w:pPr>
        <w:spacing w:after="0"/>
        <w:ind w:left="0"/>
        <w:jc w:val="both"/>
      </w:pPr>
      <w:r>
        <w:rPr>
          <w:rFonts w:ascii="Times New Roman"/>
          <w:b w:val="false"/>
          <w:i w:val="false"/>
          <w:color w:val="000000"/>
          <w:sz w:val="28"/>
        </w:rPr>
        <w:t>
      8. Заңды тұлғаның орналасқан жері – 040800, Қазақстан Республикасы, Алматы облысы, Қонаев қаласы, Жамбыл көшесі, 1А</w:t>
      </w:r>
    </w:p>
    <w:bookmarkEnd w:id="545"/>
    <w:bookmarkStart w:name="z558" w:id="546"/>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546"/>
    <w:bookmarkStart w:name="z559" w:id="547"/>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547"/>
    <w:bookmarkStart w:name="z560" w:id="54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548"/>
    <w:bookmarkStart w:name="z561" w:id="54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49"/>
    <w:bookmarkStart w:name="z562" w:id="55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550"/>
    <w:bookmarkStart w:name="z563" w:id="551"/>
    <w:p>
      <w:pPr>
        <w:spacing w:after="0"/>
        <w:ind w:left="0"/>
        <w:jc w:val="both"/>
      </w:pPr>
      <w:r>
        <w:rPr>
          <w:rFonts w:ascii="Times New Roman"/>
          <w:b w:val="false"/>
          <w:i w:val="false"/>
          <w:color w:val="000000"/>
          <w:sz w:val="28"/>
        </w:rPr>
        <w:t>
      12. Міндеттері:</w:t>
      </w:r>
    </w:p>
    <w:bookmarkEnd w:id="551"/>
    <w:bookmarkStart w:name="z564" w:id="552"/>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552"/>
    <w:bookmarkStart w:name="z565" w:id="55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553"/>
    <w:bookmarkStart w:name="z566" w:id="554"/>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554"/>
    <w:bookmarkStart w:name="z567" w:id="555"/>
    <w:p>
      <w:pPr>
        <w:spacing w:after="0"/>
        <w:ind w:left="0"/>
        <w:jc w:val="both"/>
      </w:pPr>
      <w:r>
        <w:rPr>
          <w:rFonts w:ascii="Times New Roman"/>
          <w:b w:val="false"/>
          <w:i w:val="false"/>
          <w:color w:val="000000"/>
          <w:sz w:val="28"/>
        </w:rPr>
        <w:t>
      13. Өкілеттіктері құқықтары мен міндеттері:</w:t>
      </w:r>
    </w:p>
    <w:bookmarkEnd w:id="555"/>
    <w:bookmarkStart w:name="z568" w:id="55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556"/>
    <w:bookmarkStart w:name="z569" w:id="55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557"/>
    <w:bookmarkStart w:name="z570" w:id="55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558"/>
    <w:bookmarkStart w:name="z571" w:id="559"/>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559"/>
    <w:bookmarkStart w:name="z572" w:id="56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560"/>
    <w:bookmarkStart w:name="z573" w:id="56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61"/>
    <w:bookmarkStart w:name="z574" w:id="562"/>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562"/>
    <w:bookmarkStart w:name="z575" w:id="56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563"/>
    <w:bookmarkStart w:name="z576" w:id="56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564"/>
    <w:bookmarkStart w:name="z577" w:id="565"/>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565"/>
    <w:bookmarkStart w:name="z578" w:id="56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566"/>
    <w:bookmarkStart w:name="z579" w:id="56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567"/>
    <w:bookmarkStart w:name="z580" w:id="56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568"/>
    <w:bookmarkStart w:name="z581" w:id="569"/>
    <w:p>
      <w:pPr>
        <w:spacing w:after="0"/>
        <w:ind w:left="0"/>
        <w:jc w:val="both"/>
      </w:pPr>
      <w:r>
        <w:rPr>
          <w:rFonts w:ascii="Times New Roman"/>
          <w:b w:val="false"/>
          <w:i w:val="false"/>
          <w:color w:val="000000"/>
          <w:sz w:val="28"/>
        </w:rPr>
        <w:t xml:space="preserve">
      14. Функциялары: </w:t>
      </w:r>
    </w:p>
    <w:bookmarkEnd w:id="569"/>
    <w:bookmarkStart w:name="z582" w:id="570"/>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570"/>
    <w:bookmarkStart w:name="z583" w:id="57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571"/>
    <w:bookmarkStart w:name="z584" w:id="572"/>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572"/>
    <w:bookmarkStart w:name="z585" w:id="573"/>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573"/>
    <w:bookmarkStart w:name="z586" w:id="57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574"/>
    <w:bookmarkStart w:name="z587" w:id="575"/>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575"/>
    <w:bookmarkStart w:name="z588" w:id="576"/>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576"/>
    <w:bookmarkStart w:name="z589" w:id="577"/>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577"/>
    <w:bookmarkStart w:name="z590" w:id="578"/>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578"/>
    <w:bookmarkStart w:name="z591" w:id="579"/>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579"/>
    <w:bookmarkStart w:name="z592" w:id="580"/>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580"/>
    <w:bookmarkStart w:name="z593" w:id="581"/>
    <w:p>
      <w:pPr>
        <w:spacing w:after="0"/>
        <w:ind w:left="0"/>
        <w:jc w:val="both"/>
      </w:pPr>
      <w:r>
        <w:rPr>
          <w:rFonts w:ascii="Times New Roman"/>
          <w:b w:val="false"/>
          <w:i w:val="false"/>
          <w:color w:val="000000"/>
          <w:sz w:val="28"/>
        </w:rPr>
        <w:t>
      11) фармацевтикалық инспекцияларды жүзеге асырады;</w:t>
      </w:r>
    </w:p>
    <w:bookmarkEnd w:id="581"/>
    <w:bookmarkStart w:name="z594" w:id="582"/>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582"/>
    <w:bookmarkStart w:name="z595" w:id="583"/>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583"/>
    <w:bookmarkStart w:name="z596" w:id="584"/>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584"/>
    <w:bookmarkStart w:name="z597" w:id="585"/>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585"/>
    <w:bookmarkStart w:name="z598" w:id="586"/>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586"/>
    <w:bookmarkStart w:name="z599" w:id="587"/>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587"/>
    <w:bookmarkStart w:name="z600" w:id="588"/>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588"/>
    <w:bookmarkStart w:name="z601" w:id="589"/>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589"/>
    <w:bookmarkStart w:name="z602" w:id="590"/>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590"/>
    <w:bookmarkStart w:name="z603" w:id="591"/>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591"/>
    <w:bookmarkStart w:name="z604" w:id="592"/>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592"/>
    <w:bookmarkStart w:name="z605" w:id="593"/>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593"/>
    <w:bookmarkStart w:name="z606" w:id="594"/>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594"/>
    <w:bookmarkStart w:name="z607" w:id="595"/>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595"/>
    <w:bookmarkStart w:name="z608" w:id="596"/>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596"/>
    <w:bookmarkStart w:name="z609" w:id="597"/>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597"/>
    <w:bookmarkStart w:name="z610" w:id="598"/>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598"/>
    <w:bookmarkStart w:name="z611" w:id="599"/>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599"/>
    <w:bookmarkStart w:name="z612" w:id="60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600"/>
    <w:bookmarkStart w:name="z613" w:id="601"/>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601"/>
    <w:bookmarkStart w:name="z614" w:id="602"/>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602"/>
    <w:bookmarkStart w:name="z615" w:id="603"/>
    <w:p>
      <w:pPr>
        <w:spacing w:after="0"/>
        <w:ind w:left="0"/>
        <w:jc w:val="both"/>
      </w:pPr>
      <w:r>
        <w:rPr>
          <w:rFonts w:ascii="Times New Roman"/>
          <w:b w:val="false"/>
          <w:i w:val="false"/>
          <w:color w:val="000000"/>
          <w:sz w:val="28"/>
        </w:rPr>
        <w:t>
      17. Департамент басшысының өкілеттігі:</w:t>
      </w:r>
    </w:p>
    <w:bookmarkEnd w:id="603"/>
    <w:bookmarkStart w:name="z616" w:id="604"/>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604"/>
    <w:bookmarkStart w:name="z617" w:id="60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605"/>
    <w:bookmarkStart w:name="z618" w:id="606"/>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606"/>
    <w:bookmarkStart w:name="z619" w:id="607"/>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607"/>
    <w:bookmarkStart w:name="z620" w:id="608"/>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608"/>
    <w:bookmarkStart w:name="z621" w:id="609"/>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609"/>
    <w:bookmarkStart w:name="z622" w:id="610"/>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610"/>
    <w:bookmarkStart w:name="z623" w:id="611"/>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611"/>
    <w:bookmarkStart w:name="z624" w:id="61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612"/>
    <w:bookmarkStart w:name="z625" w:id="613"/>
    <w:p>
      <w:pPr>
        <w:spacing w:after="0"/>
        <w:ind w:left="0"/>
        <w:jc w:val="left"/>
      </w:pPr>
      <w:r>
        <w:rPr>
          <w:rFonts w:ascii="Times New Roman"/>
          <w:b/>
          <w:i w:val="false"/>
          <w:color w:val="000000"/>
        </w:rPr>
        <w:t xml:space="preserve"> 4-тарау. Департаменттің мүлкі</w:t>
      </w:r>
    </w:p>
    <w:bookmarkEnd w:id="613"/>
    <w:bookmarkStart w:name="z626" w:id="614"/>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614"/>
    <w:bookmarkStart w:name="z627" w:id="615"/>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5"/>
    <w:bookmarkStart w:name="z628" w:id="61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616"/>
    <w:bookmarkStart w:name="z629" w:id="61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617"/>
    <w:bookmarkStart w:name="z630" w:id="618"/>
    <w:p>
      <w:pPr>
        <w:spacing w:after="0"/>
        <w:ind w:left="0"/>
        <w:jc w:val="left"/>
      </w:pPr>
      <w:r>
        <w:rPr>
          <w:rFonts w:ascii="Times New Roman"/>
          <w:b/>
          <w:i w:val="false"/>
          <w:color w:val="000000"/>
        </w:rPr>
        <w:t xml:space="preserve"> 5-тарау. Департаментті қайта ұйымдастыру және тарату</w:t>
      </w:r>
    </w:p>
    <w:bookmarkEnd w:id="618"/>
    <w:bookmarkStart w:name="z631" w:id="61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7-қосымша</w:t>
            </w:r>
          </w:p>
        </w:tc>
      </w:tr>
    </w:tbl>
    <w:bookmarkStart w:name="z633" w:id="620"/>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комитетінің Астана қаласы бойынша департаменті" республикалық мемлекеттік мекемесі туралы ереже</w:t>
      </w:r>
    </w:p>
    <w:bookmarkEnd w:id="620"/>
    <w:bookmarkStart w:name="z634" w:id="621"/>
    <w:p>
      <w:pPr>
        <w:spacing w:after="0"/>
        <w:ind w:left="0"/>
        <w:jc w:val="left"/>
      </w:pPr>
      <w:r>
        <w:rPr>
          <w:rFonts w:ascii="Times New Roman"/>
          <w:b/>
          <w:i w:val="false"/>
          <w:color w:val="000000"/>
        </w:rPr>
        <w:t xml:space="preserve"> 1-тарау. Жалпы ережелер</w:t>
      </w:r>
    </w:p>
    <w:bookmarkEnd w:id="621"/>
    <w:bookmarkStart w:name="z635" w:id="622"/>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Астана қаласы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622"/>
    <w:bookmarkStart w:name="z636" w:id="62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 </w:t>
      </w:r>
    </w:p>
    <w:bookmarkEnd w:id="623"/>
    <w:bookmarkStart w:name="z637" w:id="62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624"/>
    <w:bookmarkStart w:name="z638" w:id="62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25"/>
    <w:bookmarkStart w:name="z639" w:id="62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626"/>
    <w:bookmarkStart w:name="z640" w:id="62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627"/>
    <w:bookmarkStart w:name="z641" w:id="62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28"/>
    <w:bookmarkStart w:name="z642" w:id="629"/>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Есіл ауданы, Достық көшесі, 13/3.</w:t>
      </w:r>
    </w:p>
    <w:bookmarkEnd w:id="629"/>
    <w:bookmarkStart w:name="z643" w:id="630"/>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630"/>
    <w:bookmarkStart w:name="z644" w:id="631"/>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631"/>
    <w:bookmarkStart w:name="z645" w:id="63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632"/>
    <w:bookmarkStart w:name="z646" w:id="63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33"/>
    <w:bookmarkStart w:name="z647" w:id="63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634"/>
    <w:bookmarkStart w:name="z648" w:id="635"/>
    <w:p>
      <w:pPr>
        <w:spacing w:after="0"/>
        <w:ind w:left="0"/>
        <w:jc w:val="both"/>
      </w:pPr>
      <w:r>
        <w:rPr>
          <w:rFonts w:ascii="Times New Roman"/>
          <w:b w:val="false"/>
          <w:i w:val="false"/>
          <w:color w:val="000000"/>
          <w:sz w:val="28"/>
        </w:rPr>
        <w:t>
      12. Міндеттері:</w:t>
      </w:r>
    </w:p>
    <w:bookmarkEnd w:id="635"/>
    <w:bookmarkStart w:name="z649" w:id="636"/>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636"/>
    <w:bookmarkStart w:name="z650" w:id="63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637"/>
    <w:bookmarkStart w:name="z651" w:id="638"/>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638"/>
    <w:bookmarkStart w:name="z652" w:id="639"/>
    <w:p>
      <w:pPr>
        <w:spacing w:after="0"/>
        <w:ind w:left="0"/>
        <w:jc w:val="both"/>
      </w:pPr>
      <w:r>
        <w:rPr>
          <w:rFonts w:ascii="Times New Roman"/>
          <w:b w:val="false"/>
          <w:i w:val="false"/>
          <w:color w:val="000000"/>
          <w:sz w:val="28"/>
        </w:rPr>
        <w:t>
      13. Өкілеттіктері құқықтары мен міндеттері:</w:t>
      </w:r>
    </w:p>
    <w:bookmarkEnd w:id="639"/>
    <w:bookmarkStart w:name="z653" w:id="64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640"/>
    <w:bookmarkStart w:name="z654" w:id="64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641"/>
    <w:bookmarkStart w:name="z655" w:id="64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642"/>
    <w:bookmarkStart w:name="z656" w:id="643"/>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643"/>
    <w:bookmarkStart w:name="z657" w:id="64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644"/>
    <w:bookmarkStart w:name="z658" w:id="64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45"/>
    <w:bookmarkStart w:name="z659" w:id="646"/>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646"/>
    <w:bookmarkStart w:name="z660" w:id="64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647"/>
    <w:bookmarkStart w:name="z661" w:id="64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648"/>
    <w:bookmarkStart w:name="z662" w:id="649"/>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649"/>
    <w:bookmarkStart w:name="z663" w:id="65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50"/>
    <w:bookmarkStart w:name="z664" w:id="65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51"/>
    <w:bookmarkStart w:name="z665" w:id="65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652"/>
    <w:bookmarkStart w:name="z666" w:id="653"/>
    <w:p>
      <w:pPr>
        <w:spacing w:after="0"/>
        <w:ind w:left="0"/>
        <w:jc w:val="both"/>
      </w:pPr>
      <w:r>
        <w:rPr>
          <w:rFonts w:ascii="Times New Roman"/>
          <w:b w:val="false"/>
          <w:i w:val="false"/>
          <w:color w:val="000000"/>
          <w:sz w:val="28"/>
        </w:rPr>
        <w:t xml:space="preserve">
      14. Функциялары: </w:t>
      </w:r>
    </w:p>
    <w:bookmarkEnd w:id="653"/>
    <w:bookmarkStart w:name="z667" w:id="654"/>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654"/>
    <w:bookmarkStart w:name="z668" w:id="65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655"/>
    <w:bookmarkStart w:name="z669" w:id="656"/>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656"/>
    <w:bookmarkStart w:name="z670" w:id="657"/>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657"/>
    <w:bookmarkStart w:name="z671" w:id="65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658"/>
    <w:bookmarkStart w:name="z672" w:id="659"/>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659"/>
    <w:bookmarkStart w:name="z673" w:id="660"/>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660"/>
    <w:bookmarkStart w:name="z674" w:id="661"/>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661"/>
    <w:bookmarkStart w:name="z675" w:id="662"/>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662"/>
    <w:bookmarkStart w:name="z676" w:id="663"/>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663"/>
    <w:bookmarkStart w:name="z677" w:id="664"/>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664"/>
    <w:bookmarkStart w:name="z678" w:id="665"/>
    <w:p>
      <w:pPr>
        <w:spacing w:after="0"/>
        <w:ind w:left="0"/>
        <w:jc w:val="both"/>
      </w:pPr>
      <w:r>
        <w:rPr>
          <w:rFonts w:ascii="Times New Roman"/>
          <w:b w:val="false"/>
          <w:i w:val="false"/>
          <w:color w:val="000000"/>
          <w:sz w:val="28"/>
        </w:rPr>
        <w:t>
      11) фармацевтикалық инспекцияларды жүзеге асырады;</w:t>
      </w:r>
    </w:p>
    <w:bookmarkEnd w:id="665"/>
    <w:bookmarkStart w:name="z679" w:id="666"/>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666"/>
    <w:bookmarkStart w:name="z680" w:id="667"/>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667"/>
    <w:bookmarkStart w:name="z681" w:id="668"/>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668"/>
    <w:bookmarkStart w:name="z682" w:id="669"/>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669"/>
    <w:bookmarkStart w:name="z683" w:id="670"/>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670"/>
    <w:bookmarkStart w:name="z684" w:id="671"/>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671"/>
    <w:bookmarkStart w:name="z685" w:id="672"/>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672"/>
    <w:bookmarkStart w:name="z686" w:id="673"/>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673"/>
    <w:bookmarkStart w:name="z687" w:id="674"/>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674"/>
    <w:bookmarkStart w:name="z688" w:id="675"/>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675"/>
    <w:bookmarkStart w:name="z689" w:id="676"/>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676"/>
    <w:bookmarkStart w:name="z690" w:id="677"/>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677"/>
    <w:bookmarkStart w:name="z691" w:id="678"/>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678"/>
    <w:bookmarkStart w:name="z692" w:id="679"/>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679"/>
    <w:bookmarkStart w:name="z693" w:id="680"/>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680"/>
    <w:bookmarkStart w:name="z694" w:id="681"/>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681"/>
    <w:bookmarkStart w:name="z695" w:id="682"/>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682"/>
    <w:bookmarkStart w:name="z696" w:id="683"/>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683"/>
    <w:bookmarkStart w:name="z697" w:id="68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684"/>
    <w:bookmarkStart w:name="z698" w:id="685"/>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685"/>
    <w:bookmarkStart w:name="z699" w:id="686"/>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686"/>
    <w:bookmarkStart w:name="z700" w:id="687"/>
    <w:p>
      <w:pPr>
        <w:spacing w:after="0"/>
        <w:ind w:left="0"/>
        <w:jc w:val="both"/>
      </w:pPr>
      <w:r>
        <w:rPr>
          <w:rFonts w:ascii="Times New Roman"/>
          <w:b w:val="false"/>
          <w:i w:val="false"/>
          <w:color w:val="000000"/>
          <w:sz w:val="28"/>
        </w:rPr>
        <w:t>
      17. Департамент басшысының өкілеттігі:</w:t>
      </w:r>
    </w:p>
    <w:bookmarkEnd w:id="687"/>
    <w:bookmarkStart w:name="z701" w:id="688"/>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688"/>
    <w:bookmarkStart w:name="z702" w:id="68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689"/>
    <w:bookmarkStart w:name="z703" w:id="690"/>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690"/>
    <w:bookmarkStart w:name="z704" w:id="691"/>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691"/>
    <w:bookmarkStart w:name="z705" w:id="692"/>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692"/>
    <w:bookmarkStart w:name="z706" w:id="693"/>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693"/>
    <w:bookmarkStart w:name="z707" w:id="694"/>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694"/>
    <w:bookmarkStart w:name="z708" w:id="69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695"/>
    <w:bookmarkStart w:name="z709" w:id="69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696"/>
    <w:bookmarkStart w:name="z710" w:id="697"/>
    <w:p>
      <w:pPr>
        <w:spacing w:after="0"/>
        <w:ind w:left="0"/>
        <w:jc w:val="left"/>
      </w:pPr>
      <w:r>
        <w:rPr>
          <w:rFonts w:ascii="Times New Roman"/>
          <w:b/>
          <w:i w:val="false"/>
          <w:color w:val="000000"/>
        </w:rPr>
        <w:t xml:space="preserve"> 4-тарау. Департаменттің мүлкі</w:t>
      </w:r>
    </w:p>
    <w:bookmarkEnd w:id="697"/>
    <w:bookmarkStart w:name="z711" w:id="698"/>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698"/>
    <w:bookmarkStart w:name="z712" w:id="699"/>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9"/>
    <w:bookmarkStart w:name="z713" w:id="70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700"/>
    <w:bookmarkStart w:name="z714" w:id="70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701"/>
    <w:bookmarkStart w:name="z715" w:id="702"/>
    <w:p>
      <w:pPr>
        <w:spacing w:after="0"/>
        <w:ind w:left="0"/>
        <w:jc w:val="left"/>
      </w:pPr>
      <w:r>
        <w:rPr>
          <w:rFonts w:ascii="Times New Roman"/>
          <w:b/>
          <w:i w:val="false"/>
          <w:color w:val="000000"/>
        </w:rPr>
        <w:t xml:space="preserve"> 5-тарау. Департаментті қайта ұйымдастыру және тарату</w:t>
      </w:r>
    </w:p>
    <w:bookmarkEnd w:id="702"/>
    <w:bookmarkStart w:name="z716" w:id="70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8-қосымша</w:t>
            </w:r>
          </w:p>
        </w:tc>
      </w:tr>
    </w:tbl>
    <w:bookmarkStart w:name="z718" w:id="70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Атырау облысы бойынша департаменті" республикалық мемлекеттік мекемесі туралы ереже</w:t>
      </w:r>
    </w:p>
    <w:bookmarkEnd w:id="704"/>
    <w:bookmarkStart w:name="z719" w:id="705"/>
    <w:p>
      <w:pPr>
        <w:spacing w:after="0"/>
        <w:ind w:left="0"/>
        <w:jc w:val="left"/>
      </w:pPr>
      <w:r>
        <w:rPr>
          <w:rFonts w:ascii="Times New Roman"/>
          <w:b/>
          <w:i w:val="false"/>
          <w:color w:val="000000"/>
        </w:rPr>
        <w:t xml:space="preserve"> 1-тарау. Жалпы ережелер</w:t>
      </w:r>
    </w:p>
    <w:bookmarkEnd w:id="705"/>
    <w:bookmarkStart w:name="z720" w:id="706"/>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Атырау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706"/>
    <w:bookmarkStart w:name="z721" w:id="70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707"/>
    <w:bookmarkStart w:name="z722" w:id="70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708"/>
    <w:bookmarkStart w:name="z723" w:id="70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709"/>
    <w:bookmarkStart w:name="z724" w:id="71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710"/>
    <w:bookmarkStart w:name="z725" w:id="71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711"/>
    <w:bookmarkStart w:name="z726" w:id="71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12"/>
    <w:bookmarkStart w:name="z727" w:id="713"/>
    <w:p>
      <w:pPr>
        <w:spacing w:after="0"/>
        <w:ind w:left="0"/>
        <w:jc w:val="both"/>
      </w:pPr>
      <w:r>
        <w:rPr>
          <w:rFonts w:ascii="Times New Roman"/>
          <w:b w:val="false"/>
          <w:i w:val="false"/>
          <w:color w:val="000000"/>
          <w:sz w:val="28"/>
        </w:rPr>
        <w:t>
      8. Заңды тұлғаның орналасқан жері – 060007, Қазақстан Республикасы, Атырау облысы, Атырау қаласы, Әуезов көшесі, 53а.</w:t>
      </w:r>
    </w:p>
    <w:bookmarkEnd w:id="713"/>
    <w:bookmarkStart w:name="z728" w:id="714"/>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714"/>
    <w:bookmarkStart w:name="z729" w:id="715"/>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715"/>
    <w:bookmarkStart w:name="z730" w:id="71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716"/>
    <w:bookmarkStart w:name="z731" w:id="71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17"/>
    <w:bookmarkStart w:name="z732" w:id="71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718"/>
    <w:bookmarkStart w:name="z733" w:id="719"/>
    <w:p>
      <w:pPr>
        <w:spacing w:after="0"/>
        <w:ind w:left="0"/>
        <w:jc w:val="both"/>
      </w:pPr>
      <w:r>
        <w:rPr>
          <w:rFonts w:ascii="Times New Roman"/>
          <w:b w:val="false"/>
          <w:i w:val="false"/>
          <w:color w:val="000000"/>
          <w:sz w:val="28"/>
        </w:rPr>
        <w:t>
      12. Міндеттері:</w:t>
      </w:r>
    </w:p>
    <w:bookmarkEnd w:id="719"/>
    <w:bookmarkStart w:name="z734" w:id="720"/>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720"/>
    <w:bookmarkStart w:name="z735" w:id="72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721"/>
    <w:bookmarkStart w:name="z736" w:id="722"/>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722"/>
    <w:bookmarkStart w:name="z737" w:id="723"/>
    <w:p>
      <w:pPr>
        <w:spacing w:after="0"/>
        <w:ind w:left="0"/>
        <w:jc w:val="both"/>
      </w:pPr>
      <w:r>
        <w:rPr>
          <w:rFonts w:ascii="Times New Roman"/>
          <w:b w:val="false"/>
          <w:i w:val="false"/>
          <w:color w:val="000000"/>
          <w:sz w:val="28"/>
        </w:rPr>
        <w:t>
      13. Өкілеттіктері құқықтары мен міндеттері:</w:t>
      </w:r>
    </w:p>
    <w:bookmarkEnd w:id="723"/>
    <w:bookmarkStart w:name="z738" w:id="72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724"/>
    <w:bookmarkStart w:name="z739" w:id="72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725"/>
    <w:bookmarkStart w:name="z740" w:id="72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726"/>
    <w:bookmarkStart w:name="z741" w:id="727"/>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727"/>
    <w:bookmarkStart w:name="z742" w:id="72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728"/>
    <w:bookmarkStart w:name="z743" w:id="72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29"/>
    <w:bookmarkStart w:name="z744" w:id="730"/>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730"/>
    <w:bookmarkStart w:name="z745" w:id="73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731"/>
    <w:bookmarkStart w:name="z746" w:id="73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732"/>
    <w:bookmarkStart w:name="z747" w:id="733"/>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733"/>
    <w:bookmarkStart w:name="z748" w:id="73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734"/>
    <w:bookmarkStart w:name="z749" w:id="73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735"/>
    <w:bookmarkStart w:name="z750" w:id="73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736"/>
    <w:bookmarkStart w:name="z751" w:id="737"/>
    <w:p>
      <w:pPr>
        <w:spacing w:after="0"/>
        <w:ind w:left="0"/>
        <w:jc w:val="both"/>
      </w:pPr>
      <w:r>
        <w:rPr>
          <w:rFonts w:ascii="Times New Roman"/>
          <w:b w:val="false"/>
          <w:i w:val="false"/>
          <w:color w:val="000000"/>
          <w:sz w:val="28"/>
        </w:rPr>
        <w:t xml:space="preserve">
      14. Функциялары: </w:t>
      </w:r>
    </w:p>
    <w:bookmarkEnd w:id="737"/>
    <w:bookmarkStart w:name="z752" w:id="738"/>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738"/>
    <w:bookmarkStart w:name="z753" w:id="73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739"/>
    <w:bookmarkStart w:name="z754" w:id="740"/>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740"/>
    <w:bookmarkStart w:name="z755" w:id="741"/>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741"/>
    <w:bookmarkStart w:name="z756" w:id="74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742"/>
    <w:bookmarkStart w:name="z757" w:id="743"/>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743"/>
    <w:bookmarkStart w:name="z758" w:id="744"/>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744"/>
    <w:bookmarkStart w:name="z759" w:id="745"/>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745"/>
    <w:bookmarkStart w:name="z760" w:id="746"/>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746"/>
    <w:bookmarkStart w:name="z761" w:id="747"/>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747"/>
    <w:bookmarkStart w:name="z762" w:id="748"/>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748"/>
    <w:bookmarkStart w:name="z763" w:id="749"/>
    <w:p>
      <w:pPr>
        <w:spacing w:after="0"/>
        <w:ind w:left="0"/>
        <w:jc w:val="both"/>
      </w:pPr>
      <w:r>
        <w:rPr>
          <w:rFonts w:ascii="Times New Roman"/>
          <w:b w:val="false"/>
          <w:i w:val="false"/>
          <w:color w:val="000000"/>
          <w:sz w:val="28"/>
        </w:rPr>
        <w:t>
      11) фармацевтикалық инспекцияларды жүзеге асырады;</w:t>
      </w:r>
    </w:p>
    <w:bookmarkEnd w:id="749"/>
    <w:bookmarkStart w:name="z764" w:id="750"/>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750"/>
    <w:bookmarkStart w:name="z765" w:id="751"/>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751"/>
    <w:bookmarkStart w:name="z766" w:id="752"/>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752"/>
    <w:bookmarkStart w:name="z767" w:id="753"/>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753"/>
    <w:bookmarkStart w:name="z768" w:id="754"/>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754"/>
    <w:bookmarkStart w:name="z769" w:id="755"/>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755"/>
    <w:bookmarkStart w:name="z770" w:id="756"/>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756"/>
    <w:bookmarkStart w:name="z771" w:id="757"/>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757"/>
    <w:bookmarkStart w:name="z772" w:id="758"/>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758"/>
    <w:bookmarkStart w:name="z773" w:id="759"/>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759"/>
    <w:bookmarkStart w:name="z774" w:id="760"/>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760"/>
    <w:bookmarkStart w:name="z775" w:id="761"/>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761"/>
    <w:bookmarkStart w:name="z776" w:id="762"/>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762"/>
    <w:bookmarkStart w:name="z777" w:id="763"/>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763"/>
    <w:bookmarkStart w:name="z778" w:id="764"/>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764"/>
    <w:bookmarkStart w:name="z779" w:id="765"/>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765"/>
    <w:bookmarkStart w:name="z780" w:id="766"/>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766"/>
    <w:bookmarkStart w:name="z781" w:id="767"/>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767"/>
    <w:bookmarkStart w:name="z782" w:id="76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768"/>
    <w:bookmarkStart w:name="z783" w:id="769"/>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769"/>
    <w:bookmarkStart w:name="z784" w:id="770"/>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770"/>
    <w:bookmarkStart w:name="z785" w:id="771"/>
    <w:p>
      <w:pPr>
        <w:spacing w:after="0"/>
        <w:ind w:left="0"/>
        <w:jc w:val="both"/>
      </w:pPr>
      <w:r>
        <w:rPr>
          <w:rFonts w:ascii="Times New Roman"/>
          <w:b w:val="false"/>
          <w:i w:val="false"/>
          <w:color w:val="000000"/>
          <w:sz w:val="28"/>
        </w:rPr>
        <w:t>
      17. Департамент басшысының өкілеттігі:</w:t>
      </w:r>
    </w:p>
    <w:bookmarkEnd w:id="771"/>
    <w:bookmarkStart w:name="z786" w:id="772"/>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772"/>
    <w:bookmarkStart w:name="z787" w:id="77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773"/>
    <w:bookmarkStart w:name="z788" w:id="774"/>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774"/>
    <w:bookmarkStart w:name="z789" w:id="775"/>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775"/>
    <w:bookmarkStart w:name="z790" w:id="776"/>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776"/>
    <w:bookmarkStart w:name="z791" w:id="777"/>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777"/>
    <w:bookmarkStart w:name="z792" w:id="778"/>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778"/>
    <w:bookmarkStart w:name="z793" w:id="77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779"/>
    <w:bookmarkStart w:name="z794" w:id="78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780"/>
    <w:bookmarkStart w:name="z795" w:id="781"/>
    <w:p>
      <w:pPr>
        <w:spacing w:after="0"/>
        <w:ind w:left="0"/>
        <w:jc w:val="left"/>
      </w:pPr>
      <w:r>
        <w:rPr>
          <w:rFonts w:ascii="Times New Roman"/>
          <w:b/>
          <w:i w:val="false"/>
          <w:color w:val="000000"/>
        </w:rPr>
        <w:t xml:space="preserve"> 4-тарау. Департаменттің мүлкі</w:t>
      </w:r>
    </w:p>
    <w:bookmarkEnd w:id="781"/>
    <w:bookmarkStart w:name="z796" w:id="782"/>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782"/>
    <w:bookmarkStart w:name="z797" w:id="783"/>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3"/>
    <w:bookmarkStart w:name="z798" w:id="78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784"/>
    <w:bookmarkStart w:name="z799" w:id="78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785"/>
    <w:bookmarkStart w:name="z800" w:id="786"/>
    <w:p>
      <w:pPr>
        <w:spacing w:after="0"/>
        <w:ind w:left="0"/>
        <w:jc w:val="left"/>
      </w:pPr>
      <w:r>
        <w:rPr>
          <w:rFonts w:ascii="Times New Roman"/>
          <w:b/>
          <w:i w:val="false"/>
          <w:color w:val="000000"/>
        </w:rPr>
        <w:t xml:space="preserve"> 5-тарау. Департаментті қайта ұйымдастыру және тарату</w:t>
      </w:r>
    </w:p>
    <w:bookmarkEnd w:id="786"/>
    <w:bookmarkStart w:name="z801" w:id="78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9-қосымша</w:t>
            </w:r>
          </w:p>
        </w:tc>
      </w:tr>
    </w:tbl>
    <w:bookmarkStart w:name="z803" w:id="78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 туралы ереже</w:t>
      </w:r>
    </w:p>
    <w:bookmarkEnd w:id="788"/>
    <w:bookmarkStart w:name="z804" w:id="789"/>
    <w:p>
      <w:pPr>
        <w:spacing w:after="0"/>
        <w:ind w:left="0"/>
        <w:jc w:val="left"/>
      </w:pPr>
      <w:r>
        <w:rPr>
          <w:rFonts w:ascii="Times New Roman"/>
          <w:b/>
          <w:i w:val="false"/>
          <w:color w:val="000000"/>
        </w:rPr>
        <w:t xml:space="preserve"> 1-тарау. Жалпы ережелер</w:t>
      </w:r>
    </w:p>
    <w:bookmarkEnd w:id="789"/>
    <w:bookmarkStart w:name="z805" w:id="790"/>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790"/>
    <w:bookmarkStart w:name="z806" w:id="79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791"/>
    <w:bookmarkStart w:name="z807" w:id="79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792"/>
    <w:bookmarkStart w:name="z808" w:id="79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793"/>
    <w:bookmarkStart w:name="z809" w:id="79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794"/>
    <w:bookmarkStart w:name="z810" w:id="79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795"/>
    <w:bookmarkStart w:name="z811" w:id="79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96"/>
    <w:bookmarkStart w:name="z812" w:id="797"/>
    <w:p>
      <w:pPr>
        <w:spacing w:after="0"/>
        <w:ind w:left="0"/>
        <w:jc w:val="both"/>
      </w:pPr>
      <w:r>
        <w:rPr>
          <w:rFonts w:ascii="Times New Roman"/>
          <w:b w:val="false"/>
          <w:i w:val="false"/>
          <w:color w:val="000000"/>
          <w:sz w:val="28"/>
        </w:rPr>
        <w:t>
      8. Заңды тұлғаның орналасқан жері – 090000, Қазақстан Республикасы, Батыс Қазақстан облысы, Орал қаласы, Ихсанов көшесі, 38, 3 т.е.бөл.</w:t>
      </w:r>
    </w:p>
    <w:bookmarkEnd w:id="797"/>
    <w:bookmarkStart w:name="z813" w:id="798"/>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798"/>
    <w:bookmarkStart w:name="z814" w:id="799"/>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799"/>
    <w:bookmarkStart w:name="z815" w:id="80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800"/>
    <w:bookmarkStart w:name="z816" w:id="80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01"/>
    <w:bookmarkStart w:name="z817" w:id="80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802"/>
    <w:bookmarkStart w:name="z818" w:id="803"/>
    <w:p>
      <w:pPr>
        <w:spacing w:after="0"/>
        <w:ind w:left="0"/>
        <w:jc w:val="both"/>
      </w:pPr>
      <w:r>
        <w:rPr>
          <w:rFonts w:ascii="Times New Roman"/>
          <w:b w:val="false"/>
          <w:i w:val="false"/>
          <w:color w:val="000000"/>
          <w:sz w:val="28"/>
        </w:rPr>
        <w:t>
      12. Міндеттері:</w:t>
      </w:r>
    </w:p>
    <w:bookmarkEnd w:id="803"/>
    <w:bookmarkStart w:name="z819" w:id="804"/>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804"/>
    <w:bookmarkStart w:name="z820" w:id="80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805"/>
    <w:bookmarkStart w:name="z821" w:id="806"/>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806"/>
    <w:bookmarkStart w:name="z822" w:id="807"/>
    <w:p>
      <w:pPr>
        <w:spacing w:after="0"/>
        <w:ind w:left="0"/>
        <w:jc w:val="both"/>
      </w:pPr>
      <w:r>
        <w:rPr>
          <w:rFonts w:ascii="Times New Roman"/>
          <w:b w:val="false"/>
          <w:i w:val="false"/>
          <w:color w:val="000000"/>
          <w:sz w:val="28"/>
        </w:rPr>
        <w:t>
      13. Өкілеттіктері құқықтары мен міндеттері:</w:t>
      </w:r>
    </w:p>
    <w:bookmarkEnd w:id="807"/>
    <w:bookmarkStart w:name="z823" w:id="80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808"/>
    <w:bookmarkStart w:name="z824" w:id="80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809"/>
    <w:bookmarkStart w:name="z825" w:id="81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810"/>
    <w:bookmarkStart w:name="z826" w:id="811"/>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811"/>
    <w:bookmarkStart w:name="z827" w:id="81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812"/>
    <w:bookmarkStart w:name="z828" w:id="81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13"/>
    <w:bookmarkStart w:name="z829" w:id="814"/>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814"/>
    <w:bookmarkStart w:name="z830" w:id="81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815"/>
    <w:bookmarkStart w:name="z831" w:id="81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816"/>
    <w:bookmarkStart w:name="z832" w:id="817"/>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817"/>
    <w:bookmarkStart w:name="z833" w:id="81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818"/>
    <w:bookmarkStart w:name="z834" w:id="81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819"/>
    <w:bookmarkStart w:name="z835" w:id="82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820"/>
    <w:bookmarkStart w:name="z836" w:id="821"/>
    <w:p>
      <w:pPr>
        <w:spacing w:after="0"/>
        <w:ind w:left="0"/>
        <w:jc w:val="both"/>
      </w:pPr>
      <w:r>
        <w:rPr>
          <w:rFonts w:ascii="Times New Roman"/>
          <w:b w:val="false"/>
          <w:i w:val="false"/>
          <w:color w:val="000000"/>
          <w:sz w:val="28"/>
        </w:rPr>
        <w:t xml:space="preserve">
      14. Функциялары: </w:t>
      </w:r>
    </w:p>
    <w:bookmarkEnd w:id="821"/>
    <w:bookmarkStart w:name="z837" w:id="822"/>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822"/>
    <w:bookmarkStart w:name="z838" w:id="82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823"/>
    <w:bookmarkStart w:name="z839" w:id="824"/>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824"/>
    <w:bookmarkStart w:name="z840" w:id="825"/>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825"/>
    <w:bookmarkStart w:name="z841" w:id="82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826"/>
    <w:bookmarkStart w:name="z842" w:id="827"/>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827"/>
    <w:bookmarkStart w:name="z843" w:id="828"/>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828"/>
    <w:bookmarkStart w:name="z844" w:id="829"/>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829"/>
    <w:bookmarkStart w:name="z845" w:id="830"/>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830"/>
    <w:bookmarkStart w:name="z846" w:id="831"/>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831"/>
    <w:bookmarkStart w:name="z847" w:id="832"/>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832"/>
    <w:bookmarkStart w:name="z848" w:id="833"/>
    <w:p>
      <w:pPr>
        <w:spacing w:after="0"/>
        <w:ind w:left="0"/>
        <w:jc w:val="both"/>
      </w:pPr>
      <w:r>
        <w:rPr>
          <w:rFonts w:ascii="Times New Roman"/>
          <w:b w:val="false"/>
          <w:i w:val="false"/>
          <w:color w:val="000000"/>
          <w:sz w:val="28"/>
        </w:rPr>
        <w:t>
      11) фармацевтикалық инспекцияларды жүзеге асырады;</w:t>
      </w:r>
    </w:p>
    <w:bookmarkEnd w:id="833"/>
    <w:bookmarkStart w:name="z849" w:id="834"/>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834"/>
    <w:bookmarkStart w:name="z850" w:id="835"/>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835"/>
    <w:bookmarkStart w:name="z851" w:id="836"/>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836"/>
    <w:bookmarkStart w:name="z852" w:id="837"/>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837"/>
    <w:bookmarkStart w:name="z853" w:id="838"/>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838"/>
    <w:bookmarkStart w:name="z854" w:id="839"/>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839"/>
    <w:bookmarkStart w:name="z855" w:id="840"/>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840"/>
    <w:bookmarkStart w:name="z856" w:id="841"/>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841"/>
    <w:bookmarkStart w:name="z857" w:id="842"/>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842"/>
    <w:bookmarkStart w:name="z858" w:id="843"/>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843"/>
    <w:bookmarkStart w:name="z859" w:id="844"/>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844"/>
    <w:bookmarkStart w:name="z860" w:id="845"/>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845"/>
    <w:bookmarkStart w:name="z861" w:id="846"/>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846"/>
    <w:bookmarkStart w:name="z862" w:id="847"/>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847"/>
    <w:bookmarkStart w:name="z863" w:id="848"/>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848"/>
    <w:bookmarkStart w:name="z864" w:id="849"/>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849"/>
    <w:bookmarkStart w:name="z865" w:id="850"/>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850"/>
    <w:bookmarkStart w:name="z866" w:id="851"/>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851"/>
    <w:bookmarkStart w:name="z867" w:id="85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52"/>
    <w:bookmarkStart w:name="z868" w:id="853"/>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53"/>
    <w:bookmarkStart w:name="z869" w:id="854"/>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854"/>
    <w:bookmarkStart w:name="z870" w:id="855"/>
    <w:p>
      <w:pPr>
        <w:spacing w:after="0"/>
        <w:ind w:left="0"/>
        <w:jc w:val="both"/>
      </w:pPr>
      <w:r>
        <w:rPr>
          <w:rFonts w:ascii="Times New Roman"/>
          <w:b w:val="false"/>
          <w:i w:val="false"/>
          <w:color w:val="000000"/>
          <w:sz w:val="28"/>
        </w:rPr>
        <w:t>
      17. Департамент басшысының өкілеттігі:</w:t>
      </w:r>
    </w:p>
    <w:bookmarkEnd w:id="855"/>
    <w:bookmarkStart w:name="z871" w:id="856"/>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856"/>
    <w:bookmarkStart w:name="z872" w:id="85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857"/>
    <w:bookmarkStart w:name="z873" w:id="858"/>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858"/>
    <w:bookmarkStart w:name="z874" w:id="859"/>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859"/>
    <w:bookmarkStart w:name="z875" w:id="860"/>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860"/>
    <w:bookmarkStart w:name="z876" w:id="861"/>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861"/>
    <w:bookmarkStart w:name="z877" w:id="862"/>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862"/>
    <w:bookmarkStart w:name="z878" w:id="863"/>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863"/>
    <w:bookmarkStart w:name="z879" w:id="86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864"/>
    <w:bookmarkStart w:name="z880" w:id="865"/>
    <w:p>
      <w:pPr>
        <w:spacing w:after="0"/>
        <w:ind w:left="0"/>
        <w:jc w:val="left"/>
      </w:pPr>
      <w:r>
        <w:rPr>
          <w:rFonts w:ascii="Times New Roman"/>
          <w:b/>
          <w:i w:val="false"/>
          <w:color w:val="000000"/>
        </w:rPr>
        <w:t xml:space="preserve"> 4-тарау. Департаменттің мүлкі</w:t>
      </w:r>
    </w:p>
    <w:bookmarkEnd w:id="865"/>
    <w:bookmarkStart w:name="z881" w:id="866"/>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866"/>
    <w:bookmarkStart w:name="z882" w:id="867"/>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7"/>
    <w:bookmarkStart w:name="z883" w:id="86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868"/>
    <w:bookmarkStart w:name="z884" w:id="86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869"/>
    <w:bookmarkStart w:name="z885" w:id="870"/>
    <w:p>
      <w:pPr>
        <w:spacing w:after="0"/>
        <w:ind w:left="0"/>
        <w:jc w:val="left"/>
      </w:pPr>
      <w:r>
        <w:rPr>
          <w:rFonts w:ascii="Times New Roman"/>
          <w:b/>
          <w:i w:val="false"/>
          <w:color w:val="000000"/>
        </w:rPr>
        <w:t xml:space="preserve"> 5-тарау. Департаментті қайта ұйымдастыру және тарату</w:t>
      </w:r>
    </w:p>
    <w:bookmarkEnd w:id="870"/>
    <w:bookmarkStart w:name="z886" w:id="87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10-қосымша</w:t>
            </w:r>
          </w:p>
        </w:tc>
      </w:tr>
    </w:tbl>
    <w:bookmarkStart w:name="z888" w:id="872"/>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Жамбыл облысы бойынша департаменті" республикалық мемлекеттік мекемесі туралы ереже</w:t>
      </w:r>
    </w:p>
    <w:bookmarkEnd w:id="872"/>
    <w:bookmarkStart w:name="z889" w:id="873"/>
    <w:p>
      <w:pPr>
        <w:spacing w:after="0"/>
        <w:ind w:left="0"/>
        <w:jc w:val="left"/>
      </w:pPr>
      <w:r>
        <w:rPr>
          <w:rFonts w:ascii="Times New Roman"/>
          <w:b/>
          <w:i w:val="false"/>
          <w:color w:val="000000"/>
        </w:rPr>
        <w:t xml:space="preserve"> 1-тарау. Жалпы ережелер</w:t>
      </w:r>
    </w:p>
    <w:bookmarkEnd w:id="873"/>
    <w:bookmarkStart w:name="z890" w:id="874"/>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Жамбыл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874"/>
    <w:bookmarkStart w:name="z891" w:id="87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875"/>
    <w:bookmarkStart w:name="z892" w:id="87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876"/>
    <w:bookmarkStart w:name="z893" w:id="87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77"/>
    <w:bookmarkStart w:name="z894" w:id="87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878"/>
    <w:bookmarkStart w:name="z895" w:id="87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879"/>
    <w:bookmarkStart w:name="z896" w:id="88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80"/>
    <w:bookmarkStart w:name="z897" w:id="881"/>
    <w:p>
      <w:pPr>
        <w:spacing w:after="0"/>
        <w:ind w:left="0"/>
        <w:jc w:val="both"/>
      </w:pPr>
      <w:r>
        <w:rPr>
          <w:rFonts w:ascii="Times New Roman"/>
          <w:b w:val="false"/>
          <w:i w:val="false"/>
          <w:color w:val="000000"/>
          <w:sz w:val="28"/>
        </w:rPr>
        <w:t>
      8. Заңды тұлғаның орналасқан жері – 080012, Қазақстан Республикасы, Жамбыл облысы, Тараз қаласы, Әбдірахман Әйтиев көшесі, 27-үй.</w:t>
      </w:r>
    </w:p>
    <w:bookmarkEnd w:id="881"/>
    <w:bookmarkStart w:name="z898" w:id="882"/>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882"/>
    <w:bookmarkStart w:name="z899" w:id="883"/>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883"/>
    <w:bookmarkStart w:name="z900" w:id="88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884"/>
    <w:bookmarkStart w:name="z901" w:id="88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85"/>
    <w:bookmarkStart w:name="z902" w:id="88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886"/>
    <w:bookmarkStart w:name="z903" w:id="887"/>
    <w:p>
      <w:pPr>
        <w:spacing w:after="0"/>
        <w:ind w:left="0"/>
        <w:jc w:val="both"/>
      </w:pPr>
      <w:r>
        <w:rPr>
          <w:rFonts w:ascii="Times New Roman"/>
          <w:b w:val="false"/>
          <w:i w:val="false"/>
          <w:color w:val="000000"/>
          <w:sz w:val="28"/>
        </w:rPr>
        <w:t>
      12. Міндеттері:</w:t>
      </w:r>
    </w:p>
    <w:bookmarkEnd w:id="887"/>
    <w:bookmarkStart w:name="z904" w:id="888"/>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888"/>
    <w:bookmarkStart w:name="z905" w:id="88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889"/>
    <w:bookmarkStart w:name="z906" w:id="890"/>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890"/>
    <w:bookmarkStart w:name="z907" w:id="891"/>
    <w:p>
      <w:pPr>
        <w:spacing w:after="0"/>
        <w:ind w:left="0"/>
        <w:jc w:val="both"/>
      </w:pPr>
      <w:r>
        <w:rPr>
          <w:rFonts w:ascii="Times New Roman"/>
          <w:b w:val="false"/>
          <w:i w:val="false"/>
          <w:color w:val="000000"/>
          <w:sz w:val="28"/>
        </w:rPr>
        <w:t>
      13. Өкілеттіктері құқықтары мен міндеттері:</w:t>
      </w:r>
    </w:p>
    <w:bookmarkEnd w:id="891"/>
    <w:bookmarkStart w:name="z908" w:id="89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892"/>
    <w:bookmarkStart w:name="z909" w:id="89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893"/>
    <w:bookmarkStart w:name="z910" w:id="89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894"/>
    <w:bookmarkStart w:name="z911" w:id="895"/>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895"/>
    <w:bookmarkStart w:name="z912" w:id="89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896"/>
    <w:bookmarkStart w:name="z913" w:id="89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97"/>
    <w:bookmarkStart w:name="z914" w:id="898"/>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898"/>
    <w:bookmarkStart w:name="z915" w:id="89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899"/>
    <w:bookmarkStart w:name="z916" w:id="90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900"/>
    <w:bookmarkStart w:name="z917" w:id="901"/>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901"/>
    <w:bookmarkStart w:name="z918" w:id="90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902"/>
    <w:bookmarkStart w:name="z919" w:id="90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903"/>
    <w:bookmarkStart w:name="z920" w:id="90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904"/>
    <w:bookmarkStart w:name="z921" w:id="905"/>
    <w:p>
      <w:pPr>
        <w:spacing w:after="0"/>
        <w:ind w:left="0"/>
        <w:jc w:val="both"/>
      </w:pPr>
      <w:r>
        <w:rPr>
          <w:rFonts w:ascii="Times New Roman"/>
          <w:b w:val="false"/>
          <w:i w:val="false"/>
          <w:color w:val="000000"/>
          <w:sz w:val="28"/>
        </w:rPr>
        <w:t xml:space="preserve">
      14. Функциялары: </w:t>
      </w:r>
    </w:p>
    <w:bookmarkEnd w:id="905"/>
    <w:bookmarkStart w:name="z922" w:id="906"/>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906"/>
    <w:bookmarkStart w:name="z923" w:id="90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907"/>
    <w:bookmarkStart w:name="z924" w:id="908"/>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908"/>
    <w:bookmarkStart w:name="z925" w:id="909"/>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909"/>
    <w:bookmarkStart w:name="z926" w:id="91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910"/>
    <w:bookmarkStart w:name="z927" w:id="911"/>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911"/>
    <w:bookmarkStart w:name="z928" w:id="912"/>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912"/>
    <w:bookmarkStart w:name="z929" w:id="913"/>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913"/>
    <w:bookmarkStart w:name="z930" w:id="914"/>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914"/>
    <w:bookmarkStart w:name="z931" w:id="915"/>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915"/>
    <w:bookmarkStart w:name="z932" w:id="916"/>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916"/>
    <w:bookmarkStart w:name="z933" w:id="917"/>
    <w:p>
      <w:pPr>
        <w:spacing w:after="0"/>
        <w:ind w:left="0"/>
        <w:jc w:val="both"/>
      </w:pPr>
      <w:r>
        <w:rPr>
          <w:rFonts w:ascii="Times New Roman"/>
          <w:b w:val="false"/>
          <w:i w:val="false"/>
          <w:color w:val="000000"/>
          <w:sz w:val="28"/>
        </w:rPr>
        <w:t>
      11) фармацевтикалық инспекцияларды жүзеге асырады;</w:t>
      </w:r>
    </w:p>
    <w:bookmarkEnd w:id="917"/>
    <w:bookmarkStart w:name="z934" w:id="918"/>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918"/>
    <w:bookmarkStart w:name="z935" w:id="919"/>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919"/>
    <w:bookmarkStart w:name="z936" w:id="920"/>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920"/>
    <w:bookmarkStart w:name="z937" w:id="921"/>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921"/>
    <w:bookmarkStart w:name="z938" w:id="922"/>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922"/>
    <w:bookmarkStart w:name="z939" w:id="923"/>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923"/>
    <w:bookmarkStart w:name="z940" w:id="924"/>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924"/>
    <w:bookmarkStart w:name="z941" w:id="925"/>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925"/>
    <w:bookmarkStart w:name="z942" w:id="926"/>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926"/>
    <w:bookmarkStart w:name="z943" w:id="927"/>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927"/>
    <w:bookmarkStart w:name="z944" w:id="928"/>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928"/>
    <w:bookmarkStart w:name="z945" w:id="929"/>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929"/>
    <w:bookmarkStart w:name="z946" w:id="930"/>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930"/>
    <w:bookmarkStart w:name="z947" w:id="931"/>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931"/>
    <w:bookmarkStart w:name="z948" w:id="932"/>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932"/>
    <w:bookmarkStart w:name="z949" w:id="933"/>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933"/>
    <w:bookmarkStart w:name="z950" w:id="934"/>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934"/>
    <w:bookmarkStart w:name="z951" w:id="935"/>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935"/>
    <w:bookmarkStart w:name="z952" w:id="93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936"/>
    <w:bookmarkStart w:name="z953" w:id="937"/>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937"/>
    <w:bookmarkStart w:name="z954" w:id="938"/>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938"/>
    <w:bookmarkStart w:name="z955" w:id="939"/>
    <w:p>
      <w:pPr>
        <w:spacing w:after="0"/>
        <w:ind w:left="0"/>
        <w:jc w:val="both"/>
      </w:pPr>
      <w:r>
        <w:rPr>
          <w:rFonts w:ascii="Times New Roman"/>
          <w:b w:val="false"/>
          <w:i w:val="false"/>
          <w:color w:val="000000"/>
          <w:sz w:val="28"/>
        </w:rPr>
        <w:t>
      17. Департамент басшысының өкілеттігі:</w:t>
      </w:r>
    </w:p>
    <w:bookmarkEnd w:id="939"/>
    <w:bookmarkStart w:name="z956" w:id="940"/>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940"/>
    <w:bookmarkStart w:name="z957" w:id="94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941"/>
    <w:bookmarkStart w:name="z958" w:id="942"/>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942"/>
    <w:bookmarkStart w:name="z959" w:id="943"/>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943"/>
    <w:bookmarkStart w:name="z960" w:id="944"/>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944"/>
    <w:bookmarkStart w:name="z961" w:id="945"/>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945"/>
    <w:bookmarkStart w:name="z962" w:id="946"/>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946"/>
    <w:bookmarkStart w:name="z963" w:id="94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947"/>
    <w:bookmarkStart w:name="z964" w:id="94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948"/>
    <w:bookmarkStart w:name="z965" w:id="949"/>
    <w:p>
      <w:pPr>
        <w:spacing w:after="0"/>
        <w:ind w:left="0"/>
        <w:jc w:val="left"/>
      </w:pPr>
      <w:r>
        <w:rPr>
          <w:rFonts w:ascii="Times New Roman"/>
          <w:b/>
          <w:i w:val="false"/>
          <w:color w:val="000000"/>
        </w:rPr>
        <w:t xml:space="preserve"> 4-тарау. Департаменттің мүлкі</w:t>
      </w:r>
    </w:p>
    <w:bookmarkEnd w:id="949"/>
    <w:bookmarkStart w:name="z966" w:id="950"/>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950"/>
    <w:bookmarkStart w:name="z967" w:id="951"/>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1"/>
    <w:bookmarkStart w:name="z968" w:id="95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952"/>
    <w:bookmarkStart w:name="z969" w:id="95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953"/>
    <w:bookmarkStart w:name="z970" w:id="954"/>
    <w:p>
      <w:pPr>
        <w:spacing w:after="0"/>
        <w:ind w:left="0"/>
        <w:jc w:val="left"/>
      </w:pPr>
      <w:r>
        <w:rPr>
          <w:rFonts w:ascii="Times New Roman"/>
          <w:b/>
          <w:i w:val="false"/>
          <w:color w:val="000000"/>
        </w:rPr>
        <w:t xml:space="preserve"> 5-тарау. Департаментті қайта ұйымдастыру және тарату</w:t>
      </w:r>
    </w:p>
    <w:bookmarkEnd w:id="954"/>
    <w:bookmarkStart w:name="z971" w:id="95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11-қосымша</w:t>
            </w:r>
          </w:p>
        </w:tc>
      </w:tr>
    </w:tbl>
    <w:bookmarkStart w:name="z973" w:id="95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Жетісу облысы бойынша департаменті" республикалық мемлекеттік мекемесі туралы ереже</w:t>
      </w:r>
    </w:p>
    <w:bookmarkEnd w:id="956"/>
    <w:bookmarkStart w:name="z974" w:id="957"/>
    <w:p>
      <w:pPr>
        <w:spacing w:after="0"/>
        <w:ind w:left="0"/>
        <w:jc w:val="left"/>
      </w:pPr>
      <w:r>
        <w:rPr>
          <w:rFonts w:ascii="Times New Roman"/>
          <w:b/>
          <w:i w:val="false"/>
          <w:color w:val="000000"/>
        </w:rPr>
        <w:t xml:space="preserve"> 1-тарау. Жалпы ережелер</w:t>
      </w:r>
    </w:p>
    <w:bookmarkEnd w:id="957"/>
    <w:bookmarkStart w:name="z975" w:id="958"/>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Жетісу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958"/>
    <w:bookmarkStart w:name="z976" w:id="95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959"/>
    <w:bookmarkStart w:name="z977" w:id="96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960"/>
    <w:bookmarkStart w:name="z978" w:id="96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61"/>
    <w:bookmarkStart w:name="z979" w:id="96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962"/>
    <w:bookmarkStart w:name="z980" w:id="96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963"/>
    <w:bookmarkStart w:name="z981" w:id="96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64"/>
    <w:bookmarkStart w:name="z982" w:id="965"/>
    <w:p>
      <w:pPr>
        <w:spacing w:after="0"/>
        <w:ind w:left="0"/>
        <w:jc w:val="both"/>
      </w:pPr>
      <w:r>
        <w:rPr>
          <w:rFonts w:ascii="Times New Roman"/>
          <w:b w:val="false"/>
          <w:i w:val="false"/>
          <w:color w:val="000000"/>
          <w:sz w:val="28"/>
        </w:rPr>
        <w:t>
      8. Заңды тұлғаның орналасқан жері – 040000, Қазақстан Республикасы, Жетісу облысы, Талдықорған қаласы, Гаухар Ана көшесі, 87А.</w:t>
      </w:r>
    </w:p>
    <w:bookmarkEnd w:id="965"/>
    <w:bookmarkStart w:name="z983" w:id="966"/>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966"/>
    <w:bookmarkStart w:name="z984" w:id="967"/>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967"/>
    <w:bookmarkStart w:name="z985" w:id="96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968"/>
    <w:bookmarkStart w:name="z986" w:id="96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69"/>
    <w:bookmarkStart w:name="z987" w:id="97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970"/>
    <w:bookmarkStart w:name="z988" w:id="971"/>
    <w:p>
      <w:pPr>
        <w:spacing w:after="0"/>
        <w:ind w:left="0"/>
        <w:jc w:val="both"/>
      </w:pPr>
      <w:r>
        <w:rPr>
          <w:rFonts w:ascii="Times New Roman"/>
          <w:b w:val="false"/>
          <w:i w:val="false"/>
          <w:color w:val="000000"/>
          <w:sz w:val="28"/>
        </w:rPr>
        <w:t>
      12. Міндеттері:</w:t>
      </w:r>
    </w:p>
    <w:bookmarkEnd w:id="971"/>
    <w:bookmarkStart w:name="z989" w:id="972"/>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972"/>
    <w:bookmarkStart w:name="z990" w:id="97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973"/>
    <w:bookmarkStart w:name="z991" w:id="974"/>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974"/>
    <w:bookmarkStart w:name="z992" w:id="975"/>
    <w:p>
      <w:pPr>
        <w:spacing w:after="0"/>
        <w:ind w:left="0"/>
        <w:jc w:val="both"/>
      </w:pPr>
      <w:r>
        <w:rPr>
          <w:rFonts w:ascii="Times New Roman"/>
          <w:b w:val="false"/>
          <w:i w:val="false"/>
          <w:color w:val="000000"/>
          <w:sz w:val="28"/>
        </w:rPr>
        <w:t>
      13. Өкілеттіктері құқықтары мен міндеттері:</w:t>
      </w:r>
    </w:p>
    <w:bookmarkEnd w:id="975"/>
    <w:bookmarkStart w:name="z993" w:id="97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976"/>
    <w:bookmarkStart w:name="z994" w:id="97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977"/>
    <w:bookmarkStart w:name="z995" w:id="97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978"/>
    <w:bookmarkStart w:name="z996" w:id="979"/>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979"/>
    <w:bookmarkStart w:name="z997" w:id="98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980"/>
    <w:bookmarkStart w:name="z998" w:id="98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81"/>
    <w:bookmarkStart w:name="z999" w:id="982"/>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982"/>
    <w:bookmarkStart w:name="z1000" w:id="98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983"/>
    <w:bookmarkStart w:name="z1001" w:id="98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984"/>
    <w:bookmarkStart w:name="z1002" w:id="985"/>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985"/>
    <w:bookmarkStart w:name="z1003" w:id="98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986"/>
    <w:bookmarkStart w:name="z1004" w:id="98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987"/>
    <w:bookmarkStart w:name="z1005" w:id="98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988"/>
    <w:bookmarkStart w:name="z1006" w:id="989"/>
    <w:p>
      <w:pPr>
        <w:spacing w:after="0"/>
        <w:ind w:left="0"/>
        <w:jc w:val="both"/>
      </w:pPr>
      <w:r>
        <w:rPr>
          <w:rFonts w:ascii="Times New Roman"/>
          <w:b w:val="false"/>
          <w:i w:val="false"/>
          <w:color w:val="000000"/>
          <w:sz w:val="28"/>
        </w:rPr>
        <w:t xml:space="preserve">
      14. Функциялары: </w:t>
      </w:r>
    </w:p>
    <w:bookmarkEnd w:id="989"/>
    <w:bookmarkStart w:name="z1007" w:id="990"/>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990"/>
    <w:bookmarkStart w:name="z1008" w:id="99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991"/>
    <w:bookmarkStart w:name="z1009" w:id="992"/>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992"/>
    <w:bookmarkStart w:name="z1010" w:id="993"/>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993"/>
    <w:bookmarkStart w:name="z1011" w:id="99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994"/>
    <w:bookmarkStart w:name="z1012" w:id="995"/>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995"/>
    <w:bookmarkStart w:name="z1013" w:id="996"/>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996"/>
    <w:bookmarkStart w:name="z1014" w:id="997"/>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997"/>
    <w:bookmarkStart w:name="z1015" w:id="998"/>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998"/>
    <w:bookmarkStart w:name="z1016" w:id="999"/>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999"/>
    <w:bookmarkStart w:name="z1017" w:id="1000"/>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000"/>
    <w:bookmarkStart w:name="z1018" w:id="1001"/>
    <w:p>
      <w:pPr>
        <w:spacing w:after="0"/>
        <w:ind w:left="0"/>
        <w:jc w:val="both"/>
      </w:pPr>
      <w:r>
        <w:rPr>
          <w:rFonts w:ascii="Times New Roman"/>
          <w:b w:val="false"/>
          <w:i w:val="false"/>
          <w:color w:val="000000"/>
          <w:sz w:val="28"/>
        </w:rPr>
        <w:t>
      11) фармацевтикалық инспекцияларды жүзеге асырады;</w:t>
      </w:r>
    </w:p>
    <w:bookmarkEnd w:id="1001"/>
    <w:bookmarkStart w:name="z1019" w:id="1002"/>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002"/>
    <w:bookmarkStart w:name="z1020" w:id="1003"/>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003"/>
    <w:bookmarkStart w:name="z1021" w:id="1004"/>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004"/>
    <w:bookmarkStart w:name="z1022" w:id="1005"/>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005"/>
    <w:bookmarkStart w:name="z1023" w:id="1006"/>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006"/>
    <w:bookmarkStart w:name="z1024" w:id="1007"/>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007"/>
    <w:bookmarkStart w:name="z1025" w:id="1008"/>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008"/>
    <w:bookmarkStart w:name="z1026" w:id="1009"/>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009"/>
    <w:bookmarkStart w:name="z1027" w:id="1010"/>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010"/>
    <w:bookmarkStart w:name="z1028" w:id="1011"/>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011"/>
    <w:bookmarkStart w:name="z1029" w:id="1012"/>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012"/>
    <w:bookmarkStart w:name="z1030" w:id="1013"/>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013"/>
    <w:bookmarkStart w:name="z1031" w:id="1014"/>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014"/>
    <w:bookmarkStart w:name="z1032" w:id="1015"/>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015"/>
    <w:bookmarkStart w:name="z1033" w:id="1016"/>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016"/>
    <w:bookmarkStart w:name="z1034" w:id="1017"/>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017"/>
    <w:bookmarkStart w:name="z1035" w:id="1018"/>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018"/>
    <w:bookmarkStart w:name="z1036" w:id="1019"/>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019"/>
    <w:bookmarkStart w:name="z1037" w:id="102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020"/>
    <w:bookmarkStart w:name="z1038" w:id="1021"/>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021"/>
    <w:bookmarkStart w:name="z1039" w:id="1022"/>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022"/>
    <w:bookmarkStart w:name="z1040" w:id="1023"/>
    <w:p>
      <w:pPr>
        <w:spacing w:after="0"/>
        <w:ind w:left="0"/>
        <w:jc w:val="both"/>
      </w:pPr>
      <w:r>
        <w:rPr>
          <w:rFonts w:ascii="Times New Roman"/>
          <w:b w:val="false"/>
          <w:i w:val="false"/>
          <w:color w:val="000000"/>
          <w:sz w:val="28"/>
        </w:rPr>
        <w:t>
      17. Департамент басшысының өкілеттігі:</w:t>
      </w:r>
    </w:p>
    <w:bookmarkEnd w:id="1023"/>
    <w:bookmarkStart w:name="z1041" w:id="1024"/>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024"/>
    <w:bookmarkStart w:name="z1042" w:id="102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025"/>
    <w:bookmarkStart w:name="z1043" w:id="1026"/>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026"/>
    <w:bookmarkStart w:name="z1044" w:id="1027"/>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027"/>
    <w:bookmarkStart w:name="z1045" w:id="1028"/>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028"/>
    <w:bookmarkStart w:name="z1046" w:id="1029"/>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029"/>
    <w:bookmarkStart w:name="z1047" w:id="1030"/>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030"/>
    <w:bookmarkStart w:name="z1048" w:id="1031"/>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031"/>
    <w:bookmarkStart w:name="z1049" w:id="103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032"/>
    <w:bookmarkStart w:name="z1050" w:id="1033"/>
    <w:p>
      <w:pPr>
        <w:spacing w:after="0"/>
        <w:ind w:left="0"/>
        <w:jc w:val="left"/>
      </w:pPr>
      <w:r>
        <w:rPr>
          <w:rFonts w:ascii="Times New Roman"/>
          <w:b/>
          <w:i w:val="false"/>
          <w:color w:val="000000"/>
        </w:rPr>
        <w:t xml:space="preserve"> 4-тарау. Департаменттің мүлкі</w:t>
      </w:r>
    </w:p>
    <w:bookmarkEnd w:id="1033"/>
    <w:bookmarkStart w:name="z1051" w:id="1034"/>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034"/>
    <w:bookmarkStart w:name="z1052" w:id="1035"/>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5"/>
    <w:bookmarkStart w:name="z1053" w:id="103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036"/>
    <w:bookmarkStart w:name="z1054" w:id="103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037"/>
    <w:bookmarkStart w:name="z1055" w:id="1038"/>
    <w:p>
      <w:pPr>
        <w:spacing w:after="0"/>
        <w:ind w:left="0"/>
        <w:jc w:val="left"/>
      </w:pPr>
      <w:r>
        <w:rPr>
          <w:rFonts w:ascii="Times New Roman"/>
          <w:b/>
          <w:i w:val="false"/>
          <w:color w:val="000000"/>
        </w:rPr>
        <w:t xml:space="preserve"> 5-тарау. Департаментті қайта ұйымдастыру және тарату</w:t>
      </w:r>
    </w:p>
    <w:bookmarkEnd w:id="1038"/>
    <w:bookmarkStart w:name="z1056" w:id="103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12-қосымша</w:t>
            </w:r>
          </w:p>
        </w:tc>
      </w:tr>
    </w:tbl>
    <w:bookmarkStart w:name="z1058" w:id="1040"/>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Қарағанды облысы бойынша департаменті" республикалық мемлекеттік мекемесі туралы ереже</w:t>
      </w:r>
    </w:p>
    <w:bookmarkEnd w:id="1040"/>
    <w:bookmarkStart w:name="z1059" w:id="1041"/>
    <w:p>
      <w:pPr>
        <w:spacing w:after="0"/>
        <w:ind w:left="0"/>
        <w:jc w:val="left"/>
      </w:pPr>
      <w:r>
        <w:rPr>
          <w:rFonts w:ascii="Times New Roman"/>
          <w:b/>
          <w:i w:val="false"/>
          <w:color w:val="000000"/>
        </w:rPr>
        <w:t xml:space="preserve"> 1-тарау. Жалпы ережелер</w:t>
      </w:r>
    </w:p>
    <w:bookmarkEnd w:id="1041"/>
    <w:bookmarkStart w:name="z1060" w:id="1042"/>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Қарағанды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042"/>
    <w:bookmarkStart w:name="z1061" w:id="104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043"/>
    <w:bookmarkStart w:name="z1062" w:id="104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044"/>
    <w:bookmarkStart w:name="z1063" w:id="104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45"/>
    <w:bookmarkStart w:name="z1064" w:id="104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046"/>
    <w:bookmarkStart w:name="z1065" w:id="104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047"/>
    <w:bookmarkStart w:name="z1066" w:id="104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48"/>
    <w:bookmarkStart w:name="z1067" w:id="1049"/>
    <w:p>
      <w:pPr>
        <w:spacing w:after="0"/>
        <w:ind w:left="0"/>
        <w:jc w:val="both"/>
      </w:pPr>
      <w:r>
        <w:rPr>
          <w:rFonts w:ascii="Times New Roman"/>
          <w:b w:val="false"/>
          <w:i w:val="false"/>
          <w:color w:val="000000"/>
          <w:sz w:val="28"/>
        </w:rPr>
        <w:t>
      8. Заңды тұлғаның орналасқан жері – 100008, Қазақстан Республикасы, Қарағанды облысы, Қарағанды қаласы, Қазыбек би атындағы ауданы, Терешкова көшесі, 28/1 құрылысы, тұрғын емес үй-жай 2.</w:t>
      </w:r>
    </w:p>
    <w:bookmarkEnd w:id="1049"/>
    <w:bookmarkStart w:name="z1068" w:id="1050"/>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050"/>
    <w:bookmarkStart w:name="z1069" w:id="1051"/>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051"/>
    <w:bookmarkStart w:name="z1070" w:id="105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052"/>
    <w:bookmarkStart w:name="z1071" w:id="105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53"/>
    <w:bookmarkStart w:name="z1072" w:id="105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054"/>
    <w:bookmarkStart w:name="z1073" w:id="1055"/>
    <w:p>
      <w:pPr>
        <w:spacing w:after="0"/>
        <w:ind w:left="0"/>
        <w:jc w:val="both"/>
      </w:pPr>
      <w:r>
        <w:rPr>
          <w:rFonts w:ascii="Times New Roman"/>
          <w:b w:val="false"/>
          <w:i w:val="false"/>
          <w:color w:val="000000"/>
          <w:sz w:val="28"/>
        </w:rPr>
        <w:t>
      12. Міндеттері:</w:t>
      </w:r>
    </w:p>
    <w:bookmarkEnd w:id="1055"/>
    <w:bookmarkStart w:name="z1074" w:id="1056"/>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056"/>
    <w:bookmarkStart w:name="z1075" w:id="105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057"/>
    <w:bookmarkStart w:name="z1076" w:id="1058"/>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058"/>
    <w:bookmarkStart w:name="z1077" w:id="1059"/>
    <w:p>
      <w:pPr>
        <w:spacing w:after="0"/>
        <w:ind w:left="0"/>
        <w:jc w:val="both"/>
      </w:pPr>
      <w:r>
        <w:rPr>
          <w:rFonts w:ascii="Times New Roman"/>
          <w:b w:val="false"/>
          <w:i w:val="false"/>
          <w:color w:val="000000"/>
          <w:sz w:val="28"/>
        </w:rPr>
        <w:t>
      13. Өкілеттіктері құқықтары мен міндеттері:</w:t>
      </w:r>
    </w:p>
    <w:bookmarkEnd w:id="1059"/>
    <w:bookmarkStart w:name="z1078" w:id="106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060"/>
    <w:bookmarkStart w:name="z1079" w:id="106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061"/>
    <w:bookmarkStart w:name="z1080" w:id="106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062"/>
    <w:bookmarkStart w:name="z1081" w:id="1063"/>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063"/>
    <w:bookmarkStart w:name="z1082" w:id="106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064"/>
    <w:bookmarkStart w:name="z1083" w:id="106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65"/>
    <w:bookmarkStart w:name="z1084" w:id="1066"/>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066"/>
    <w:bookmarkStart w:name="z1085" w:id="106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067"/>
    <w:bookmarkStart w:name="z1086" w:id="106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068"/>
    <w:bookmarkStart w:name="z1087" w:id="1069"/>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069"/>
    <w:bookmarkStart w:name="z1088" w:id="107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070"/>
    <w:bookmarkStart w:name="z1089" w:id="107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071"/>
    <w:bookmarkStart w:name="z1090" w:id="107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072"/>
    <w:bookmarkStart w:name="z1091" w:id="1073"/>
    <w:p>
      <w:pPr>
        <w:spacing w:after="0"/>
        <w:ind w:left="0"/>
        <w:jc w:val="both"/>
      </w:pPr>
      <w:r>
        <w:rPr>
          <w:rFonts w:ascii="Times New Roman"/>
          <w:b w:val="false"/>
          <w:i w:val="false"/>
          <w:color w:val="000000"/>
          <w:sz w:val="28"/>
        </w:rPr>
        <w:t xml:space="preserve">
      14. Функциялары: </w:t>
      </w:r>
    </w:p>
    <w:bookmarkEnd w:id="1073"/>
    <w:bookmarkStart w:name="z1092" w:id="1074"/>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074"/>
    <w:bookmarkStart w:name="z1093" w:id="107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075"/>
    <w:bookmarkStart w:name="z1094" w:id="1076"/>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076"/>
    <w:bookmarkStart w:name="z1095" w:id="1077"/>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077"/>
    <w:bookmarkStart w:name="z1096" w:id="107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078"/>
    <w:bookmarkStart w:name="z1097" w:id="1079"/>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079"/>
    <w:bookmarkStart w:name="z1098" w:id="1080"/>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080"/>
    <w:bookmarkStart w:name="z1099" w:id="1081"/>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081"/>
    <w:bookmarkStart w:name="z1100" w:id="1082"/>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082"/>
    <w:bookmarkStart w:name="z1101" w:id="1083"/>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083"/>
    <w:bookmarkStart w:name="z1102" w:id="1084"/>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084"/>
    <w:bookmarkStart w:name="z1103" w:id="1085"/>
    <w:p>
      <w:pPr>
        <w:spacing w:after="0"/>
        <w:ind w:left="0"/>
        <w:jc w:val="both"/>
      </w:pPr>
      <w:r>
        <w:rPr>
          <w:rFonts w:ascii="Times New Roman"/>
          <w:b w:val="false"/>
          <w:i w:val="false"/>
          <w:color w:val="000000"/>
          <w:sz w:val="28"/>
        </w:rPr>
        <w:t>
      11) фармацевтикалық инспекцияларды жүзеге асырады;</w:t>
      </w:r>
    </w:p>
    <w:bookmarkEnd w:id="1085"/>
    <w:bookmarkStart w:name="z1104" w:id="1086"/>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086"/>
    <w:bookmarkStart w:name="z1105" w:id="1087"/>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087"/>
    <w:bookmarkStart w:name="z1106" w:id="1088"/>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088"/>
    <w:bookmarkStart w:name="z1107" w:id="1089"/>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089"/>
    <w:bookmarkStart w:name="z1108" w:id="1090"/>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090"/>
    <w:bookmarkStart w:name="z1109" w:id="1091"/>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091"/>
    <w:bookmarkStart w:name="z1110" w:id="1092"/>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092"/>
    <w:bookmarkStart w:name="z1111" w:id="1093"/>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093"/>
    <w:bookmarkStart w:name="z1112" w:id="1094"/>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094"/>
    <w:bookmarkStart w:name="z1113" w:id="1095"/>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095"/>
    <w:bookmarkStart w:name="z1114" w:id="1096"/>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096"/>
    <w:bookmarkStart w:name="z1115" w:id="1097"/>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097"/>
    <w:bookmarkStart w:name="z1116" w:id="1098"/>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098"/>
    <w:bookmarkStart w:name="z1117" w:id="1099"/>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099"/>
    <w:bookmarkStart w:name="z1118" w:id="1100"/>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100"/>
    <w:bookmarkStart w:name="z1119" w:id="1101"/>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101"/>
    <w:bookmarkStart w:name="z1120" w:id="1102"/>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102"/>
    <w:bookmarkStart w:name="z1121" w:id="1103"/>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103"/>
    <w:bookmarkStart w:name="z1122" w:id="110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04"/>
    <w:bookmarkStart w:name="z1123" w:id="1105"/>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105"/>
    <w:bookmarkStart w:name="z1124" w:id="1106"/>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106"/>
    <w:bookmarkStart w:name="z1125" w:id="1107"/>
    <w:p>
      <w:pPr>
        <w:spacing w:after="0"/>
        <w:ind w:left="0"/>
        <w:jc w:val="both"/>
      </w:pPr>
      <w:r>
        <w:rPr>
          <w:rFonts w:ascii="Times New Roman"/>
          <w:b w:val="false"/>
          <w:i w:val="false"/>
          <w:color w:val="000000"/>
          <w:sz w:val="28"/>
        </w:rPr>
        <w:t>
      17. Департамент басшысының өкілеттігі:</w:t>
      </w:r>
    </w:p>
    <w:bookmarkEnd w:id="1107"/>
    <w:bookmarkStart w:name="z1126" w:id="1108"/>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108"/>
    <w:bookmarkStart w:name="z1127" w:id="110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109"/>
    <w:bookmarkStart w:name="z1128" w:id="1110"/>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110"/>
    <w:bookmarkStart w:name="z1129" w:id="1111"/>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111"/>
    <w:bookmarkStart w:name="z1130" w:id="1112"/>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112"/>
    <w:bookmarkStart w:name="z1131" w:id="1113"/>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113"/>
    <w:bookmarkStart w:name="z1132" w:id="1114"/>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114"/>
    <w:bookmarkStart w:name="z1133" w:id="111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115"/>
    <w:bookmarkStart w:name="z1134" w:id="111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116"/>
    <w:bookmarkStart w:name="z1135" w:id="1117"/>
    <w:p>
      <w:pPr>
        <w:spacing w:after="0"/>
        <w:ind w:left="0"/>
        <w:jc w:val="left"/>
      </w:pPr>
      <w:r>
        <w:rPr>
          <w:rFonts w:ascii="Times New Roman"/>
          <w:b/>
          <w:i w:val="false"/>
          <w:color w:val="000000"/>
        </w:rPr>
        <w:t xml:space="preserve"> 4-тарау. Департаменттің мүлкі</w:t>
      </w:r>
    </w:p>
    <w:bookmarkEnd w:id="1117"/>
    <w:bookmarkStart w:name="z1136" w:id="1118"/>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118"/>
    <w:bookmarkStart w:name="z1137" w:id="1119"/>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9"/>
    <w:bookmarkStart w:name="z1138" w:id="112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120"/>
    <w:bookmarkStart w:name="z1139" w:id="112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121"/>
    <w:bookmarkStart w:name="z1140" w:id="1122"/>
    <w:p>
      <w:pPr>
        <w:spacing w:after="0"/>
        <w:ind w:left="0"/>
        <w:jc w:val="left"/>
      </w:pPr>
      <w:r>
        <w:rPr>
          <w:rFonts w:ascii="Times New Roman"/>
          <w:b/>
          <w:i w:val="false"/>
          <w:color w:val="000000"/>
        </w:rPr>
        <w:t xml:space="preserve"> 5-тарау. Департаментті қайта ұйымдастыру және тарату</w:t>
      </w:r>
    </w:p>
    <w:bookmarkEnd w:id="1122"/>
    <w:bookmarkStart w:name="z1141" w:id="112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13-қосымша</w:t>
            </w:r>
          </w:p>
        </w:tc>
      </w:tr>
    </w:tbl>
    <w:bookmarkStart w:name="z1143" w:id="112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Қостанай облысы бойынша департаменті" республикалық мемлекеттік мекемесі туралы ереже</w:t>
      </w:r>
    </w:p>
    <w:bookmarkEnd w:id="1124"/>
    <w:bookmarkStart w:name="z1144" w:id="1125"/>
    <w:p>
      <w:pPr>
        <w:spacing w:after="0"/>
        <w:ind w:left="0"/>
        <w:jc w:val="left"/>
      </w:pPr>
      <w:r>
        <w:rPr>
          <w:rFonts w:ascii="Times New Roman"/>
          <w:b/>
          <w:i w:val="false"/>
          <w:color w:val="000000"/>
        </w:rPr>
        <w:t xml:space="preserve"> 1-тарау. Жалпы ережелер</w:t>
      </w:r>
    </w:p>
    <w:bookmarkEnd w:id="1125"/>
    <w:bookmarkStart w:name="z1145" w:id="1126"/>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Қостанай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126"/>
    <w:bookmarkStart w:name="z1146" w:id="112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127"/>
    <w:bookmarkStart w:name="z1147" w:id="112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128"/>
    <w:bookmarkStart w:name="z1148" w:id="112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29"/>
    <w:bookmarkStart w:name="z1149" w:id="113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130"/>
    <w:bookmarkStart w:name="z1150" w:id="113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31"/>
    <w:bookmarkStart w:name="z1151" w:id="113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32"/>
    <w:bookmarkStart w:name="z1152" w:id="1133"/>
    <w:p>
      <w:pPr>
        <w:spacing w:after="0"/>
        <w:ind w:left="0"/>
        <w:jc w:val="both"/>
      </w:pPr>
      <w:r>
        <w:rPr>
          <w:rFonts w:ascii="Times New Roman"/>
          <w:b w:val="false"/>
          <w:i w:val="false"/>
          <w:color w:val="000000"/>
          <w:sz w:val="28"/>
        </w:rPr>
        <w:t>
      8. Заңды тұлғаның орналасқан жері – 110000, Қазақстан Республикасы, Қостанай облысы, Қостанай қаласы, Әл-Фараби даңғылы, 113.</w:t>
      </w:r>
    </w:p>
    <w:bookmarkEnd w:id="1133"/>
    <w:bookmarkStart w:name="z1153" w:id="1134"/>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134"/>
    <w:bookmarkStart w:name="z1154" w:id="1135"/>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135"/>
    <w:bookmarkStart w:name="z1155" w:id="113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136"/>
    <w:bookmarkStart w:name="z1156" w:id="113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37"/>
    <w:bookmarkStart w:name="z1157" w:id="113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138"/>
    <w:bookmarkStart w:name="z1158" w:id="1139"/>
    <w:p>
      <w:pPr>
        <w:spacing w:after="0"/>
        <w:ind w:left="0"/>
        <w:jc w:val="both"/>
      </w:pPr>
      <w:r>
        <w:rPr>
          <w:rFonts w:ascii="Times New Roman"/>
          <w:b w:val="false"/>
          <w:i w:val="false"/>
          <w:color w:val="000000"/>
          <w:sz w:val="28"/>
        </w:rPr>
        <w:t>
      12. Міндеттері:</w:t>
      </w:r>
    </w:p>
    <w:bookmarkEnd w:id="1139"/>
    <w:bookmarkStart w:name="z1159" w:id="1140"/>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140"/>
    <w:bookmarkStart w:name="z1160" w:id="114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141"/>
    <w:bookmarkStart w:name="z1161" w:id="1142"/>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142"/>
    <w:bookmarkStart w:name="z1162" w:id="1143"/>
    <w:p>
      <w:pPr>
        <w:spacing w:after="0"/>
        <w:ind w:left="0"/>
        <w:jc w:val="both"/>
      </w:pPr>
      <w:r>
        <w:rPr>
          <w:rFonts w:ascii="Times New Roman"/>
          <w:b w:val="false"/>
          <w:i w:val="false"/>
          <w:color w:val="000000"/>
          <w:sz w:val="28"/>
        </w:rPr>
        <w:t>
      13. Өкілеттіктері құқықтары мен міндеттері:</w:t>
      </w:r>
    </w:p>
    <w:bookmarkEnd w:id="1143"/>
    <w:bookmarkStart w:name="z1163" w:id="114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144"/>
    <w:bookmarkStart w:name="z1164" w:id="114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145"/>
    <w:bookmarkStart w:name="z1165" w:id="114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146"/>
    <w:bookmarkStart w:name="z1166" w:id="1147"/>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147"/>
    <w:bookmarkStart w:name="z1167" w:id="114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148"/>
    <w:bookmarkStart w:name="z1168" w:id="114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149"/>
    <w:bookmarkStart w:name="z1169" w:id="1150"/>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150"/>
    <w:bookmarkStart w:name="z1170" w:id="115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151"/>
    <w:bookmarkStart w:name="z1171" w:id="115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152"/>
    <w:bookmarkStart w:name="z1172" w:id="1153"/>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153"/>
    <w:bookmarkStart w:name="z1173" w:id="115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154"/>
    <w:bookmarkStart w:name="z1174" w:id="115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155"/>
    <w:bookmarkStart w:name="z1175" w:id="115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156"/>
    <w:bookmarkStart w:name="z1176" w:id="1157"/>
    <w:p>
      <w:pPr>
        <w:spacing w:after="0"/>
        <w:ind w:left="0"/>
        <w:jc w:val="both"/>
      </w:pPr>
      <w:r>
        <w:rPr>
          <w:rFonts w:ascii="Times New Roman"/>
          <w:b w:val="false"/>
          <w:i w:val="false"/>
          <w:color w:val="000000"/>
          <w:sz w:val="28"/>
        </w:rPr>
        <w:t xml:space="preserve">
      14. Функциялары: </w:t>
      </w:r>
    </w:p>
    <w:bookmarkEnd w:id="1157"/>
    <w:bookmarkStart w:name="z1177" w:id="1158"/>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158"/>
    <w:bookmarkStart w:name="z1178" w:id="115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159"/>
    <w:bookmarkStart w:name="z1179" w:id="1160"/>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160"/>
    <w:bookmarkStart w:name="z1180" w:id="1161"/>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161"/>
    <w:bookmarkStart w:name="z1181" w:id="116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162"/>
    <w:bookmarkStart w:name="z1182" w:id="1163"/>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163"/>
    <w:bookmarkStart w:name="z1183" w:id="1164"/>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164"/>
    <w:bookmarkStart w:name="z1184" w:id="1165"/>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165"/>
    <w:bookmarkStart w:name="z1185" w:id="1166"/>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166"/>
    <w:bookmarkStart w:name="z1186" w:id="1167"/>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167"/>
    <w:bookmarkStart w:name="z1187" w:id="1168"/>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168"/>
    <w:bookmarkStart w:name="z1188" w:id="1169"/>
    <w:p>
      <w:pPr>
        <w:spacing w:after="0"/>
        <w:ind w:left="0"/>
        <w:jc w:val="both"/>
      </w:pPr>
      <w:r>
        <w:rPr>
          <w:rFonts w:ascii="Times New Roman"/>
          <w:b w:val="false"/>
          <w:i w:val="false"/>
          <w:color w:val="000000"/>
          <w:sz w:val="28"/>
        </w:rPr>
        <w:t>
      11) фармацевтикалық инспекцияларды жүзеге асырады;</w:t>
      </w:r>
    </w:p>
    <w:bookmarkEnd w:id="1169"/>
    <w:bookmarkStart w:name="z1189" w:id="1170"/>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170"/>
    <w:bookmarkStart w:name="z1190" w:id="1171"/>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171"/>
    <w:bookmarkStart w:name="z1191" w:id="1172"/>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172"/>
    <w:bookmarkStart w:name="z1192" w:id="1173"/>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173"/>
    <w:bookmarkStart w:name="z1193" w:id="1174"/>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174"/>
    <w:bookmarkStart w:name="z1194" w:id="1175"/>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175"/>
    <w:bookmarkStart w:name="z1195" w:id="1176"/>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176"/>
    <w:bookmarkStart w:name="z1196" w:id="1177"/>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177"/>
    <w:bookmarkStart w:name="z1197" w:id="1178"/>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178"/>
    <w:bookmarkStart w:name="z1198" w:id="1179"/>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179"/>
    <w:bookmarkStart w:name="z1199" w:id="1180"/>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180"/>
    <w:bookmarkStart w:name="z1200" w:id="1181"/>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181"/>
    <w:bookmarkStart w:name="z1201" w:id="1182"/>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182"/>
    <w:bookmarkStart w:name="z1202" w:id="1183"/>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183"/>
    <w:bookmarkStart w:name="z1203" w:id="1184"/>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184"/>
    <w:bookmarkStart w:name="z1204" w:id="1185"/>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185"/>
    <w:bookmarkStart w:name="z1205" w:id="1186"/>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186"/>
    <w:bookmarkStart w:name="z1206" w:id="1187"/>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187"/>
    <w:bookmarkStart w:name="z1207" w:id="118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88"/>
    <w:bookmarkStart w:name="z1208" w:id="1189"/>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189"/>
    <w:bookmarkStart w:name="z1209" w:id="1190"/>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190"/>
    <w:bookmarkStart w:name="z1210" w:id="1191"/>
    <w:p>
      <w:pPr>
        <w:spacing w:after="0"/>
        <w:ind w:left="0"/>
        <w:jc w:val="both"/>
      </w:pPr>
      <w:r>
        <w:rPr>
          <w:rFonts w:ascii="Times New Roman"/>
          <w:b w:val="false"/>
          <w:i w:val="false"/>
          <w:color w:val="000000"/>
          <w:sz w:val="28"/>
        </w:rPr>
        <w:t>
      17. Департамент басшысының өкілеттігі:</w:t>
      </w:r>
    </w:p>
    <w:bookmarkEnd w:id="1191"/>
    <w:bookmarkStart w:name="z1211" w:id="1192"/>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192"/>
    <w:bookmarkStart w:name="z1212" w:id="119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193"/>
    <w:bookmarkStart w:name="z1213" w:id="1194"/>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194"/>
    <w:bookmarkStart w:name="z1214" w:id="1195"/>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195"/>
    <w:bookmarkStart w:name="z1215" w:id="1196"/>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196"/>
    <w:bookmarkStart w:name="z1216" w:id="1197"/>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197"/>
    <w:bookmarkStart w:name="z1217" w:id="1198"/>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198"/>
    <w:bookmarkStart w:name="z1218" w:id="119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199"/>
    <w:bookmarkStart w:name="z1219" w:id="120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200"/>
    <w:bookmarkStart w:name="z1220" w:id="1201"/>
    <w:p>
      <w:pPr>
        <w:spacing w:after="0"/>
        <w:ind w:left="0"/>
        <w:jc w:val="left"/>
      </w:pPr>
      <w:r>
        <w:rPr>
          <w:rFonts w:ascii="Times New Roman"/>
          <w:b/>
          <w:i w:val="false"/>
          <w:color w:val="000000"/>
        </w:rPr>
        <w:t xml:space="preserve"> 4-тарау. Департаменттің мүлкі</w:t>
      </w:r>
    </w:p>
    <w:bookmarkEnd w:id="1201"/>
    <w:bookmarkStart w:name="z1221" w:id="1202"/>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202"/>
    <w:bookmarkStart w:name="z1222" w:id="1203"/>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3"/>
    <w:bookmarkStart w:name="z1223" w:id="120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204"/>
    <w:bookmarkStart w:name="z1224" w:id="120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205"/>
    <w:bookmarkStart w:name="z1225" w:id="1206"/>
    <w:p>
      <w:pPr>
        <w:spacing w:after="0"/>
        <w:ind w:left="0"/>
        <w:jc w:val="left"/>
      </w:pPr>
      <w:r>
        <w:rPr>
          <w:rFonts w:ascii="Times New Roman"/>
          <w:b/>
          <w:i w:val="false"/>
          <w:color w:val="000000"/>
        </w:rPr>
        <w:t xml:space="preserve"> 5-тарау. Департаментті қайта ұйымдастыру және тарату</w:t>
      </w:r>
    </w:p>
    <w:bookmarkEnd w:id="1206"/>
    <w:bookmarkStart w:name="z1226" w:id="120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14-қосымша</w:t>
            </w:r>
          </w:p>
        </w:tc>
      </w:tr>
    </w:tbl>
    <w:bookmarkStart w:name="z1228" w:id="120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Қызылорда облысы бойынша департаменті" республикалық мемлекеттік мекемесі туралы ереже</w:t>
      </w:r>
    </w:p>
    <w:bookmarkEnd w:id="1208"/>
    <w:bookmarkStart w:name="z1229" w:id="1209"/>
    <w:p>
      <w:pPr>
        <w:spacing w:after="0"/>
        <w:ind w:left="0"/>
        <w:jc w:val="left"/>
      </w:pPr>
      <w:r>
        <w:rPr>
          <w:rFonts w:ascii="Times New Roman"/>
          <w:b/>
          <w:i w:val="false"/>
          <w:color w:val="000000"/>
        </w:rPr>
        <w:t xml:space="preserve"> 1-тарау. Жалпы ережелер</w:t>
      </w:r>
    </w:p>
    <w:bookmarkEnd w:id="1209"/>
    <w:bookmarkStart w:name="z1230" w:id="1210"/>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Қызылорда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210"/>
    <w:bookmarkStart w:name="z1231" w:id="12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211"/>
    <w:bookmarkStart w:name="z1232" w:id="121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212"/>
    <w:bookmarkStart w:name="z1233" w:id="121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13"/>
    <w:bookmarkStart w:name="z1234" w:id="121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14"/>
    <w:bookmarkStart w:name="z1235" w:id="121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215"/>
    <w:bookmarkStart w:name="z1236" w:id="121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16"/>
    <w:bookmarkStart w:name="z1237" w:id="1217"/>
    <w:p>
      <w:pPr>
        <w:spacing w:after="0"/>
        <w:ind w:left="0"/>
        <w:jc w:val="both"/>
      </w:pPr>
      <w:r>
        <w:rPr>
          <w:rFonts w:ascii="Times New Roman"/>
          <w:b w:val="false"/>
          <w:i w:val="false"/>
          <w:color w:val="000000"/>
          <w:sz w:val="28"/>
        </w:rPr>
        <w:t>
      8. Заңды тұлғаның орналасқан жері – 120008, Қазақстан Республикасы, Қызылорда облысы, Қызылорда қаласы, Абай Құнанбаев даңғылы, 27-үй.</w:t>
      </w:r>
    </w:p>
    <w:bookmarkEnd w:id="1217"/>
    <w:bookmarkStart w:name="z1238" w:id="1218"/>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218"/>
    <w:bookmarkStart w:name="z1239" w:id="1219"/>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219"/>
    <w:bookmarkStart w:name="z1240" w:id="122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220"/>
    <w:bookmarkStart w:name="z1241" w:id="122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21"/>
    <w:bookmarkStart w:name="z1242" w:id="122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222"/>
    <w:bookmarkStart w:name="z1243" w:id="1223"/>
    <w:p>
      <w:pPr>
        <w:spacing w:after="0"/>
        <w:ind w:left="0"/>
        <w:jc w:val="both"/>
      </w:pPr>
      <w:r>
        <w:rPr>
          <w:rFonts w:ascii="Times New Roman"/>
          <w:b w:val="false"/>
          <w:i w:val="false"/>
          <w:color w:val="000000"/>
          <w:sz w:val="28"/>
        </w:rPr>
        <w:t>
      12. Міндеттері:</w:t>
      </w:r>
    </w:p>
    <w:bookmarkEnd w:id="1223"/>
    <w:bookmarkStart w:name="z1244" w:id="1224"/>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224"/>
    <w:bookmarkStart w:name="z1245" w:id="122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225"/>
    <w:bookmarkStart w:name="z1246" w:id="1226"/>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226"/>
    <w:bookmarkStart w:name="z1247" w:id="1227"/>
    <w:p>
      <w:pPr>
        <w:spacing w:after="0"/>
        <w:ind w:left="0"/>
        <w:jc w:val="both"/>
      </w:pPr>
      <w:r>
        <w:rPr>
          <w:rFonts w:ascii="Times New Roman"/>
          <w:b w:val="false"/>
          <w:i w:val="false"/>
          <w:color w:val="000000"/>
          <w:sz w:val="28"/>
        </w:rPr>
        <w:t>
      13. Өкілеттіктері құқықтары мен міндеттері:</w:t>
      </w:r>
    </w:p>
    <w:bookmarkEnd w:id="1227"/>
    <w:bookmarkStart w:name="z1248" w:id="122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228"/>
    <w:bookmarkStart w:name="z1249" w:id="122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229"/>
    <w:bookmarkStart w:name="z1250" w:id="123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230"/>
    <w:bookmarkStart w:name="z1251" w:id="1231"/>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231"/>
    <w:bookmarkStart w:name="z1252" w:id="123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232"/>
    <w:bookmarkStart w:name="z1253" w:id="123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33"/>
    <w:bookmarkStart w:name="z1254" w:id="1234"/>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234"/>
    <w:bookmarkStart w:name="z1255" w:id="123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235"/>
    <w:bookmarkStart w:name="z1256" w:id="123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236"/>
    <w:bookmarkStart w:name="z1257" w:id="1237"/>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237"/>
    <w:bookmarkStart w:name="z1258" w:id="123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238"/>
    <w:bookmarkStart w:name="z1259" w:id="123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239"/>
    <w:bookmarkStart w:name="z1260" w:id="124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240"/>
    <w:bookmarkStart w:name="z1261" w:id="1241"/>
    <w:p>
      <w:pPr>
        <w:spacing w:after="0"/>
        <w:ind w:left="0"/>
        <w:jc w:val="both"/>
      </w:pPr>
      <w:r>
        <w:rPr>
          <w:rFonts w:ascii="Times New Roman"/>
          <w:b w:val="false"/>
          <w:i w:val="false"/>
          <w:color w:val="000000"/>
          <w:sz w:val="28"/>
        </w:rPr>
        <w:t xml:space="preserve">
      14. Функциялары: </w:t>
      </w:r>
    </w:p>
    <w:bookmarkEnd w:id="1241"/>
    <w:bookmarkStart w:name="z1262" w:id="1242"/>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242"/>
    <w:bookmarkStart w:name="z1263" w:id="124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243"/>
    <w:bookmarkStart w:name="z1264" w:id="1244"/>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244"/>
    <w:bookmarkStart w:name="z1265" w:id="1245"/>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245"/>
    <w:bookmarkStart w:name="z1266" w:id="124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246"/>
    <w:bookmarkStart w:name="z1267" w:id="1247"/>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247"/>
    <w:bookmarkStart w:name="z1268" w:id="1248"/>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248"/>
    <w:bookmarkStart w:name="z1269" w:id="1249"/>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249"/>
    <w:bookmarkStart w:name="z1270" w:id="1250"/>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250"/>
    <w:bookmarkStart w:name="z1271" w:id="1251"/>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251"/>
    <w:bookmarkStart w:name="z1272" w:id="1252"/>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252"/>
    <w:bookmarkStart w:name="z1273" w:id="1253"/>
    <w:p>
      <w:pPr>
        <w:spacing w:after="0"/>
        <w:ind w:left="0"/>
        <w:jc w:val="both"/>
      </w:pPr>
      <w:r>
        <w:rPr>
          <w:rFonts w:ascii="Times New Roman"/>
          <w:b w:val="false"/>
          <w:i w:val="false"/>
          <w:color w:val="000000"/>
          <w:sz w:val="28"/>
        </w:rPr>
        <w:t>
      11) фармацевтикалық инспекцияларды жүзеге асырады;</w:t>
      </w:r>
    </w:p>
    <w:bookmarkEnd w:id="1253"/>
    <w:bookmarkStart w:name="z1274" w:id="1254"/>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254"/>
    <w:bookmarkStart w:name="z1275" w:id="1255"/>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255"/>
    <w:bookmarkStart w:name="z1276" w:id="1256"/>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256"/>
    <w:bookmarkStart w:name="z1277" w:id="1257"/>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257"/>
    <w:bookmarkStart w:name="z1278" w:id="1258"/>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258"/>
    <w:bookmarkStart w:name="z1279" w:id="1259"/>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259"/>
    <w:bookmarkStart w:name="z1280" w:id="1260"/>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260"/>
    <w:bookmarkStart w:name="z1281" w:id="1261"/>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261"/>
    <w:bookmarkStart w:name="z1282" w:id="1262"/>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262"/>
    <w:bookmarkStart w:name="z1283" w:id="1263"/>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263"/>
    <w:bookmarkStart w:name="z1284" w:id="1264"/>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264"/>
    <w:bookmarkStart w:name="z1285" w:id="1265"/>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265"/>
    <w:bookmarkStart w:name="z1286" w:id="1266"/>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266"/>
    <w:bookmarkStart w:name="z1287" w:id="1267"/>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267"/>
    <w:bookmarkStart w:name="z1288" w:id="1268"/>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268"/>
    <w:bookmarkStart w:name="z1289" w:id="1269"/>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269"/>
    <w:bookmarkStart w:name="z1290" w:id="1270"/>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270"/>
    <w:bookmarkStart w:name="z1291" w:id="1271"/>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271"/>
    <w:bookmarkStart w:name="z1292" w:id="127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272"/>
    <w:bookmarkStart w:name="z1293" w:id="1273"/>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273"/>
    <w:bookmarkStart w:name="z1294" w:id="1274"/>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274"/>
    <w:bookmarkStart w:name="z1295" w:id="1275"/>
    <w:p>
      <w:pPr>
        <w:spacing w:after="0"/>
        <w:ind w:left="0"/>
        <w:jc w:val="both"/>
      </w:pPr>
      <w:r>
        <w:rPr>
          <w:rFonts w:ascii="Times New Roman"/>
          <w:b w:val="false"/>
          <w:i w:val="false"/>
          <w:color w:val="000000"/>
          <w:sz w:val="28"/>
        </w:rPr>
        <w:t>
      17. Департамент басшысының өкілеттігі:</w:t>
      </w:r>
    </w:p>
    <w:bookmarkEnd w:id="1275"/>
    <w:bookmarkStart w:name="z1296" w:id="1276"/>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276"/>
    <w:bookmarkStart w:name="z1297" w:id="127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277"/>
    <w:bookmarkStart w:name="z1298" w:id="1278"/>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278"/>
    <w:bookmarkStart w:name="z1299" w:id="1279"/>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279"/>
    <w:bookmarkStart w:name="z1300" w:id="1280"/>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280"/>
    <w:bookmarkStart w:name="z1301" w:id="1281"/>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281"/>
    <w:bookmarkStart w:name="z1302" w:id="1282"/>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282"/>
    <w:bookmarkStart w:name="z1303" w:id="1283"/>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283"/>
    <w:bookmarkStart w:name="z1304" w:id="128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284"/>
    <w:bookmarkStart w:name="z1305" w:id="1285"/>
    <w:p>
      <w:pPr>
        <w:spacing w:after="0"/>
        <w:ind w:left="0"/>
        <w:jc w:val="left"/>
      </w:pPr>
      <w:r>
        <w:rPr>
          <w:rFonts w:ascii="Times New Roman"/>
          <w:b/>
          <w:i w:val="false"/>
          <w:color w:val="000000"/>
        </w:rPr>
        <w:t xml:space="preserve"> 4-тарау. Департаменттің мүлкі</w:t>
      </w:r>
    </w:p>
    <w:bookmarkEnd w:id="1285"/>
    <w:bookmarkStart w:name="z1306" w:id="1286"/>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286"/>
    <w:bookmarkStart w:name="z1307" w:id="1287"/>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7"/>
    <w:bookmarkStart w:name="z1308" w:id="128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288"/>
    <w:bookmarkStart w:name="z1309" w:id="128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289"/>
    <w:bookmarkStart w:name="z1310" w:id="1290"/>
    <w:p>
      <w:pPr>
        <w:spacing w:after="0"/>
        <w:ind w:left="0"/>
        <w:jc w:val="left"/>
      </w:pPr>
      <w:r>
        <w:rPr>
          <w:rFonts w:ascii="Times New Roman"/>
          <w:b/>
          <w:i w:val="false"/>
          <w:color w:val="000000"/>
        </w:rPr>
        <w:t xml:space="preserve"> 5-тарау. Департаментті қайта ұйымдастыру және тарату</w:t>
      </w:r>
    </w:p>
    <w:bookmarkEnd w:id="1290"/>
    <w:bookmarkStart w:name="z1311" w:id="129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15-қосымша</w:t>
            </w:r>
          </w:p>
        </w:tc>
      </w:tr>
    </w:tbl>
    <w:bookmarkStart w:name="z1313" w:id="1292"/>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Маңғыстау облысы бойынша департаменті" республикалық мемлекеттік мекемесі туралы ереже</w:t>
      </w:r>
    </w:p>
    <w:bookmarkEnd w:id="1292"/>
    <w:bookmarkStart w:name="z1314" w:id="1293"/>
    <w:p>
      <w:pPr>
        <w:spacing w:after="0"/>
        <w:ind w:left="0"/>
        <w:jc w:val="left"/>
      </w:pPr>
      <w:r>
        <w:rPr>
          <w:rFonts w:ascii="Times New Roman"/>
          <w:b/>
          <w:i w:val="false"/>
          <w:color w:val="000000"/>
        </w:rPr>
        <w:t xml:space="preserve"> 1-тарау. Жалпы ережелер</w:t>
      </w:r>
    </w:p>
    <w:bookmarkEnd w:id="1293"/>
    <w:bookmarkStart w:name="z1315" w:id="1294"/>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Маңғыстау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294"/>
    <w:bookmarkStart w:name="z1316" w:id="129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295"/>
    <w:bookmarkStart w:name="z1317" w:id="129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296"/>
    <w:bookmarkStart w:name="z1318" w:id="129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97"/>
    <w:bookmarkStart w:name="z1319" w:id="129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98"/>
    <w:bookmarkStart w:name="z1320" w:id="129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299"/>
    <w:bookmarkStart w:name="z1321" w:id="130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00"/>
    <w:bookmarkStart w:name="z1322" w:id="1301"/>
    <w:p>
      <w:pPr>
        <w:spacing w:after="0"/>
        <w:ind w:left="0"/>
        <w:jc w:val="both"/>
      </w:pPr>
      <w:r>
        <w:rPr>
          <w:rFonts w:ascii="Times New Roman"/>
          <w:b w:val="false"/>
          <w:i w:val="false"/>
          <w:color w:val="000000"/>
          <w:sz w:val="28"/>
        </w:rPr>
        <w:t>
      8. Заңды тұлғаның орналасқан жері – 130000, Қазақстан Республикасы, Маңғыстау облысы, Ақтау қаласы, 9 шағын ауданы, 23 ғимарат.</w:t>
      </w:r>
    </w:p>
    <w:bookmarkEnd w:id="1301"/>
    <w:bookmarkStart w:name="z1323" w:id="1302"/>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302"/>
    <w:bookmarkStart w:name="z1324" w:id="1303"/>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303"/>
    <w:bookmarkStart w:name="z1325" w:id="130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304"/>
    <w:bookmarkStart w:name="z1326" w:id="130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05"/>
    <w:bookmarkStart w:name="z1327" w:id="130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306"/>
    <w:bookmarkStart w:name="z1328" w:id="1307"/>
    <w:p>
      <w:pPr>
        <w:spacing w:after="0"/>
        <w:ind w:left="0"/>
        <w:jc w:val="both"/>
      </w:pPr>
      <w:r>
        <w:rPr>
          <w:rFonts w:ascii="Times New Roman"/>
          <w:b w:val="false"/>
          <w:i w:val="false"/>
          <w:color w:val="000000"/>
          <w:sz w:val="28"/>
        </w:rPr>
        <w:t>
      12. Міндеттері:</w:t>
      </w:r>
    </w:p>
    <w:bookmarkEnd w:id="1307"/>
    <w:bookmarkStart w:name="z1329" w:id="1308"/>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308"/>
    <w:bookmarkStart w:name="z1330" w:id="130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09"/>
    <w:bookmarkStart w:name="z1331" w:id="1310"/>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310"/>
    <w:bookmarkStart w:name="z1332" w:id="1311"/>
    <w:p>
      <w:pPr>
        <w:spacing w:after="0"/>
        <w:ind w:left="0"/>
        <w:jc w:val="both"/>
      </w:pPr>
      <w:r>
        <w:rPr>
          <w:rFonts w:ascii="Times New Roman"/>
          <w:b w:val="false"/>
          <w:i w:val="false"/>
          <w:color w:val="000000"/>
          <w:sz w:val="28"/>
        </w:rPr>
        <w:t>
      13. Өкілеттіктері құқықтары мен міндеттері:</w:t>
      </w:r>
    </w:p>
    <w:bookmarkEnd w:id="1311"/>
    <w:bookmarkStart w:name="z1333" w:id="131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312"/>
    <w:bookmarkStart w:name="z1334" w:id="131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313"/>
    <w:bookmarkStart w:name="z1335" w:id="131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314"/>
    <w:bookmarkStart w:name="z1336" w:id="1315"/>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315"/>
    <w:bookmarkStart w:name="z1337" w:id="131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316"/>
    <w:bookmarkStart w:name="z1338" w:id="131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17"/>
    <w:bookmarkStart w:name="z1339" w:id="1318"/>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318"/>
    <w:bookmarkStart w:name="z1340" w:id="131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319"/>
    <w:bookmarkStart w:name="z1341" w:id="132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320"/>
    <w:bookmarkStart w:name="z1342" w:id="1321"/>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321"/>
    <w:bookmarkStart w:name="z1343" w:id="132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322"/>
    <w:bookmarkStart w:name="z1344" w:id="132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323"/>
    <w:bookmarkStart w:name="z1345" w:id="132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324"/>
    <w:bookmarkStart w:name="z1346" w:id="1325"/>
    <w:p>
      <w:pPr>
        <w:spacing w:after="0"/>
        <w:ind w:left="0"/>
        <w:jc w:val="both"/>
      </w:pPr>
      <w:r>
        <w:rPr>
          <w:rFonts w:ascii="Times New Roman"/>
          <w:b w:val="false"/>
          <w:i w:val="false"/>
          <w:color w:val="000000"/>
          <w:sz w:val="28"/>
        </w:rPr>
        <w:t xml:space="preserve">
      14. Функциялары: </w:t>
      </w:r>
    </w:p>
    <w:bookmarkEnd w:id="1325"/>
    <w:bookmarkStart w:name="z1347" w:id="1326"/>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326"/>
    <w:bookmarkStart w:name="z1348" w:id="132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327"/>
    <w:bookmarkStart w:name="z1349" w:id="1328"/>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328"/>
    <w:bookmarkStart w:name="z1350" w:id="1329"/>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329"/>
    <w:bookmarkStart w:name="z1351" w:id="133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330"/>
    <w:bookmarkStart w:name="z1352" w:id="1331"/>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331"/>
    <w:bookmarkStart w:name="z1353" w:id="1332"/>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332"/>
    <w:bookmarkStart w:name="z1354" w:id="1333"/>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333"/>
    <w:bookmarkStart w:name="z1355" w:id="1334"/>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334"/>
    <w:bookmarkStart w:name="z1356" w:id="1335"/>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335"/>
    <w:bookmarkStart w:name="z1357" w:id="1336"/>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336"/>
    <w:bookmarkStart w:name="z1358" w:id="1337"/>
    <w:p>
      <w:pPr>
        <w:spacing w:after="0"/>
        <w:ind w:left="0"/>
        <w:jc w:val="both"/>
      </w:pPr>
      <w:r>
        <w:rPr>
          <w:rFonts w:ascii="Times New Roman"/>
          <w:b w:val="false"/>
          <w:i w:val="false"/>
          <w:color w:val="000000"/>
          <w:sz w:val="28"/>
        </w:rPr>
        <w:t>
      11) фармацевтикалық инспекцияларды жүзеге асырады;</w:t>
      </w:r>
    </w:p>
    <w:bookmarkEnd w:id="1337"/>
    <w:bookmarkStart w:name="z1359" w:id="1338"/>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338"/>
    <w:bookmarkStart w:name="z1360" w:id="1339"/>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339"/>
    <w:bookmarkStart w:name="z1361" w:id="1340"/>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340"/>
    <w:bookmarkStart w:name="z1362" w:id="1341"/>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341"/>
    <w:bookmarkStart w:name="z1363" w:id="1342"/>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342"/>
    <w:bookmarkStart w:name="z1364" w:id="1343"/>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343"/>
    <w:bookmarkStart w:name="z1365" w:id="1344"/>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344"/>
    <w:bookmarkStart w:name="z1366" w:id="1345"/>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345"/>
    <w:bookmarkStart w:name="z1367" w:id="1346"/>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346"/>
    <w:bookmarkStart w:name="z1368" w:id="1347"/>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347"/>
    <w:bookmarkStart w:name="z1369" w:id="1348"/>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348"/>
    <w:bookmarkStart w:name="z1370" w:id="1349"/>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349"/>
    <w:bookmarkStart w:name="z1371" w:id="1350"/>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350"/>
    <w:bookmarkStart w:name="z1372" w:id="1351"/>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351"/>
    <w:bookmarkStart w:name="z1373" w:id="1352"/>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352"/>
    <w:bookmarkStart w:name="z1374" w:id="1353"/>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353"/>
    <w:bookmarkStart w:name="z1375" w:id="1354"/>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354"/>
    <w:bookmarkStart w:name="z1376" w:id="1355"/>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355"/>
    <w:bookmarkStart w:name="z1377" w:id="135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356"/>
    <w:bookmarkStart w:name="z1378" w:id="1357"/>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357"/>
    <w:bookmarkStart w:name="z1379" w:id="1358"/>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358"/>
    <w:bookmarkStart w:name="z1380" w:id="1359"/>
    <w:p>
      <w:pPr>
        <w:spacing w:after="0"/>
        <w:ind w:left="0"/>
        <w:jc w:val="both"/>
      </w:pPr>
      <w:r>
        <w:rPr>
          <w:rFonts w:ascii="Times New Roman"/>
          <w:b w:val="false"/>
          <w:i w:val="false"/>
          <w:color w:val="000000"/>
          <w:sz w:val="28"/>
        </w:rPr>
        <w:t>
      17. Департамент басшысының өкілеттігі:</w:t>
      </w:r>
    </w:p>
    <w:bookmarkEnd w:id="1359"/>
    <w:bookmarkStart w:name="z1381" w:id="1360"/>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360"/>
    <w:bookmarkStart w:name="z1382" w:id="136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361"/>
    <w:bookmarkStart w:name="z1383" w:id="1362"/>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362"/>
    <w:bookmarkStart w:name="z1384" w:id="1363"/>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363"/>
    <w:bookmarkStart w:name="z1385" w:id="1364"/>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364"/>
    <w:bookmarkStart w:name="z1386" w:id="1365"/>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365"/>
    <w:bookmarkStart w:name="z1387" w:id="1366"/>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366"/>
    <w:bookmarkStart w:name="z1388" w:id="136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367"/>
    <w:bookmarkStart w:name="z1389" w:id="136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368"/>
    <w:bookmarkStart w:name="z1390" w:id="1369"/>
    <w:p>
      <w:pPr>
        <w:spacing w:after="0"/>
        <w:ind w:left="0"/>
        <w:jc w:val="left"/>
      </w:pPr>
      <w:r>
        <w:rPr>
          <w:rFonts w:ascii="Times New Roman"/>
          <w:b/>
          <w:i w:val="false"/>
          <w:color w:val="000000"/>
        </w:rPr>
        <w:t xml:space="preserve"> 4-тарау. Департаменттің мүлкі</w:t>
      </w:r>
    </w:p>
    <w:bookmarkEnd w:id="1369"/>
    <w:bookmarkStart w:name="z1391" w:id="1370"/>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370"/>
    <w:bookmarkStart w:name="z1392" w:id="1371"/>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1"/>
    <w:bookmarkStart w:name="z1393" w:id="137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372"/>
    <w:bookmarkStart w:name="z1394" w:id="137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373"/>
    <w:bookmarkStart w:name="z1395" w:id="1374"/>
    <w:p>
      <w:pPr>
        <w:spacing w:after="0"/>
        <w:ind w:left="0"/>
        <w:jc w:val="left"/>
      </w:pPr>
      <w:r>
        <w:rPr>
          <w:rFonts w:ascii="Times New Roman"/>
          <w:b/>
          <w:i w:val="false"/>
          <w:color w:val="000000"/>
        </w:rPr>
        <w:t xml:space="preserve"> 5-тарау. Департаментті қайта ұйымдастыру және тарату</w:t>
      </w:r>
    </w:p>
    <w:bookmarkEnd w:id="1374"/>
    <w:bookmarkStart w:name="z1396" w:id="137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16-қосымша</w:t>
            </w:r>
          </w:p>
        </w:tc>
      </w:tr>
    </w:tbl>
    <w:bookmarkStart w:name="z1398" w:id="137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Павлодар облысы бойынша департаменті" республикалық мемлекеттік мекемесі туралы ереже</w:t>
      </w:r>
    </w:p>
    <w:bookmarkEnd w:id="1376"/>
    <w:bookmarkStart w:name="z1399" w:id="1377"/>
    <w:p>
      <w:pPr>
        <w:spacing w:after="0"/>
        <w:ind w:left="0"/>
        <w:jc w:val="left"/>
      </w:pPr>
      <w:r>
        <w:rPr>
          <w:rFonts w:ascii="Times New Roman"/>
          <w:b/>
          <w:i w:val="false"/>
          <w:color w:val="000000"/>
        </w:rPr>
        <w:t xml:space="preserve"> 1-тарау. Жалпы ережелер</w:t>
      </w:r>
    </w:p>
    <w:bookmarkEnd w:id="1377"/>
    <w:bookmarkStart w:name="z1400" w:id="1378"/>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Павлодар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378"/>
    <w:bookmarkStart w:name="z1401" w:id="137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379"/>
    <w:bookmarkStart w:name="z1402" w:id="138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380"/>
    <w:bookmarkStart w:name="z1403" w:id="138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81"/>
    <w:bookmarkStart w:name="z1404" w:id="138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82"/>
    <w:bookmarkStart w:name="z1405" w:id="138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383"/>
    <w:bookmarkStart w:name="z1406" w:id="138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84"/>
    <w:bookmarkStart w:name="z1407" w:id="1385"/>
    <w:p>
      <w:pPr>
        <w:spacing w:after="0"/>
        <w:ind w:left="0"/>
        <w:jc w:val="both"/>
      </w:pPr>
      <w:r>
        <w:rPr>
          <w:rFonts w:ascii="Times New Roman"/>
          <w:b w:val="false"/>
          <w:i w:val="false"/>
          <w:color w:val="000000"/>
          <w:sz w:val="28"/>
        </w:rPr>
        <w:t>
      8. Заңды тұлғаның орналасқан жері – 140000, Қазақстан Республикасы, Павлодар облысы, Павлодар қаласы, Лермонтов көшесі, 91 үй, тұрғын емес үй жай 176.</w:t>
      </w:r>
    </w:p>
    <w:bookmarkEnd w:id="1385"/>
    <w:bookmarkStart w:name="z1408" w:id="1386"/>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386"/>
    <w:bookmarkStart w:name="z1409" w:id="1387"/>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387"/>
    <w:bookmarkStart w:name="z1410" w:id="138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388"/>
    <w:bookmarkStart w:name="z1411" w:id="138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89"/>
    <w:bookmarkStart w:name="z1412" w:id="139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390"/>
    <w:bookmarkStart w:name="z1413" w:id="1391"/>
    <w:p>
      <w:pPr>
        <w:spacing w:after="0"/>
        <w:ind w:left="0"/>
        <w:jc w:val="both"/>
      </w:pPr>
      <w:r>
        <w:rPr>
          <w:rFonts w:ascii="Times New Roman"/>
          <w:b w:val="false"/>
          <w:i w:val="false"/>
          <w:color w:val="000000"/>
          <w:sz w:val="28"/>
        </w:rPr>
        <w:t>
      12. Міндеттері:</w:t>
      </w:r>
    </w:p>
    <w:bookmarkEnd w:id="1391"/>
    <w:bookmarkStart w:name="z1414" w:id="1392"/>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392"/>
    <w:bookmarkStart w:name="z1415" w:id="139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93"/>
    <w:bookmarkStart w:name="z1416" w:id="1394"/>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394"/>
    <w:bookmarkStart w:name="z1417" w:id="1395"/>
    <w:p>
      <w:pPr>
        <w:spacing w:after="0"/>
        <w:ind w:left="0"/>
        <w:jc w:val="both"/>
      </w:pPr>
      <w:r>
        <w:rPr>
          <w:rFonts w:ascii="Times New Roman"/>
          <w:b w:val="false"/>
          <w:i w:val="false"/>
          <w:color w:val="000000"/>
          <w:sz w:val="28"/>
        </w:rPr>
        <w:t>
      13. Өкілеттіктері құқықтары мен міндеттері:</w:t>
      </w:r>
    </w:p>
    <w:bookmarkEnd w:id="1395"/>
    <w:bookmarkStart w:name="z1418" w:id="139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396"/>
    <w:bookmarkStart w:name="z1419" w:id="139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397"/>
    <w:bookmarkStart w:name="z1420" w:id="139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398"/>
    <w:bookmarkStart w:name="z1421" w:id="1399"/>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399"/>
    <w:bookmarkStart w:name="z1422" w:id="140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400"/>
    <w:bookmarkStart w:name="z1423" w:id="140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01"/>
    <w:bookmarkStart w:name="z1424" w:id="1402"/>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402"/>
    <w:bookmarkStart w:name="z1425" w:id="140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403"/>
    <w:bookmarkStart w:name="z1426" w:id="140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04"/>
    <w:bookmarkStart w:name="z1427" w:id="1405"/>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405"/>
    <w:bookmarkStart w:name="z1428" w:id="140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06"/>
    <w:bookmarkStart w:name="z1429" w:id="140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07"/>
    <w:bookmarkStart w:name="z1430" w:id="140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08"/>
    <w:bookmarkStart w:name="z1431" w:id="1409"/>
    <w:p>
      <w:pPr>
        <w:spacing w:after="0"/>
        <w:ind w:left="0"/>
        <w:jc w:val="both"/>
      </w:pPr>
      <w:r>
        <w:rPr>
          <w:rFonts w:ascii="Times New Roman"/>
          <w:b w:val="false"/>
          <w:i w:val="false"/>
          <w:color w:val="000000"/>
          <w:sz w:val="28"/>
        </w:rPr>
        <w:t xml:space="preserve">
      14. Функциялары: </w:t>
      </w:r>
    </w:p>
    <w:bookmarkEnd w:id="1409"/>
    <w:bookmarkStart w:name="z1432" w:id="1410"/>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410"/>
    <w:bookmarkStart w:name="z1433" w:id="141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11"/>
    <w:bookmarkStart w:name="z1434" w:id="1412"/>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412"/>
    <w:bookmarkStart w:name="z1435" w:id="1413"/>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413"/>
    <w:bookmarkStart w:name="z1436" w:id="141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14"/>
    <w:bookmarkStart w:name="z1437" w:id="1415"/>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415"/>
    <w:bookmarkStart w:name="z1438" w:id="1416"/>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416"/>
    <w:bookmarkStart w:name="z1439" w:id="1417"/>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417"/>
    <w:bookmarkStart w:name="z1440" w:id="1418"/>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418"/>
    <w:bookmarkStart w:name="z1441" w:id="1419"/>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419"/>
    <w:bookmarkStart w:name="z1442" w:id="1420"/>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420"/>
    <w:bookmarkStart w:name="z1443" w:id="1421"/>
    <w:p>
      <w:pPr>
        <w:spacing w:after="0"/>
        <w:ind w:left="0"/>
        <w:jc w:val="both"/>
      </w:pPr>
      <w:r>
        <w:rPr>
          <w:rFonts w:ascii="Times New Roman"/>
          <w:b w:val="false"/>
          <w:i w:val="false"/>
          <w:color w:val="000000"/>
          <w:sz w:val="28"/>
        </w:rPr>
        <w:t>
      11) фармацевтикалық инспекцияларды жүзеге асырады;</w:t>
      </w:r>
    </w:p>
    <w:bookmarkEnd w:id="1421"/>
    <w:bookmarkStart w:name="z1444" w:id="1422"/>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422"/>
    <w:bookmarkStart w:name="z1445" w:id="1423"/>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423"/>
    <w:bookmarkStart w:name="z1446" w:id="1424"/>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424"/>
    <w:bookmarkStart w:name="z1447" w:id="1425"/>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425"/>
    <w:bookmarkStart w:name="z1448" w:id="1426"/>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426"/>
    <w:bookmarkStart w:name="z1449" w:id="1427"/>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427"/>
    <w:bookmarkStart w:name="z1450" w:id="1428"/>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428"/>
    <w:bookmarkStart w:name="z1451" w:id="1429"/>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429"/>
    <w:bookmarkStart w:name="z1452" w:id="1430"/>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430"/>
    <w:bookmarkStart w:name="z1453" w:id="1431"/>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431"/>
    <w:bookmarkStart w:name="z1454" w:id="1432"/>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432"/>
    <w:bookmarkStart w:name="z1455" w:id="1433"/>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433"/>
    <w:bookmarkStart w:name="z1456" w:id="1434"/>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434"/>
    <w:bookmarkStart w:name="z1457" w:id="1435"/>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435"/>
    <w:bookmarkStart w:name="z1458" w:id="1436"/>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436"/>
    <w:bookmarkStart w:name="z1459" w:id="1437"/>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437"/>
    <w:bookmarkStart w:name="z1460" w:id="1438"/>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438"/>
    <w:bookmarkStart w:name="z1461" w:id="1439"/>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439"/>
    <w:bookmarkStart w:name="z1462" w:id="144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440"/>
    <w:bookmarkStart w:name="z1463" w:id="1441"/>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441"/>
    <w:bookmarkStart w:name="z1464" w:id="1442"/>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442"/>
    <w:bookmarkStart w:name="z1465" w:id="1443"/>
    <w:p>
      <w:pPr>
        <w:spacing w:after="0"/>
        <w:ind w:left="0"/>
        <w:jc w:val="both"/>
      </w:pPr>
      <w:r>
        <w:rPr>
          <w:rFonts w:ascii="Times New Roman"/>
          <w:b w:val="false"/>
          <w:i w:val="false"/>
          <w:color w:val="000000"/>
          <w:sz w:val="28"/>
        </w:rPr>
        <w:t>
      17. Департамент басшысының өкілеттігі:</w:t>
      </w:r>
    </w:p>
    <w:bookmarkEnd w:id="1443"/>
    <w:bookmarkStart w:name="z1466" w:id="1444"/>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444"/>
    <w:bookmarkStart w:name="z1467" w:id="144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445"/>
    <w:bookmarkStart w:name="z1468" w:id="1446"/>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446"/>
    <w:bookmarkStart w:name="z1469" w:id="1447"/>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447"/>
    <w:bookmarkStart w:name="z1470" w:id="1448"/>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448"/>
    <w:bookmarkStart w:name="z1471" w:id="1449"/>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449"/>
    <w:bookmarkStart w:name="z1472" w:id="1450"/>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450"/>
    <w:bookmarkStart w:name="z1473" w:id="1451"/>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451"/>
    <w:bookmarkStart w:name="z1474" w:id="145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452"/>
    <w:bookmarkStart w:name="z1475" w:id="1453"/>
    <w:p>
      <w:pPr>
        <w:spacing w:after="0"/>
        <w:ind w:left="0"/>
        <w:jc w:val="left"/>
      </w:pPr>
      <w:r>
        <w:rPr>
          <w:rFonts w:ascii="Times New Roman"/>
          <w:b/>
          <w:i w:val="false"/>
          <w:color w:val="000000"/>
        </w:rPr>
        <w:t xml:space="preserve"> 4-тарау. Департаменттің мүлкі</w:t>
      </w:r>
    </w:p>
    <w:bookmarkEnd w:id="1453"/>
    <w:bookmarkStart w:name="z1476" w:id="1454"/>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454"/>
    <w:bookmarkStart w:name="z1477" w:id="1455"/>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55"/>
    <w:bookmarkStart w:name="z1478" w:id="145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456"/>
    <w:bookmarkStart w:name="z1479" w:id="145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457"/>
    <w:bookmarkStart w:name="z1480" w:id="1458"/>
    <w:p>
      <w:pPr>
        <w:spacing w:after="0"/>
        <w:ind w:left="0"/>
        <w:jc w:val="left"/>
      </w:pPr>
      <w:r>
        <w:rPr>
          <w:rFonts w:ascii="Times New Roman"/>
          <w:b/>
          <w:i w:val="false"/>
          <w:color w:val="000000"/>
        </w:rPr>
        <w:t xml:space="preserve"> 5-тарау. Департаментті қайта ұйымдастыру және тарату</w:t>
      </w:r>
    </w:p>
    <w:bookmarkEnd w:id="1458"/>
    <w:bookmarkStart w:name="z1481" w:id="145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17-қосымша</w:t>
            </w:r>
          </w:p>
        </w:tc>
      </w:tr>
    </w:tbl>
    <w:bookmarkStart w:name="z1483" w:id="1460"/>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 туралы ереже</w:t>
      </w:r>
    </w:p>
    <w:bookmarkEnd w:id="1460"/>
    <w:bookmarkStart w:name="z1484" w:id="1461"/>
    <w:p>
      <w:pPr>
        <w:spacing w:after="0"/>
        <w:ind w:left="0"/>
        <w:jc w:val="left"/>
      </w:pPr>
      <w:r>
        <w:rPr>
          <w:rFonts w:ascii="Times New Roman"/>
          <w:b/>
          <w:i w:val="false"/>
          <w:color w:val="000000"/>
        </w:rPr>
        <w:t xml:space="preserve"> 1-тарау. Жалпы ережелер</w:t>
      </w:r>
    </w:p>
    <w:bookmarkEnd w:id="1461"/>
    <w:bookmarkStart w:name="z1485" w:id="1462"/>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462"/>
    <w:bookmarkStart w:name="z1486" w:id="146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463"/>
    <w:bookmarkStart w:name="z1487" w:id="1464"/>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464"/>
    <w:bookmarkStart w:name="z1488" w:id="146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65"/>
    <w:bookmarkStart w:name="z1489" w:id="146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466"/>
    <w:bookmarkStart w:name="z1490" w:id="146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467"/>
    <w:bookmarkStart w:name="z1491" w:id="146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68"/>
    <w:bookmarkStart w:name="z1492" w:id="1469"/>
    <w:p>
      <w:pPr>
        <w:spacing w:after="0"/>
        <w:ind w:left="0"/>
        <w:jc w:val="both"/>
      </w:pPr>
      <w:r>
        <w:rPr>
          <w:rFonts w:ascii="Times New Roman"/>
          <w:b w:val="false"/>
          <w:i w:val="false"/>
          <w:color w:val="000000"/>
          <w:sz w:val="28"/>
        </w:rPr>
        <w:t>
      8. Заңды тұлғаның орналасқан жері – 150000, Қазақстан Республикасы, Солтүстік Қазақстан облысы, Петропавл қаласы, 2-ші Кирпичная көшесі, 6/1 құрылыс.</w:t>
      </w:r>
    </w:p>
    <w:bookmarkEnd w:id="1469"/>
    <w:bookmarkStart w:name="z1493" w:id="1470"/>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470"/>
    <w:bookmarkStart w:name="z1494" w:id="1471"/>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471"/>
    <w:bookmarkStart w:name="z1495" w:id="147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472"/>
    <w:bookmarkStart w:name="z1496" w:id="147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73"/>
    <w:bookmarkStart w:name="z1497" w:id="147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474"/>
    <w:bookmarkStart w:name="z1498" w:id="1475"/>
    <w:p>
      <w:pPr>
        <w:spacing w:after="0"/>
        <w:ind w:left="0"/>
        <w:jc w:val="both"/>
      </w:pPr>
      <w:r>
        <w:rPr>
          <w:rFonts w:ascii="Times New Roman"/>
          <w:b w:val="false"/>
          <w:i w:val="false"/>
          <w:color w:val="000000"/>
          <w:sz w:val="28"/>
        </w:rPr>
        <w:t>
      12. Міндеттері:</w:t>
      </w:r>
    </w:p>
    <w:bookmarkEnd w:id="1475"/>
    <w:bookmarkStart w:name="z1499" w:id="1476"/>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476"/>
    <w:bookmarkStart w:name="z1500" w:id="147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477"/>
    <w:bookmarkStart w:name="z1501" w:id="1478"/>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478"/>
    <w:bookmarkStart w:name="z1502" w:id="1479"/>
    <w:p>
      <w:pPr>
        <w:spacing w:after="0"/>
        <w:ind w:left="0"/>
        <w:jc w:val="both"/>
      </w:pPr>
      <w:r>
        <w:rPr>
          <w:rFonts w:ascii="Times New Roman"/>
          <w:b w:val="false"/>
          <w:i w:val="false"/>
          <w:color w:val="000000"/>
          <w:sz w:val="28"/>
        </w:rPr>
        <w:t>
      13. Өкілеттіктері құқықтары мен міндеттері:</w:t>
      </w:r>
    </w:p>
    <w:bookmarkEnd w:id="1479"/>
    <w:bookmarkStart w:name="z1503" w:id="148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480"/>
    <w:bookmarkStart w:name="z1504" w:id="148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481"/>
    <w:bookmarkStart w:name="z1505" w:id="148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482"/>
    <w:bookmarkStart w:name="z1506" w:id="1483"/>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483"/>
    <w:bookmarkStart w:name="z1507" w:id="148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484"/>
    <w:bookmarkStart w:name="z1508" w:id="148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85"/>
    <w:bookmarkStart w:name="z1509" w:id="1486"/>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486"/>
    <w:bookmarkStart w:name="z1510" w:id="148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487"/>
    <w:bookmarkStart w:name="z1511" w:id="148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88"/>
    <w:bookmarkStart w:name="z1512" w:id="1489"/>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489"/>
    <w:bookmarkStart w:name="z1513" w:id="149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90"/>
    <w:bookmarkStart w:name="z1514" w:id="149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91"/>
    <w:bookmarkStart w:name="z1515" w:id="149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92"/>
    <w:bookmarkStart w:name="z1516" w:id="1493"/>
    <w:p>
      <w:pPr>
        <w:spacing w:after="0"/>
        <w:ind w:left="0"/>
        <w:jc w:val="both"/>
      </w:pPr>
      <w:r>
        <w:rPr>
          <w:rFonts w:ascii="Times New Roman"/>
          <w:b w:val="false"/>
          <w:i w:val="false"/>
          <w:color w:val="000000"/>
          <w:sz w:val="28"/>
        </w:rPr>
        <w:t xml:space="preserve">
      14. Функциялары: </w:t>
      </w:r>
    </w:p>
    <w:bookmarkEnd w:id="1493"/>
    <w:bookmarkStart w:name="z1517" w:id="1494"/>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494"/>
    <w:bookmarkStart w:name="z1518" w:id="149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95"/>
    <w:bookmarkStart w:name="z1519" w:id="1496"/>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496"/>
    <w:bookmarkStart w:name="z1520" w:id="1497"/>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497"/>
    <w:bookmarkStart w:name="z1521" w:id="1498"/>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98"/>
    <w:bookmarkStart w:name="z1522" w:id="1499"/>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499"/>
    <w:bookmarkStart w:name="z1523" w:id="1500"/>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500"/>
    <w:bookmarkStart w:name="z1524" w:id="1501"/>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501"/>
    <w:bookmarkStart w:name="z1525" w:id="1502"/>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502"/>
    <w:bookmarkStart w:name="z1526" w:id="1503"/>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503"/>
    <w:bookmarkStart w:name="z1527" w:id="1504"/>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504"/>
    <w:bookmarkStart w:name="z1528" w:id="1505"/>
    <w:p>
      <w:pPr>
        <w:spacing w:after="0"/>
        <w:ind w:left="0"/>
        <w:jc w:val="both"/>
      </w:pPr>
      <w:r>
        <w:rPr>
          <w:rFonts w:ascii="Times New Roman"/>
          <w:b w:val="false"/>
          <w:i w:val="false"/>
          <w:color w:val="000000"/>
          <w:sz w:val="28"/>
        </w:rPr>
        <w:t>
      11) фармацевтикалық инспекцияларды жүзеге асырады;</w:t>
      </w:r>
    </w:p>
    <w:bookmarkEnd w:id="1505"/>
    <w:bookmarkStart w:name="z1529" w:id="1506"/>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506"/>
    <w:bookmarkStart w:name="z1530" w:id="1507"/>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507"/>
    <w:bookmarkStart w:name="z1531" w:id="1508"/>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508"/>
    <w:bookmarkStart w:name="z1532" w:id="1509"/>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509"/>
    <w:bookmarkStart w:name="z1533" w:id="1510"/>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510"/>
    <w:bookmarkStart w:name="z1534" w:id="1511"/>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511"/>
    <w:bookmarkStart w:name="z1535" w:id="1512"/>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512"/>
    <w:bookmarkStart w:name="z1536" w:id="1513"/>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513"/>
    <w:bookmarkStart w:name="z1537" w:id="1514"/>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514"/>
    <w:bookmarkStart w:name="z1538" w:id="1515"/>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515"/>
    <w:bookmarkStart w:name="z1539" w:id="1516"/>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516"/>
    <w:bookmarkStart w:name="z1540" w:id="1517"/>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517"/>
    <w:bookmarkStart w:name="z1541" w:id="1518"/>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518"/>
    <w:bookmarkStart w:name="z1542" w:id="1519"/>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519"/>
    <w:bookmarkStart w:name="z1543" w:id="1520"/>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520"/>
    <w:bookmarkStart w:name="z1544" w:id="1521"/>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521"/>
    <w:bookmarkStart w:name="z1545" w:id="1522"/>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522"/>
    <w:bookmarkStart w:name="z1546" w:id="1523"/>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523"/>
    <w:bookmarkStart w:name="z1547" w:id="152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524"/>
    <w:bookmarkStart w:name="z1548" w:id="1525"/>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525"/>
    <w:bookmarkStart w:name="z1549" w:id="1526"/>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526"/>
    <w:bookmarkStart w:name="z1550" w:id="1527"/>
    <w:p>
      <w:pPr>
        <w:spacing w:after="0"/>
        <w:ind w:left="0"/>
        <w:jc w:val="both"/>
      </w:pPr>
      <w:r>
        <w:rPr>
          <w:rFonts w:ascii="Times New Roman"/>
          <w:b w:val="false"/>
          <w:i w:val="false"/>
          <w:color w:val="000000"/>
          <w:sz w:val="28"/>
        </w:rPr>
        <w:t>
      17. Департамент басшысының өкілеттігі:</w:t>
      </w:r>
    </w:p>
    <w:bookmarkEnd w:id="1527"/>
    <w:bookmarkStart w:name="z1551" w:id="1528"/>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528"/>
    <w:bookmarkStart w:name="z1552" w:id="152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529"/>
    <w:bookmarkStart w:name="z1553" w:id="1530"/>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530"/>
    <w:bookmarkStart w:name="z1554" w:id="1531"/>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531"/>
    <w:bookmarkStart w:name="z1555" w:id="1532"/>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532"/>
    <w:bookmarkStart w:name="z1556" w:id="1533"/>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533"/>
    <w:bookmarkStart w:name="z1557" w:id="1534"/>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534"/>
    <w:bookmarkStart w:name="z1558" w:id="153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535"/>
    <w:bookmarkStart w:name="z1559" w:id="1536"/>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536"/>
    <w:bookmarkStart w:name="z1560" w:id="1537"/>
    <w:p>
      <w:pPr>
        <w:spacing w:after="0"/>
        <w:ind w:left="0"/>
        <w:jc w:val="left"/>
      </w:pPr>
      <w:r>
        <w:rPr>
          <w:rFonts w:ascii="Times New Roman"/>
          <w:b/>
          <w:i w:val="false"/>
          <w:color w:val="000000"/>
        </w:rPr>
        <w:t xml:space="preserve"> 4-тарау. Департаменттің мүлкі</w:t>
      </w:r>
    </w:p>
    <w:bookmarkEnd w:id="1537"/>
    <w:bookmarkStart w:name="z1561" w:id="1538"/>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538"/>
    <w:bookmarkStart w:name="z1562" w:id="1539"/>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39"/>
    <w:bookmarkStart w:name="z1563" w:id="154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540"/>
    <w:bookmarkStart w:name="z1564" w:id="154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541"/>
    <w:bookmarkStart w:name="z1565" w:id="1542"/>
    <w:p>
      <w:pPr>
        <w:spacing w:after="0"/>
        <w:ind w:left="0"/>
        <w:jc w:val="left"/>
      </w:pPr>
      <w:r>
        <w:rPr>
          <w:rFonts w:ascii="Times New Roman"/>
          <w:b/>
          <w:i w:val="false"/>
          <w:color w:val="000000"/>
        </w:rPr>
        <w:t xml:space="preserve"> 5-тарау. Департаментті қайта ұйымдастыру және тарату</w:t>
      </w:r>
    </w:p>
    <w:bookmarkEnd w:id="1542"/>
    <w:bookmarkStart w:name="z1566" w:id="154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18-қосымша</w:t>
            </w:r>
          </w:p>
        </w:tc>
      </w:tr>
    </w:tbl>
    <w:bookmarkStart w:name="z1568" w:id="154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Түркістан облысы бойынша департаменті" республикалық мемлекеттік мекемесі туралы ереже</w:t>
      </w:r>
    </w:p>
    <w:bookmarkEnd w:id="1544"/>
    <w:bookmarkStart w:name="z1569" w:id="1545"/>
    <w:p>
      <w:pPr>
        <w:spacing w:after="0"/>
        <w:ind w:left="0"/>
        <w:jc w:val="left"/>
      </w:pPr>
      <w:r>
        <w:rPr>
          <w:rFonts w:ascii="Times New Roman"/>
          <w:b/>
          <w:i w:val="false"/>
          <w:color w:val="000000"/>
        </w:rPr>
        <w:t xml:space="preserve"> 1-тарау. Жалпы ережелер</w:t>
      </w:r>
    </w:p>
    <w:bookmarkEnd w:id="1545"/>
    <w:bookmarkStart w:name="z1570" w:id="1546"/>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Түркістан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546"/>
    <w:bookmarkStart w:name="z1571" w:id="154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547"/>
    <w:bookmarkStart w:name="z1572" w:id="154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548"/>
    <w:bookmarkStart w:name="z1573" w:id="154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49"/>
    <w:bookmarkStart w:name="z1574" w:id="155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550"/>
    <w:bookmarkStart w:name="z1575" w:id="1551"/>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551"/>
    <w:bookmarkStart w:name="z1576" w:id="155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52"/>
    <w:bookmarkStart w:name="z1577" w:id="1553"/>
    <w:p>
      <w:pPr>
        <w:spacing w:after="0"/>
        <w:ind w:left="0"/>
        <w:jc w:val="both"/>
      </w:pPr>
      <w:r>
        <w:rPr>
          <w:rFonts w:ascii="Times New Roman"/>
          <w:b w:val="false"/>
          <w:i w:val="false"/>
          <w:color w:val="000000"/>
          <w:sz w:val="28"/>
        </w:rPr>
        <w:t>
      8. Заңды тұлғаның орналасқан жері – 161200, Қазақстан Республикасы, Түркістан облысы, Түркістан қаласы, Жаңа қала шағын ауданы, 32 көше, 16 ғимарат.</w:t>
      </w:r>
    </w:p>
    <w:bookmarkEnd w:id="1553"/>
    <w:bookmarkStart w:name="z1578" w:id="1554"/>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554"/>
    <w:bookmarkStart w:name="z1579" w:id="1555"/>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555"/>
    <w:bookmarkStart w:name="z1580" w:id="155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556"/>
    <w:bookmarkStart w:name="z1581" w:id="155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57"/>
    <w:bookmarkStart w:name="z1582" w:id="155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558"/>
    <w:bookmarkStart w:name="z1583" w:id="1559"/>
    <w:p>
      <w:pPr>
        <w:spacing w:after="0"/>
        <w:ind w:left="0"/>
        <w:jc w:val="both"/>
      </w:pPr>
      <w:r>
        <w:rPr>
          <w:rFonts w:ascii="Times New Roman"/>
          <w:b w:val="false"/>
          <w:i w:val="false"/>
          <w:color w:val="000000"/>
          <w:sz w:val="28"/>
        </w:rPr>
        <w:t>
      12. Міндеттері:</w:t>
      </w:r>
    </w:p>
    <w:bookmarkEnd w:id="1559"/>
    <w:bookmarkStart w:name="z1584" w:id="1560"/>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560"/>
    <w:bookmarkStart w:name="z1585" w:id="156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561"/>
    <w:bookmarkStart w:name="z1586" w:id="1562"/>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562"/>
    <w:bookmarkStart w:name="z1587" w:id="1563"/>
    <w:p>
      <w:pPr>
        <w:spacing w:after="0"/>
        <w:ind w:left="0"/>
        <w:jc w:val="both"/>
      </w:pPr>
      <w:r>
        <w:rPr>
          <w:rFonts w:ascii="Times New Roman"/>
          <w:b w:val="false"/>
          <w:i w:val="false"/>
          <w:color w:val="000000"/>
          <w:sz w:val="28"/>
        </w:rPr>
        <w:t>
      13. Өкілеттіктері құқықтары мен міндеттері:</w:t>
      </w:r>
    </w:p>
    <w:bookmarkEnd w:id="1563"/>
    <w:bookmarkStart w:name="z1588" w:id="156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564"/>
    <w:bookmarkStart w:name="z1589" w:id="156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565"/>
    <w:bookmarkStart w:name="z1590" w:id="156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566"/>
    <w:bookmarkStart w:name="z1591" w:id="1567"/>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567"/>
    <w:bookmarkStart w:name="z1592" w:id="156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568"/>
    <w:bookmarkStart w:name="z1593" w:id="156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69"/>
    <w:bookmarkStart w:name="z1594" w:id="1570"/>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570"/>
    <w:bookmarkStart w:name="z1595" w:id="157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571"/>
    <w:bookmarkStart w:name="z1596" w:id="157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572"/>
    <w:bookmarkStart w:name="z1597" w:id="1573"/>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573"/>
    <w:bookmarkStart w:name="z1598" w:id="157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574"/>
    <w:bookmarkStart w:name="z1599" w:id="157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575"/>
    <w:bookmarkStart w:name="z1600" w:id="157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576"/>
    <w:bookmarkStart w:name="z1601" w:id="1577"/>
    <w:p>
      <w:pPr>
        <w:spacing w:after="0"/>
        <w:ind w:left="0"/>
        <w:jc w:val="both"/>
      </w:pPr>
      <w:r>
        <w:rPr>
          <w:rFonts w:ascii="Times New Roman"/>
          <w:b w:val="false"/>
          <w:i w:val="false"/>
          <w:color w:val="000000"/>
          <w:sz w:val="28"/>
        </w:rPr>
        <w:t xml:space="preserve">
      14. Функциялары: </w:t>
      </w:r>
    </w:p>
    <w:bookmarkEnd w:id="1577"/>
    <w:bookmarkStart w:name="z1602" w:id="1578"/>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578"/>
    <w:bookmarkStart w:name="z1603" w:id="157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579"/>
    <w:bookmarkStart w:name="z1604" w:id="1580"/>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580"/>
    <w:bookmarkStart w:name="z1605" w:id="1581"/>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581"/>
    <w:bookmarkStart w:name="z1606" w:id="1582"/>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582"/>
    <w:bookmarkStart w:name="z1607" w:id="1583"/>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583"/>
    <w:bookmarkStart w:name="z1608" w:id="1584"/>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584"/>
    <w:bookmarkStart w:name="z1609" w:id="1585"/>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585"/>
    <w:bookmarkStart w:name="z1610" w:id="1586"/>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586"/>
    <w:bookmarkStart w:name="z1611" w:id="1587"/>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587"/>
    <w:bookmarkStart w:name="z1612" w:id="1588"/>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588"/>
    <w:bookmarkStart w:name="z1613" w:id="1589"/>
    <w:p>
      <w:pPr>
        <w:spacing w:after="0"/>
        <w:ind w:left="0"/>
        <w:jc w:val="both"/>
      </w:pPr>
      <w:r>
        <w:rPr>
          <w:rFonts w:ascii="Times New Roman"/>
          <w:b w:val="false"/>
          <w:i w:val="false"/>
          <w:color w:val="000000"/>
          <w:sz w:val="28"/>
        </w:rPr>
        <w:t>
      11) фармацевтикалық инспекцияларды жүзеге асырады;</w:t>
      </w:r>
    </w:p>
    <w:bookmarkEnd w:id="1589"/>
    <w:bookmarkStart w:name="z1614" w:id="1590"/>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590"/>
    <w:bookmarkStart w:name="z1615" w:id="1591"/>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591"/>
    <w:bookmarkStart w:name="z1616" w:id="1592"/>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592"/>
    <w:bookmarkStart w:name="z1617" w:id="1593"/>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593"/>
    <w:bookmarkStart w:name="z1618" w:id="1594"/>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594"/>
    <w:bookmarkStart w:name="z1619" w:id="1595"/>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595"/>
    <w:bookmarkStart w:name="z1620" w:id="1596"/>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596"/>
    <w:bookmarkStart w:name="z1621" w:id="1597"/>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597"/>
    <w:bookmarkStart w:name="z1622" w:id="1598"/>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598"/>
    <w:bookmarkStart w:name="z1623" w:id="1599"/>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599"/>
    <w:bookmarkStart w:name="z1624" w:id="1600"/>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600"/>
    <w:bookmarkStart w:name="z1625" w:id="1601"/>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601"/>
    <w:bookmarkStart w:name="z1626" w:id="1602"/>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602"/>
    <w:bookmarkStart w:name="z1627" w:id="1603"/>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603"/>
    <w:bookmarkStart w:name="z1628" w:id="1604"/>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604"/>
    <w:bookmarkStart w:name="z1629" w:id="1605"/>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605"/>
    <w:bookmarkStart w:name="z1630" w:id="1606"/>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606"/>
    <w:bookmarkStart w:name="z1631" w:id="1607"/>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607"/>
    <w:bookmarkStart w:name="z1632" w:id="160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608"/>
    <w:bookmarkStart w:name="z1633" w:id="1609"/>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609"/>
    <w:bookmarkStart w:name="z1634" w:id="1610"/>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610"/>
    <w:bookmarkStart w:name="z1635" w:id="1611"/>
    <w:p>
      <w:pPr>
        <w:spacing w:after="0"/>
        <w:ind w:left="0"/>
        <w:jc w:val="both"/>
      </w:pPr>
      <w:r>
        <w:rPr>
          <w:rFonts w:ascii="Times New Roman"/>
          <w:b w:val="false"/>
          <w:i w:val="false"/>
          <w:color w:val="000000"/>
          <w:sz w:val="28"/>
        </w:rPr>
        <w:t>
      17. Департамент басшысының өкілеттігі:</w:t>
      </w:r>
    </w:p>
    <w:bookmarkEnd w:id="1611"/>
    <w:bookmarkStart w:name="z1636" w:id="1612"/>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612"/>
    <w:bookmarkStart w:name="z1637" w:id="161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613"/>
    <w:bookmarkStart w:name="z1638" w:id="1614"/>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614"/>
    <w:bookmarkStart w:name="z1639" w:id="1615"/>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615"/>
    <w:bookmarkStart w:name="z1640" w:id="1616"/>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616"/>
    <w:bookmarkStart w:name="z1641" w:id="1617"/>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617"/>
    <w:bookmarkStart w:name="z1642" w:id="1618"/>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618"/>
    <w:bookmarkStart w:name="z1643" w:id="161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619"/>
    <w:bookmarkStart w:name="z1644" w:id="1620"/>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620"/>
    <w:bookmarkStart w:name="z1645" w:id="1621"/>
    <w:p>
      <w:pPr>
        <w:spacing w:after="0"/>
        <w:ind w:left="0"/>
        <w:jc w:val="left"/>
      </w:pPr>
      <w:r>
        <w:rPr>
          <w:rFonts w:ascii="Times New Roman"/>
          <w:b/>
          <w:i w:val="false"/>
          <w:color w:val="000000"/>
        </w:rPr>
        <w:t xml:space="preserve"> 4-тарау. Департаменттің мүлкі</w:t>
      </w:r>
    </w:p>
    <w:bookmarkEnd w:id="1621"/>
    <w:bookmarkStart w:name="z1646" w:id="1622"/>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622"/>
    <w:bookmarkStart w:name="z1647" w:id="1623"/>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3"/>
    <w:bookmarkStart w:name="z1648" w:id="162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624"/>
    <w:bookmarkStart w:name="z1649" w:id="162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625"/>
    <w:bookmarkStart w:name="z1650" w:id="1626"/>
    <w:p>
      <w:pPr>
        <w:spacing w:after="0"/>
        <w:ind w:left="0"/>
        <w:jc w:val="left"/>
      </w:pPr>
      <w:r>
        <w:rPr>
          <w:rFonts w:ascii="Times New Roman"/>
          <w:b/>
          <w:i w:val="false"/>
          <w:color w:val="000000"/>
        </w:rPr>
        <w:t xml:space="preserve"> 5-тарау. Департаментті қайта ұйымдастыру және тарату</w:t>
      </w:r>
    </w:p>
    <w:bookmarkEnd w:id="1626"/>
    <w:bookmarkStart w:name="z1651" w:id="162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19-қосымша</w:t>
            </w:r>
          </w:p>
        </w:tc>
      </w:tr>
    </w:tbl>
    <w:bookmarkStart w:name="z1653" w:id="162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Ұлытау облысы бойынша департаменті" республикалық мемлекеттік мекемесі туралы ереже</w:t>
      </w:r>
    </w:p>
    <w:bookmarkEnd w:id="1628"/>
    <w:bookmarkStart w:name="z1654" w:id="1629"/>
    <w:p>
      <w:pPr>
        <w:spacing w:after="0"/>
        <w:ind w:left="0"/>
        <w:jc w:val="left"/>
      </w:pPr>
      <w:r>
        <w:rPr>
          <w:rFonts w:ascii="Times New Roman"/>
          <w:b/>
          <w:i w:val="false"/>
          <w:color w:val="000000"/>
        </w:rPr>
        <w:t xml:space="preserve"> 1-тарау. Жалпы ережелер</w:t>
      </w:r>
    </w:p>
    <w:bookmarkEnd w:id="1629"/>
    <w:bookmarkStart w:name="z1655" w:id="1630"/>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Ұлытау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630"/>
    <w:bookmarkStart w:name="z1656" w:id="163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631"/>
    <w:bookmarkStart w:name="z1657" w:id="1632"/>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632"/>
    <w:bookmarkStart w:name="z1658" w:id="163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633"/>
    <w:bookmarkStart w:name="z1659" w:id="163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634"/>
    <w:bookmarkStart w:name="z1660" w:id="163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635"/>
    <w:bookmarkStart w:name="z1661" w:id="163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36"/>
    <w:bookmarkStart w:name="z1662" w:id="1637"/>
    <w:p>
      <w:pPr>
        <w:spacing w:after="0"/>
        <w:ind w:left="0"/>
        <w:jc w:val="both"/>
      </w:pPr>
      <w:r>
        <w:rPr>
          <w:rFonts w:ascii="Times New Roman"/>
          <w:b w:val="false"/>
          <w:i w:val="false"/>
          <w:color w:val="000000"/>
          <w:sz w:val="28"/>
        </w:rPr>
        <w:t>
      8. Заңды тұлғаның орналасқан жері – 100600, Қазақстан Республикасы, Ұлытау облысы, Жезқазған қаласы, Ғарышкерлер бақжолы, 15.</w:t>
      </w:r>
    </w:p>
    <w:bookmarkEnd w:id="1637"/>
    <w:bookmarkStart w:name="z1663" w:id="1638"/>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638"/>
    <w:bookmarkStart w:name="z1664" w:id="1639"/>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639"/>
    <w:bookmarkStart w:name="z1665" w:id="164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640"/>
    <w:bookmarkStart w:name="z1666" w:id="1641"/>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641"/>
    <w:bookmarkStart w:name="z1667" w:id="164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642"/>
    <w:bookmarkStart w:name="z1668" w:id="1643"/>
    <w:p>
      <w:pPr>
        <w:spacing w:after="0"/>
        <w:ind w:left="0"/>
        <w:jc w:val="both"/>
      </w:pPr>
      <w:r>
        <w:rPr>
          <w:rFonts w:ascii="Times New Roman"/>
          <w:b w:val="false"/>
          <w:i w:val="false"/>
          <w:color w:val="000000"/>
          <w:sz w:val="28"/>
        </w:rPr>
        <w:t>
      12. Міндеттері:</w:t>
      </w:r>
    </w:p>
    <w:bookmarkEnd w:id="1643"/>
    <w:bookmarkStart w:name="z1669" w:id="1644"/>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644"/>
    <w:bookmarkStart w:name="z1670" w:id="164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645"/>
    <w:bookmarkStart w:name="z1671" w:id="1646"/>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646"/>
    <w:bookmarkStart w:name="z1672" w:id="1647"/>
    <w:p>
      <w:pPr>
        <w:spacing w:after="0"/>
        <w:ind w:left="0"/>
        <w:jc w:val="both"/>
      </w:pPr>
      <w:r>
        <w:rPr>
          <w:rFonts w:ascii="Times New Roman"/>
          <w:b w:val="false"/>
          <w:i w:val="false"/>
          <w:color w:val="000000"/>
          <w:sz w:val="28"/>
        </w:rPr>
        <w:t>
      13. Өкілеттіктері құқықтары мен міндеттері:</w:t>
      </w:r>
    </w:p>
    <w:bookmarkEnd w:id="1647"/>
    <w:bookmarkStart w:name="z1673" w:id="164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648"/>
    <w:bookmarkStart w:name="z1674" w:id="164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649"/>
    <w:bookmarkStart w:name="z1675" w:id="165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650"/>
    <w:bookmarkStart w:name="z1676" w:id="1651"/>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651"/>
    <w:bookmarkStart w:name="z1677" w:id="165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652"/>
    <w:bookmarkStart w:name="z1678" w:id="165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53"/>
    <w:bookmarkStart w:name="z1679" w:id="1654"/>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654"/>
    <w:bookmarkStart w:name="z1680" w:id="165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655"/>
    <w:bookmarkStart w:name="z1681" w:id="165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656"/>
    <w:bookmarkStart w:name="z1682" w:id="1657"/>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657"/>
    <w:bookmarkStart w:name="z1683" w:id="165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658"/>
    <w:bookmarkStart w:name="z1684" w:id="165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659"/>
    <w:bookmarkStart w:name="z1685" w:id="166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660"/>
    <w:bookmarkStart w:name="z1686" w:id="1661"/>
    <w:p>
      <w:pPr>
        <w:spacing w:after="0"/>
        <w:ind w:left="0"/>
        <w:jc w:val="both"/>
      </w:pPr>
      <w:r>
        <w:rPr>
          <w:rFonts w:ascii="Times New Roman"/>
          <w:b w:val="false"/>
          <w:i w:val="false"/>
          <w:color w:val="000000"/>
          <w:sz w:val="28"/>
        </w:rPr>
        <w:t xml:space="preserve">
      14. Функциялары: </w:t>
      </w:r>
    </w:p>
    <w:bookmarkEnd w:id="1661"/>
    <w:bookmarkStart w:name="z1687" w:id="1662"/>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662"/>
    <w:bookmarkStart w:name="z1688" w:id="166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663"/>
    <w:bookmarkStart w:name="z1689" w:id="1664"/>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664"/>
    <w:bookmarkStart w:name="z1690" w:id="1665"/>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665"/>
    <w:bookmarkStart w:name="z1691" w:id="1666"/>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666"/>
    <w:bookmarkStart w:name="z1692" w:id="1667"/>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667"/>
    <w:bookmarkStart w:name="z1693" w:id="1668"/>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668"/>
    <w:bookmarkStart w:name="z1694" w:id="1669"/>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669"/>
    <w:bookmarkStart w:name="z1695" w:id="1670"/>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670"/>
    <w:bookmarkStart w:name="z1696" w:id="1671"/>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671"/>
    <w:bookmarkStart w:name="z1697" w:id="1672"/>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672"/>
    <w:bookmarkStart w:name="z1698" w:id="1673"/>
    <w:p>
      <w:pPr>
        <w:spacing w:after="0"/>
        <w:ind w:left="0"/>
        <w:jc w:val="both"/>
      </w:pPr>
      <w:r>
        <w:rPr>
          <w:rFonts w:ascii="Times New Roman"/>
          <w:b w:val="false"/>
          <w:i w:val="false"/>
          <w:color w:val="000000"/>
          <w:sz w:val="28"/>
        </w:rPr>
        <w:t>
      11) фармацевтикалық инспекцияларды жүзеге асырады;</w:t>
      </w:r>
    </w:p>
    <w:bookmarkEnd w:id="1673"/>
    <w:bookmarkStart w:name="z1699" w:id="1674"/>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674"/>
    <w:bookmarkStart w:name="z1700" w:id="1675"/>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675"/>
    <w:bookmarkStart w:name="z1701" w:id="1676"/>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676"/>
    <w:bookmarkStart w:name="z1702" w:id="1677"/>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677"/>
    <w:bookmarkStart w:name="z1703" w:id="1678"/>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678"/>
    <w:bookmarkStart w:name="z1704" w:id="1679"/>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679"/>
    <w:bookmarkStart w:name="z1705" w:id="1680"/>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680"/>
    <w:bookmarkStart w:name="z1706" w:id="1681"/>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681"/>
    <w:bookmarkStart w:name="z1707" w:id="1682"/>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682"/>
    <w:bookmarkStart w:name="z1708" w:id="1683"/>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683"/>
    <w:bookmarkStart w:name="z1709" w:id="1684"/>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684"/>
    <w:bookmarkStart w:name="z1710" w:id="1685"/>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685"/>
    <w:bookmarkStart w:name="z1711" w:id="1686"/>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686"/>
    <w:bookmarkStart w:name="z1712" w:id="1687"/>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687"/>
    <w:bookmarkStart w:name="z1713" w:id="1688"/>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688"/>
    <w:bookmarkStart w:name="z1714" w:id="1689"/>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689"/>
    <w:bookmarkStart w:name="z1715" w:id="1690"/>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690"/>
    <w:bookmarkStart w:name="z1716" w:id="1691"/>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691"/>
    <w:bookmarkStart w:name="z1717" w:id="169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692"/>
    <w:bookmarkStart w:name="z1718" w:id="1693"/>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693"/>
    <w:bookmarkStart w:name="z1719" w:id="1694"/>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694"/>
    <w:bookmarkStart w:name="z1720" w:id="1695"/>
    <w:p>
      <w:pPr>
        <w:spacing w:after="0"/>
        <w:ind w:left="0"/>
        <w:jc w:val="both"/>
      </w:pPr>
      <w:r>
        <w:rPr>
          <w:rFonts w:ascii="Times New Roman"/>
          <w:b w:val="false"/>
          <w:i w:val="false"/>
          <w:color w:val="000000"/>
          <w:sz w:val="28"/>
        </w:rPr>
        <w:t>
      17. Департамент басшысының өкілеттігі:</w:t>
      </w:r>
    </w:p>
    <w:bookmarkEnd w:id="1695"/>
    <w:bookmarkStart w:name="z1721" w:id="1696"/>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696"/>
    <w:bookmarkStart w:name="z1722" w:id="169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697"/>
    <w:bookmarkStart w:name="z1723" w:id="1698"/>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698"/>
    <w:bookmarkStart w:name="z1724" w:id="1699"/>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699"/>
    <w:bookmarkStart w:name="z1725" w:id="1700"/>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700"/>
    <w:bookmarkStart w:name="z1726" w:id="1701"/>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701"/>
    <w:bookmarkStart w:name="z1727" w:id="1702"/>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702"/>
    <w:bookmarkStart w:name="z1728" w:id="1703"/>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703"/>
    <w:bookmarkStart w:name="z1729" w:id="170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704"/>
    <w:bookmarkStart w:name="z1730" w:id="1705"/>
    <w:p>
      <w:pPr>
        <w:spacing w:after="0"/>
        <w:ind w:left="0"/>
        <w:jc w:val="left"/>
      </w:pPr>
      <w:r>
        <w:rPr>
          <w:rFonts w:ascii="Times New Roman"/>
          <w:b/>
          <w:i w:val="false"/>
          <w:color w:val="000000"/>
        </w:rPr>
        <w:t xml:space="preserve"> 4-тарау. Департаменттің мүлкі</w:t>
      </w:r>
    </w:p>
    <w:bookmarkEnd w:id="1705"/>
    <w:bookmarkStart w:name="z1731" w:id="1706"/>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706"/>
    <w:bookmarkStart w:name="z1732" w:id="1707"/>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07"/>
    <w:bookmarkStart w:name="z1733" w:id="170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708"/>
    <w:bookmarkStart w:name="z1734" w:id="170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709"/>
    <w:bookmarkStart w:name="z1735" w:id="1710"/>
    <w:p>
      <w:pPr>
        <w:spacing w:after="0"/>
        <w:ind w:left="0"/>
        <w:jc w:val="left"/>
      </w:pPr>
      <w:r>
        <w:rPr>
          <w:rFonts w:ascii="Times New Roman"/>
          <w:b/>
          <w:i w:val="false"/>
          <w:color w:val="000000"/>
        </w:rPr>
        <w:t xml:space="preserve"> 5-тарау. Департаментті қайта ұйымдастыру және тарату</w:t>
      </w:r>
    </w:p>
    <w:bookmarkEnd w:id="1710"/>
    <w:bookmarkStart w:name="z1736" w:id="171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20-қосымша</w:t>
            </w:r>
          </w:p>
        </w:tc>
      </w:tr>
    </w:tbl>
    <w:bookmarkStart w:name="z1738" w:id="1712"/>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 туралы ереже</w:t>
      </w:r>
    </w:p>
    <w:bookmarkEnd w:id="1712"/>
    <w:bookmarkStart w:name="z1739" w:id="1713"/>
    <w:p>
      <w:pPr>
        <w:spacing w:after="0"/>
        <w:ind w:left="0"/>
        <w:jc w:val="left"/>
      </w:pPr>
      <w:r>
        <w:rPr>
          <w:rFonts w:ascii="Times New Roman"/>
          <w:b/>
          <w:i w:val="false"/>
          <w:color w:val="000000"/>
        </w:rPr>
        <w:t xml:space="preserve"> 1-тарау. Жалпы ережелер</w:t>
      </w:r>
    </w:p>
    <w:bookmarkEnd w:id="1713"/>
    <w:bookmarkStart w:name="z1740" w:id="1714"/>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714"/>
    <w:bookmarkStart w:name="z1741" w:id="171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715"/>
    <w:bookmarkStart w:name="z1742" w:id="1716"/>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716"/>
    <w:bookmarkStart w:name="z1743" w:id="171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717"/>
    <w:bookmarkStart w:name="z1744" w:id="171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718"/>
    <w:bookmarkStart w:name="z1745" w:id="1719"/>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719"/>
    <w:bookmarkStart w:name="z1746" w:id="172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20"/>
    <w:bookmarkStart w:name="z1747" w:id="1721"/>
    <w:p>
      <w:pPr>
        <w:spacing w:after="0"/>
        <w:ind w:left="0"/>
        <w:jc w:val="both"/>
      </w:pPr>
      <w:r>
        <w:rPr>
          <w:rFonts w:ascii="Times New Roman"/>
          <w:b w:val="false"/>
          <w:i w:val="false"/>
          <w:color w:val="000000"/>
          <w:sz w:val="28"/>
        </w:rPr>
        <w:t>
      8. Заңды тұлғаның орналасқан жері – 070000, Қазақстан Республикасы, Шығыс Қазақстан облысы, Өскемен қаласы, Крылов көшесі, 80.</w:t>
      </w:r>
    </w:p>
    <w:bookmarkEnd w:id="1721"/>
    <w:bookmarkStart w:name="z1748" w:id="1722"/>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722"/>
    <w:bookmarkStart w:name="z1749" w:id="1723"/>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723"/>
    <w:bookmarkStart w:name="z1750" w:id="172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724"/>
    <w:bookmarkStart w:name="z1751" w:id="172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25"/>
    <w:bookmarkStart w:name="z1752" w:id="172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726"/>
    <w:bookmarkStart w:name="z1753" w:id="1727"/>
    <w:p>
      <w:pPr>
        <w:spacing w:after="0"/>
        <w:ind w:left="0"/>
        <w:jc w:val="both"/>
      </w:pPr>
      <w:r>
        <w:rPr>
          <w:rFonts w:ascii="Times New Roman"/>
          <w:b w:val="false"/>
          <w:i w:val="false"/>
          <w:color w:val="000000"/>
          <w:sz w:val="28"/>
        </w:rPr>
        <w:t>
      12. Міндеттері:</w:t>
      </w:r>
    </w:p>
    <w:bookmarkEnd w:id="1727"/>
    <w:bookmarkStart w:name="z1754" w:id="1728"/>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728"/>
    <w:bookmarkStart w:name="z1755" w:id="172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729"/>
    <w:bookmarkStart w:name="z1756" w:id="1730"/>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730"/>
    <w:bookmarkStart w:name="z1757" w:id="1731"/>
    <w:p>
      <w:pPr>
        <w:spacing w:after="0"/>
        <w:ind w:left="0"/>
        <w:jc w:val="both"/>
      </w:pPr>
      <w:r>
        <w:rPr>
          <w:rFonts w:ascii="Times New Roman"/>
          <w:b w:val="false"/>
          <w:i w:val="false"/>
          <w:color w:val="000000"/>
          <w:sz w:val="28"/>
        </w:rPr>
        <w:t>
      13. Өкілеттіктері құқықтары мен міндеттері:</w:t>
      </w:r>
    </w:p>
    <w:bookmarkEnd w:id="1731"/>
    <w:bookmarkStart w:name="z1758" w:id="173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732"/>
    <w:bookmarkStart w:name="z1759" w:id="173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733"/>
    <w:bookmarkStart w:name="z1760" w:id="173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734"/>
    <w:bookmarkStart w:name="z1761" w:id="1735"/>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735"/>
    <w:bookmarkStart w:name="z1762" w:id="173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736"/>
    <w:bookmarkStart w:name="z1763" w:id="173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37"/>
    <w:bookmarkStart w:name="z1764" w:id="1738"/>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738"/>
    <w:bookmarkStart w:name="z1765" w:id="173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739"/>
    <w:bookmarkStart w:name="z1766" w:id="174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740"/>
    <w:bookmarkStart w:name="z1767" w:id="1741"/>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741"/>
    <w:bookmarkStart w:name="z1768" w:id="174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742"/>
    <w:bookmarkStart w:name="z1769" w:id="174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743"/>
    <w:bookmarkStart w:name="z1770" w:id="174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744"/>
    <w:bookmarkStart w:name="z1771" w:id="1745"/>
    <w:p>
      <w:pPr>
        <w:spacing w:after="0"/>
        <w:ind w:left="0"/>
        <w:jc w:val="both"/>
      </w:pPr>
      <w:r>
        <w:rPr>
          <w:rFonts w:ascii="Times New Roman"/>
          <w:b w:val="false"/>
          <w:i w:val="false"/>
          <w:color w:val="000000"/>
          <w:sz w:val="28"/>
        </w:rPr>
        <w:t xml:space="preserve">
      14. Функциялары: </w:t>
      </w:r>
    </w:p>
    <w:bookmarkEnd w:id="1745"/>
    <w:bookmarkStart w:name="z1772" w:id="1746"/>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746"/>
    <w:bookmarkStart w:name="z1773" w:id="174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747"/>
    <w:bookmarkStart w:name="z1774" w:id="1748"/>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748"/>
    <w:bookmarkStart w:name="z1775" w:id="1749"/>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749"/>
    <w:bookmarkStart w:name="z1776" w:id="1750"/>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750"/>
    <w:bookmarkStart w:name="z1777" w:id="1751"/>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751"/>
    <w:bookmarkStart w:name="z1778" w:id="1752"/>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752"/>
    <w:bookmarkStart w:name="z1779" w:id="1753"/>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753"/>
    <w:bookmarkStart w:name="z1780" w:id="1754"/>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754"/>
    <w:bookmarkStart w:name="z1781" w:id="1755"/>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755"/>
    <w:bookmarkStart w:name="z1782" w:id="1756"/>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756"/>
    <w:bookmarkStart w:name="z1783" w:id="1757"/>
    <w:p>
      <w:pPr>
        <w:spacing w:after="0"/>
        <w:ind w:left="0"/>
        <w:jc w:val="both"/>
      </w:pPr>
      <w:r>
        <w:rPr>
          <w:rFonts w:ascii="Times New Roman"/>
          <w:b w:val="false"/>
          <w:i w:val="false"/>
          <w:color w:val="000000"/>
          <w:sz w:val="28"/>
        </w:rPr>
        <w:t>
      11) фармацевтикалық инспекцияларды жүзеге асырады;</w:t>
      </w:r>
    </w:p>
    <w:bookmarkEnd w:id="1757"/>
    <w:bookmarkStart w:name="z1784" w:id="1758"/>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758"/>
    <w:bookmarkStart w:name="z1785" w:id="1759"/>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759"/>
    <w:bookmarkStart w:name="z1786" w:id="1760"/>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760"/>
    <w:bookmarkStart w:name="z1787" w:id="1761"/>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761"/>
    <w:bookmarkStart w:name="z1788" w:id="1762"/>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762"/>
    <w:bookmarkStart w:name="z1789" w:id="1763"/>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763"/>
    <w:bookmarkStart w:name="z1790" w:id="1764"/>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764"/>
    <w:bookmarkStart w:name="z1791" w:id="1765"/>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765"/>
    <w:bookmarkStart w:name="z1792" w:id="1766"/>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766"/>
    <w:bookmarkStart w:name="z1793" w:id="1767"/>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767"/>
    <w:bookmarkStart w:name="z1794" w:id="1768"/>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768"/>
    <w:bookmarkStart w:name="z1795" w:id="1769"/>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769"/>
    <w:bookmarkStart w:name="z1796" w:id="1770"/>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770"/>
    <w:bookmarkStart w:name="z1797" w:id="1771"/>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771"/>
    <w:bookmarkStart w:name="z1798" w:id="1772"/>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772"/>
    <w:bookmarkStart w:name="z1799" w:id="1773"/>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773"/>
    <w:bookmarkStart w:name="z1800" w:id="1774"/>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774"/>
    <w:bookmarkStart w:name="z1801" w:id="1775"/>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775"/>
    <w:bookmarkStart w:name="z1802" w:id="177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776"/>
    <w:bookmarkStart w:name="z1803" w:id="1777"/>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777"/>
    <w:bookmarkStart w:name="z1804" w:id="1778"/>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778"/>
    <w:bookmarkStart w:name="z1805" w:id="1779"/>
    <w:p>
      <w:pPr>
        <w:spacing w:after="0"/>
        <w:ind w:left="0"/>
        <w:jc w:val="both"/>
      </w:pPr>
      <w:r>
        <w:rPr>
          <w:rFonts w:ascii="Times New Roman"/>
          <w:b w:val="false"/>
          <w:i w:val="false"/>
          <w:color w:val="000000"/>
          <w:sz w:val="28"/>
        </w:rPr>
        <w:t>
      17. Департамент басшысының өкілеттігі:</w:t>
      </w:r>
    </w:p>
    <w:bookmarkEnd w:id="1779"/>
    <w:bookmarkStart w:name="z1806" w:id="1780"/>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780"/>
    <w:bookmarkStart w:name="z1807" w:id="178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781"/>
    <w:bookmarkStart w:name="z1808" w:id="1782"/>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782"/>
    <w:bookmarkStart w:name="z1809" w:id="1783"/>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783"/>
    <w:bookmarkStart w:name="z1810" w:id="1784"/>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784"/>
    <w:bookmarkStart w:name="z1811" w:id="1785"/>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785"/>
    <w:bookmarkStart w:name="z1812" w:id="1786"/>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786"/>
    <w:bookmarkStart w:name="z1813" w:id="178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787"/>
    <w:bookmarkStart w:name="z1814" w:id="1788"/>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788"/>
    <w:bookmarkStart w:name="z1815" w:id="1789"/>
    <w:p>
      <w:pPr>
        <w:spacing w:after="0"/>
        <w:ind w:left="0"/>
        <w:jc w:val="left"/>
      </w:pPr>
      <w:r>
        <w:rPr>
          <w:rFonts w:ascii="Times New Roman"/>
          <w:b/>
          <w:i w:val="false"/>
          <w:color w:val="000000"/>
        </w:rPr>
        <w:t xml:space="preserve"> 4-тарау. Департаменттің мүлкі</w:t>
      </w:r>
    </w:p>
    <w:bookmarkEnd w:id="1789"/>
    <w:bookmarkStart w:name="z1816" w:id="1790"/>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790"/>
    <w:bookmarkStart w:name="z1817" w:id="1791"/>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1"/>
    <w:bookmarkStart w:name="z1818" w:id="179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792"/>
    <w:bookmarkStart w:name="z1819" w:id="179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793"/>
    <w:bookmarkStart w:name="z1820" w:id="1794"/>
    <w:p>
      <w:pPr>
        <w:spacing w:after="0"/>
        <w:ind w:left="0"/>
        <w:jc w:val="left"/>
      </w:pPr>
      <w:r>
        <w:rPr>
          <w:rFonts w:ascii="Times New Roman"/>
          <w:b/>
          <w:i w:val="false"/>
          <w:color w:val="000000"/>
        </w:rPr>
        <w:t xml:space="preserve"> 5-тарау. Департаментті қайта ұйымдастыру және тарату</w:t>
      </w:r>
    </w:p>
    <w:bookmarkEnd w:id="1794"/>
    <w:bookmarkStart w:name="z1821" w:id="179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21-қосымша</w:t>
            </w:r>
          </w:p>
        </w:tc>
      </w:tr>
    </w:tbl>
    <w:bookmarkStart w:name="z1823" w:id="179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Шымкент қаласы бойынша департаменті" республикалық мемлекеттік мекемесі туралы ереже</w:t>
      </w:r>
    </w:p>
    <w:bookmarkEnd w:id="1796"/>
    <w:bookmarkStart w:name="z1824" w:id="1797"/>
    <w:p>
      <w:pPr>
        <w:spacing w:after="0"/>
        <w:ind w:left="0"/>
        <w:jc w:val="left"/>
      </w:pPr>
      <w:r>
        <w:rPr>
          <w:rFonts w:ascii="Times New Roman"/>
          <w:b/>
          <w:i w:val="false"/>
          <w:color w:val="000000"/>
        </w:rPr>
        <w:t xml:space="preserve"> 1-тарау. Жалпы ережелер</w:t>
      </w:r>
    </w:p>
    <w:bookmarkEnd w:id="1797"/>
    <w:bookmarkStart w:name="z1825" w:id="1798"/>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Шымкент қаласы бойынша департаменті" республикалық мемлекеттік мекемесі (бұдан әрі – Департамент) дәрілік заттар мен медициналық бұйымдардың айналысы, дәрілік заттармен және медициналық бұйымдармен қамтамасыз ету саласындағы мемлекеттік саясатты, құзыреті шегінде реттеу, іске асыру, бақылау және қадағалау функцияларын жүзеге асыру саласында басшылықты және оны іске асыруды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798"/>
    <w:bookmarkStart w:name="z1826" w:id="179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Президентінің, Қазақстан Республикасы Үкіметінің актілеріне, өзге де Қазақстан Республикасының нормативтік құқықтық актілеріне, сондай-ақ осы Ережеге сәйкес жүзеге асырады.</w:t>
      </w:r>
    </w:p>
    <w:bookmarkEnd w:id="1799"/>
    <w:bookmarkStart w:name="z1827" w:id="1800"/>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800"/>
    <w:bookmarkStart w:name="z1828" w:id="180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801"/>
    <w:bookmarkStart w:name="z1829" w:id="180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802"/>
    <w:bookmarkStart w:name="z1830" w:id="1803"/>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803"/>
    <w:bookmarkStart w:name="z1831" w:id="180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04"/>
    <w:bookmarkStart w:name="z1832" w:id="1805"/>
    <w:p>
      <w:pPr>
        <w:spacing w:after="0"/>
        <w:ind w:left="0"/>
        <w:jc w:val="both"/>
      </w:pPr>
      <w:r>
        <w:rPr>
          <w:rFonts w:ascii="Times New Roman"/>
          <w:b w:val="false"/>
          <w:i w:val="false"/>
          <w:color w:val="000000"/>
          <w:sz w:val="28"/>
        </w:rPr>
        <w:t>
      8. Заңды тұлғаның орналасқан жері: 160000, Қазақстан Республикасы, Шымкент қаласы, Әл-Фараби ауданы, Мәделі қожа көшесі, 1Г.</w:t>
      </w:r>
    </w:p>
    <w:bookmarkEnd w:id="1805"/>
    <w:bookmarkStart w:name="z1833" w:id="1806"/>
    <w:p>
      <w:pPr>
        <w:spacing w:after="0"/>
        <w:ind w:left="0"/>
        <w:jc w:val="both"/>
      </w:pPr>
      <w:r>
        <w:rPr>
          <w:rFonts w:ascii="Times New Roman"/>
          <w:b w:val="false"/>
          <w:i w:val="false"/>
          <w:color w:val="000000"/>
          <w:sz w:val="28"/>
        </w:rPr>
        <w:t xml:space="preserve">
      9. Осы Ереже Департаменттің құрылтай құжаты болып табылады. </w:t>
      </w:r>
    </w:p>
    <w:bookmarkEnd w:id="1806"/>
    <w:bookmarkStart w:name="z1834" w:id="1807"/>
    <w:p>
      <w:pPr>
        <w:spacing w:after="0"/>
        <w:ind w:left="0"/>
        <w:jc w:val="both"/>
      </w:pPr>
      <w:r>
        <w:rPr>
          <w:rFonts w:ascii="Times New Roman"/>
          <w:b w:val="false"/>
          <w:i w:val="false"/>
          <w:color w:val="000000"/>
          <w:sz w:val="28"/>
        </w:rPr>
        <w:t xml:space="preserve">
      10. Департаменттің қызметін қаржыландыру республикалық бюджеттен жүзеге асырылады. </w:t>
      </w:r>
    </w:p>
    <w:bookmarkEnd w:id="1807"/>
    <w:bookmarkStart w:name="z1835" w:id="180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808"/>
    <w:bookmarkStart w:name="z1836" w:id="180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09"/>
    <w:bookmarkStart w:name="z1837" w:id="181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810"/>
    <w:bookmarkStart w:name="z1838" w:id="1811"/>
    <w:p>
      <w:pPr>
        <w:spacing w:after="0"/>
        <w:ind w:left="0"/>
        <w:jc w:val="both"/>
      </w:pPr>
      <w:r>
        <w:rPr>
          <w:rFonts w:ascii="Times New Roman"/>
          <w:b w:val="false"/>
          <w:i w:val="false"/>
          <w:color w:val="000000"/>
          <w:sz w:val="28"/>
        </w:rPr>
        <w:t>
      12. Міндеттері:</w:t>
      </w:r>
    </w:p>
    <w:bookmarkEnd w:id="1811"/>
    <w:bookmarkStart w:name="z1839" w:id="1812"/>
    <w:p>
      <w:pPr>
        <w:spacing w:after="0"/>
        <w:ind w:left="0"/>
        <w:jc w:val="both"/>
      </w:pPr>
      <w:r>
        <w:rPr>
          <w:rFonts w:ascii="Times New Roman"/>
          <w:b w:val="false"/>
          <w:i w:val="false"/>
          <w:color w:val="000000"/>
          <w:sz w:val="28"/>
        </w:rPr>
        <w:t>
      1) дәрілік заттар мен медициналық бұйымдардың айналысы, сондай-ақ денсаулық сақтау саласындағы есірткі, психотроптық заттар мен прекурсорлардың айналымы салаларында реттеуші, іске асыру, бақылау мен қадағалау функцияларын жүзеге асыру, дәрілік заттар мен медициналық бұйымдар айналысы саласындағы мемлекеттік саясатты іске асыру;</w:t>
      </w:r>
    </w:p>
    <w:bookmarkEnd w:id="1812"/>
    <w:bookmarkStart w:name="z1840" w:id="181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813"/>
    <w:bookmarkStart w:name="z1841" w:id="1814"/>
    <w:p>
      <w:pPr>
        <w:spacing w:after="0"/>
        <w:ind w:left="0"/>
        <w:jc w:val="both"/>
      </w:pPr>
      <w:r>
        <w:rPr>
          <w:rFonts w:ascii="Times New Roman"/>
          <w:b w:val="false"/>
          <w:i w:val="false"/>
          <w:color w:val="000000"/>
          <w:sz w:val="28"/>
        </w:rPr>
        <w:t xml:space="preserve">
      3) өз құзыретінің шегінде Департаментке жүктелген өзге де міндеттерді жүзеге асыру. </w:t>
      </w:r>
    </w:p>
    <w:bookmarkEnd w:id="1814"/>
    <w:bookmarkStart w:name="z1842" w:id="1815"/>
    <w:p>
      <w:pPr>
        <w:spacing w:after="0"/>
        <w:ind w:left="0"/>
        <w:jc w:val="both"/>
      </w:pPr>
      <w:r>
        <w:rPr>
          <w:rFonts w:ascii="Times New Roman"/>
          <w:b w:val="false"/>
          <w:i w:val="false"/>
          <w:color w:val="000000"/>
          <w:sz w:val="28"/>
        </w:rPr>
        <w:t>
      13. Өкілеттіктері құқықтары мен міндеттері:</w:t>
      </w:r>
    </w:p>
    <w:bookmarkEnd w:id="1815"/>
    <w:bookmarkStart w:name="z1843" w:id="181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заттармен және медициналық бұйымдармен қамтамсыз ету саласындағы мәселелер бойынша ақпаратты сұратады және алады;</w:t>
      </w:r>
    </w:p>
    <w:bookmarkEnd w:id="1816"/>
    <w:bookmarkStart w:name="z1844" w:id="181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817"/>
    <w:bookmarkStart w:name="z1845" w:id="181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көрсетеді;</w:t>
      </w:r>
    </w:p>
    <w:bookmarkEnd w:id="1818"/>
    <w:bookmarkStart w:name="z1846" w:id="1819"/>
    <w:p>
      <w:pPr>
        <w:spacing w:after="0"/>
        <w:ind w:left="0"/>
        <w:jc w:val="both"/>
      </w:pPr>
      <w:r>
        <w:rPr>
          <w:rFonts w:ascii="Times New Roman"/>
          <w:b w:val="false"/>
          <w:i w:val="false"/>
          <w:color w:val="000000"/>
          <w:sz w:val="28"/>
        </w:rPr>
        <w:t>
      4) дәрілік заттар мен медициналық бұйымдардың айналысы, сондай-ақ денсаулық сақтау саласындағы есірткі, психотроптық заттар мен прекурсорлардың айналымы, дәрілік заттар және медициналық бұйымдармен қамтамасыз ету мәселелері бойынша ақпараттық-түсіндіру жұмысын жүзеге асыру;</w:t>
      </w:r>
    </w:p>
    <w:bookmarkEnd w:id="1819"/>
    <w:bookmarkStart w:name="z1847" w:id="182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құру;</w:t>
      </w:r>
    </w:p>
    <w:bookmarkEnd w:id="1820"/>
    <w:bookmarkStart w:name="z1848" w:id="182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821"/>
    <w:bookmarkStart w:name="z1849" w:id="1822"/>
    <w:p>
      <w:pPr>
        <w:spacing w:after="0"/>
        <w:ind w:left="0"/>
        <w:jc w:val="both"/>
      </w:pPr>
      <w:r>
        <w:rPr>
          <w:rFonts w:ascii="Times New Roman"/>
          <w:b w:val="false"/>
          <w:i w:val="false"/>
          <w:color w:val="000000"/>
          <w:sz w:val="28"/>
        </w:rPr>
        <w:t>
      7) дәрілік заттар мен медициналық бұйымдардың айналысы, медициналық қызметтер (көмек) көрсету және дәрілік заттар мен медициналық бұйымдардың айналысы салаларындағы бақылау және қадағалау функциялары мәселелері бойынша Қазақстан Республикасы заңнамасының қолданылуына талдау жүргізу;</w:t>
      </w:r>
    </w:p>
    <w:bookmarkEnd w:id="1822"/>
    <w:bookmarkStart w:name="z1850" w:id="182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заңнамада белгіленген тәртіппен тарту;</w:t>
      </w:r>
    </w:p>
    <w:bookmarkEnd w:id="1823"/>
    <w:bookmarkStart w:name="z1851" w:id="182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824"/>
    <w:bookmarkStart w:name="z1852" w:id="1825"/>
    <w:p>
      <w:pPr>
        <w:spacing w:after="0"/>
        <w:ind w:left="0"/>
        <w:jc w:val="both"/>
      </w:pPr>
      <w:r>
        <w:rPr>
          <w:rFonts w:ascii="Times New Roman"/>
          <w:b w:val="false"/>
          <w:i w:val="false"/>
          <w:color w:val="000000"/>
          <w:sz w:val="28"/>
        </w:rPr>
        <w:t>
      10) әзірлемеге дәрілік заттар мен медициналық бұйымдар айналысы, дәрілік заттар және медициналық бұйымдармен қамтамсыз ету салаларындағы мәселелер бойынша, сондай-ақ мемлекеттік жоспарлау жүйесінің құжаттарын әзірлеу бойынша ұсыныстар енгізуге қатысу;</w:t>
      </w:r>
    </w:p>
    <w:bookmarkEnd w:id="1825"/>
    <w:bookmarkStart w:name="z1853" w:id="182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826"/>
    <w:bookmarkStart w:name="z1854" w:id="182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827"/>
    <w:bookmarkStart w:name="z1855" w:id="182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828"/>
    <w:bookmarkStart w:name="z1856" w:id="1829"/>
    <w:p>
      <w:pPr>
        <w:spacing w:after="0"/>
        <w:ind w:left="0"/>
        <w:jc w:val="both"/>
      </w:pPr>
      <w:r>
        <w:rPr>
          <w:rFonts w:ascii="Times New Roman"/>
          <w:b w:val="false"/>
          <w:i w:val="false"/>
          <w:color w:val="000000"/>
          <w:sz w:val="28"/>
        </w:rPr>
        <w:t xml:space="preserve">
      14. Функциялары: </w:t>
      </w:r>
    </w:p>
    <w:bookmarkEnd w:id="1829"/>
    <w:bookmarkStart w:name="z1857" w:id="1830"/>
    <w:p>
      <w:pPr>
        <w:spacing w:after="0"/>
        <w:ind w:left="0"/>
        <w:jc w:val="both"/>
      </w:pPr>
      <w:r>
        <w:rPr>
          <w:rFonts w:ascii="Times New Roman"/>
          <w:b w:val="false"/>
          <w:i w:val="false"/>
          <w:color w:val="000000"/>
          <w:sz w:val="28"/>
        </w:rPr>
        <w:t>
      1) дәрілік заттар мен медициналық бұйымдар айналысы, дәрілік заттар және медициналық бұйымдармен қамтамасыз етуді бақылау және қадағалау саласында мемлекеттік саясатты іске асырады;</w:t>
      </w:r>
    </w:p>
    <w:bookmarkEnd w:id="1830"/>
    <w:bookmarkStart w:name="z1858" w:id="183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831"/>
    <w:bookmarkStart w:name="z1859" w:id="1832"/>
    <w:p>
      <w:pPr>
        <w:spacing w:after="0"/>
        <w:ind w:left="0"/>
        <w:jc w:val="both"/>
      </w:pPr>
      <w:r>
        <w:rPr>
          <w:rFonts w:ascii="Times New Roman"/>
          <w:b w:val="false"/>
          <w:i w:val="false"/>
          <w:color w:val="000000"/>
          <w:sz w:val="28"/>
        </w:rPr>
        <w:t>
      3) дәрілік заттардың, медициналық бұйымдардың айналысы саласында,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w:t>
      </w:r>
    </w:p>
    <w:bookmarkEnd w:id="1832"/>
    <w:bookmarkStart w:name="z1860" w:id="1833"/>
    <w:p>
      <w:pPr>
        <w:spacing w:after="0"/>
        <w:ind w:left="0"/>
        <w:jc w:val="both"/>
      </w:pPr>
      <w:r>
        <w:rPr>
          <w:rFonts w:ascii="Times New Roman"/>
          <w:b w:val="false"/>
          <w:i w:val="false"/>
          <w:color w:val="000000"/>
          <w:sz w:val="28"/>
        </w:rPr>
        <w:t>
      3-1) заңнамаға сәйкес жедел ден қою шараларын қабылдайды;</w:t>
      </w:r>
    </w:p>
    <w:bookmarkEnd w:id="1833"/>
    <w:bookmarkStart w:name="z1861" w:id="1834"/>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834"/>
    <w:bookmarkStart w:name="z1862" w:id="1835"/>
    <w:p>
      <w:pPr>
        <w:spacing w:after="0"/>
        <w:ind w:left="0"/>
        <w:jc w:val="both"/>
      </w:pPr>
      <w:r>
        <w:rPr>
          <w:rFonts w:ascii="Times New Roman"/>
          <w:b w:val="false"/>
          <w:i w:val="false"/>
          <w:color w:val="000000"/>
          <w:sz w:val="28"/>
        </w:rPr>
        <w:t>
      5) өз құзыреті шегінде дәрілік заттар мен медициналық бұйымдардың айналысы, дәрілік заттар және медициналық бұйымдармен қамтамсыз ету салаларындағы мемлекеттік қызметтерді көрсетеді;</w:t>
      </w:r>
    </w:p>
    <w:bookmarkEnd w:id="1835"/>
    <w:bookmarkStart w:name="z1863" w:id="1836"/>
    <w:p>
      <w:pPr>
        <w:spacing w:after="0"/>
        <w:ind w:left="0"/>
        <w:jc w:val="both"/>
      </w:pPr>
      <w:r>
        <w:rPr>
          <w:rFonts w:ascii="Times New Roman"/>
          <w:b w:val="false"/>
          <w:i w:val="false"/>
          <w:color w:val="000000"/>
          <w:sz w:val="28"/>
        </w:rPr>
        <w:t>
      6) өз құзыреті шегінде рұқсат беруді бақылауды жүзеге асырады;</w:t>
      </w:r>
    </w:p>
    <w:bookmarkEnd w:id="1836"/>
    <w:bookmarkStart w:name="z1864" w:id="1837"/>
    <w:p>
      <w:pPr>
        <w:spacing w:after="0"/>
        <w:ind w:left="0"/>
        <w:jc w:val="both"/>
      </w:pPr>
      <w:r>
        <w:rPr>
          <w:rFonts w:ascii="Times New Roman"/>
          <w:b w:val="false"/>
          <w:i w:val="false"/>
          <w:color w:val="000000"/>
          <w:sz w:val="28"/>
        </w:rPr>
        <w:t>
      7) "Халық денсаулығы және денсаулық сақтау жүйесі туралы" Қазақстан Республикасының Кодексі 230-бабының 1), 2), 3), 4), 5) және 7) тармақшаларында (бұдан әрі – Кодекс) көрсетілген фармацевтикалық қызмет түрлерін, сондай-ақ денсаулық сақтау саласындағы есірткі, психотроптық заттар мен прекурсорлардың айналымымен байланысты қызмет түрлерін лицензиялауды жүзеге асырады;</w:t>
      </w:r>
    </w:p>
    <w:bookmarkEnd w:id="1837"/>
    <w:bookmarkStart w:name="z1865" w:id="1838"/>
    <w:p>
      <w:pPr>
        <w:spacing w:after="0"/>
        <w:ind w:left="0"/>
        <w:jc w:val="both"/>
      </w:pPr>
      <w:r>
        <w:rPr>
          <w:rFonts w:ascii="Times New Roman"/>
          <w:b w:val="false"/>
          <w:i w:val="false"/>
          <w:color w:val="000000"/>
          <w:sz w:val="28"/>
        </w:rPr>
        <w:t>
      8) дәрілік заттардың және медициналық бұйымдардың айналысы саласында мемлекеттік бақылау және қадағалау мәселелері бойынша қоғамдық бірлестіктермен өзара іс-қимыл жасайды;</w:t>
      </w:r>
    </w:p>
    <w:bookmarkEnd w:id="1838"/>
    <w:bookmarkStart w:name="z1866" w:id="1839"/>
    <w:p>
      <w:pPr>
        <w:spacing w:after="0"/>
        <w:ind w:left="0"/>
        <w:jc w:val="both"/>
      </w:pPr>
      <w:r>
        <w:rPr>
          <w:rFonts w:ascii="Times New Roman"/>
          <w:b w:val="false"/>
          <w:i w:val="false"/>
          <w:color w:val="000000"/>
          <w:sz w:val="28"/>
        </w:rPr>
        <w:t>
      9) тиісті фармацевтикалық практика стандарттарын әзірлейді;</w:t>
      </w:r>
    </w:p>
    <w:bookmarkEnd w:id="1839"/>
    <w:bookmarkStart w:name="z1867" w:id="1840"/>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Заңында белгіленген тәртіппен Кодекстің 24-бабының 1-тармағының 4) және 5) тармақшаларында көрсетілген қызметті жүзеге асыруды бастау немесе тоқтату туралы хабарлама қабылдауды жүзеге асырады;</w:t>
      </w:r>
    </w:p>
    <w:bookmarkEnd w:id="1840"/>
    <w:bookmarkStart w:name="z1868" w:id="1841"/>
    <w:p>
      <w:pPr>
        <w:spacing w:after="0"/>
        <w:ind w:left="0"/>
        <w:jc w:val="both"/>
      </w:pPr>
      <w:r>
        <w:rPr>
          <w:rFonts w:ascii="Times New Roman"/>
          <w:b w:val="false"/>
          <w:i w:val="false"/>
          <w:color w:val="000000"/>
          <w:sz w:val="28"/>
        </w:rPr>
        <w:t>
      11) фармацевтикалық инспекцияларды жүзеге асырады;</w:t>
      </w:r>
    </w:p>
    <w:bookmarkEnd w:id="1841"/>
    <w:bookmarkStart w:name="z1869" w:id="1842"/>
    <w:p>
      <w:pPr>
        <w:spacing w:after="0"/>
        <w:ind w:left="0"/>
        <w:jc w:val="both"/>
      </w:pPr>
      <w:r>
        <w:rPr>
          <w:rFonts w:ascii="Times New Roman"/>
          <w:b w:val="false"/>
          <w:i w:val="false"/>
          <w:color w:val="000000"/>
          <w:sz w:val="28"/>
        </w:rPr>
        <w:t>
      12) фармацевтикалық практикаға жіберу үшін маман сертификатын беру жөніндегі мемлекеттік қызметті көрсетеді;</w:t>
      </w:r>
    </w:p>
    <w:bookmarkEnd w:id="1842"/>
    <w:bookmarkStart w:name="z1870" w:id="1843"/>
    <w:p>
      <w:pPr>
        <w:spacing w:after="0"/>
        <w:ind w:left="0"/>
        <w:jc w:val="both"/>
      </w:pPr>
      <w:r>
        <w:rPr>
          <w:rFonts w:ascii="Times New Roman"/>
          <w:b w:val="false"/>
          <w:i w:val="false"/>
          <w:color w:val="000000"/>
          <w:sz w:val="28"/>
        </w:rPr>
        <w:t>
      13) дәрілік заттар мен медициналық бұйымдардың жарнамасына мемлекеттік бақылауды жүзеге асырады;</w:t>
      </w:r>
    </w:p>
    <w:bookmarkEnd w:id="1843"/>
    <w:bookmarkStart w:name="z1871" w:id="1844"/>
    <w:p>
      <w:pPr>
        <w:spacing w:after="0"/>
        <w:ind w:left="0"/>
        <w:jc w:val="both"/>
      </w:pPr>
      <w:r>
        <w:rPr>
          <w:rFonts w:ascii="Times New Roman"/>
          <w:b w:val="false"/>
          <w:i w:val="false"/>
          <w:color w:val="000000"/>
          <w:sz w:val="28"/>
        </w:rPr>
        <w:t>
      14) ұйымдардың дәрілік заттар, медициналық бұйымдардың өндірісі бойынша мемлекеттік денсаулық сақтау ұйымдарының квота үшін этил спиртінің, этил спиртін пайдалану туралы есептер үшін қажеттілік көлемдері бойынша өтінімдерді ұсынады;</w:t>
      </w:r>
    </w:p>
    <w:bookmarkEnd w:id="1844"/>
    <w:bookmarkStart w:name="z1872" w:id="1845"/>
    <w:p>
      <w:pPr>
        <w:spacing w:after="0"/>
        <w:ind w:left="0"/>
        <w:jc w:val="both"/>
      </w:pPr>
      <w:r>
        <w:rPr>
          <w:rFonts w:ascii="Times New Roman"/>
          <w:b w:val="false"/>
          <w:i w:val="false"/>
          <w:color w:val="000000"/>
          <w:sz w:val="28"/>
        </w:rPr>
        <w:t>
      15) дәрілік заттар мен медициналық бұйымдардың сараптамасы және қауіпсізідігі мен сапасын бағалау жөніндегі монополиялық қызметін жүзеге асыратын сынақ зертханаларын аккредиттеуге қатысады;</w:t>
      </w:r>
    </w:p>
    <w:bookmarkEnd w:id="1845"/>
    <w:bookmarkStart w:name="z1873" w:id="1846"/>
    <w:p>
      <w:pPr>
        <w:spacing w:after="0"/>
        <w:ind w:left="0"/>
        <w:jc w:val="both"/>
      </w:pPr>
      <w:r>
        <w:rPr>
          <w:rFonts w:ascii="Times New Roman"/>
          <w:b w:val="false"/>
          <w:i w:val="false"/>
          <w:color w:val="000000"/>
          <w:sz w:val="28"/>
        </w:rPr>
        <w:t>
      16) саудалық атаулары бойынша дәрілік заттардың шекті бағаларының сақталуына мониторинг және бақылауды жүзеге асырады;</w:t>
      </w:r>
    </w:p>
    <w:bookmarkEnd w:id="1846"/>
    <w:bookmarkStart w:name="z1874" w:id="1847"/>
    <w:p>
      <w:pPr>
        <w:spacing w:after="0"/>
        <w:ind w:left="0"/>
        <w:jc w:val="both"/>
      </w:pPr>
      <w:r>
        <w:rPr>
          <w:rFonts w:ascii="Times New Roman"/>
          <w:b w:val="false"/>
          <w:i w:val="false"/>
          <w:color w:val="000000"/>
          <w:sz w:val="28"/>
        </w:rPr>
        <w:t>
      17) сараптама жүргізу үшін дәрілік заттар мен медициналық бұйымдардың үлгілерін іріктеуді жүзеге асырады;</w:t>
      </w:r>
    </w:p>
    <w:bookmarkEnd w:id="1847"/>
    <w:bookmarkStart w:name="z1875" w:id="1848"/>
    <w:p>
      <w:pPr>
        <w:spacing w:after="0"/>
        <w:ind w:left="0"/>
        <w:jc w:val="both"/>
      </w:pPr>
      <w:r>
        <w:rPr>
          <w:rFonts w:ascii="Times New Roman"/>
          <w:b w:val="false"/>
          <w:i w:val="false"/>
          <w:color w:val="000000"/>
          <w:sz w:val="28"/>
        </w:rPr>
        <w:t>
      18) нарықтан, оның ішінде медициналық ұйымдарда тәуекелге бағдарланған тәсіл ескеріле отырып, сапасы бақылауға жататын дәрілік заттар мен медициналық бұйымдарды іріктеуді жүзеге асырады;</w:t>
      </w:r>
    </w:p>
    <w:bookmarkEnd w:id="1848"/>
    <w:bookmarkStart w:name="z1876" w:id="1849"/>
    <w:p>
      <w:pPr>
        <w:spacing w:after="0"/>
        <w:ind w:left="0"/>
        <w:jc w:val="both"/>
      </w:pPr>
      <w:r>
        <w:rPr>
          <w:rFonts w:ascii="Times New Roman"/>
          <w:b w:val="false"/>
          <w:i w:val="false"/>
          <w:color w:val="000000"/>
          <w:sz w:val="28"/>
        </w:rPr>
        <w:t>
      19) заңнамаға сәйкес дәрілік заттар мен медициналық бұйымдардың айналысы саласында тергеп-тексеру жүргізеді;</w:t>
      </w:r>
    </w:p>
    <w:bookmarkEnd w:id="1849"/>
    <w:bookmarkStart w:name="z1877" w:id="1850"/>
    <w:p>
      <w:pPr>
        <w:spacing w:after="0"/>
        <w:ind w:left="0"/>
        <w:jc w:val="both"/>
      </w:pPr>
      <w:r>
        <w:rPr>
          <w:rFonts w:ascii="Times New Roman"/>
          <w:b w:val="false"/>
          <w:i w:val="false"/>
          <w:color w:val="000000"/>
          <w:sz w:val="28"/>
        </w:rPr>
        <w:t>
      20) Қазақстан Республикасының заңнамасына сәйкес дәрілік заттар мен медициналық бұйымдарды айналыстан алуды жүзеге асырады;</w:t>
      </w:r>
    </w:p>
    <w:bookmarkEnd w:id="1850"/>
    <w:bookmarkStart w:name="z1878" w:id="1851"/>
    <w:p>
      <w:pPr>
        <w:spacing w:after="0"/>
        <w:ind w:left="0"/>
        <w:jc w:val="both"/>
      </w:pPr>
      <w:r>
        <w:rPr>
          <w:rFonts w:ascii="Times New Roman"/>
          <w:b w:val="false"/>
          <w:i w:val="false"/>
          <w:color w:val="000000"/>
          <w:sz w:val="28"/>
        </w:rPr>
        <w:t>
      21) денсаулық сақтау саласындағы Қазақстан Республикасының заңнамасы талаптарына сәйкес келмейтін жарамсыз болып қалған, жарамдылық мерзімі өткен, жалған және контрафактілі басқа да дәрілік заттар мен медициналық бұйымдарды Қазақстан Республикасының аумағына әкелуге, өндіруге, дайындауға, сақтауға, қолдануға және өткізуге тыйым салады және (немесе) тоқтата тұрады;</w:t>
      </w:r>
    </w:p>
    <w:bookmarkEnd w:id="1851"/>
    <w:bookmarkStart w:name="z1879" w:id="1852"/>
    <w:p>
      <w:pPr>
        <w:spacing w:after="0"/>
        <w:ind w:left="0"/>
        <w:jc w:val="both"/>
      </w:pPr>
      <w:r>
        <w:rPr>
          <w:rFonts w:ascii="Times New Roman"/>
          <w:b w:val="false"/>
          <w:i w:val="false"/>
          <w:color w:val="000000"/>
          <w:sz w:val="28"/>
        </w:rPr>
        <w:t>
      22)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852"/>
    <w:bookmarkStart w:name="z1880" w:id="1853"/>
    <w:p>
      <w:pPr>
        <w:spacing w:after="0"/>
        <w:ind w:left="0"/>
        <w:jc w:val="both"/>
      </w:pPr>
      <w:r>
        <w:rPr>
          <w:rFonts w:ascii="Times New Roman"/>
          <w:b w:val="false"/>
          <w:i w:val="false"/>
          <w:color w:val="000000"/>
          <w:sz w:val="28"/>
        </w:rPr>
        <w:t>
      23) тегін медициналық көмектің кепілдік берілген көлемі және міндетті әлеуметтік медициналық сақтандыру жүйесі шеңберінде дәрілік заттар мен медициналық бұйымдарды, оның ішінде есірткі, психотроптық заттар мен прекурсорлардың айналымы, акцизсіз этил спирті айналымы саласында пайдалану мониторингін жүзеге асырады;</w:t>
      </w:r>
    </w:p>
    <w:bookmarkEnd w:id="1853"/>
    <w:bookmarkStart w:name="z1881" w:id="1854"/>
    <w:p>
      <w:pPr>
        <w:spacing w:after="0"/>
        <w:ind w:left="0"/>
        <w:jc w:val="both"/>
      </w:pPr>
      <w:r>
        <w:rPr>
          <w:rFonts w:ascii="Times New Roman"/>
          <w:b w:val="false"/>
          <w:i w:val="false"/>
          <w:color w:val="000000"/>
          <w:sz w:val="28"/>
        </w:rPr>
        <w:t>
      24) "Азаматтардың жекелеген санаттарына дәрілік заттарды, бейімделген емдік өнімдерді, медициналық бұйымдарды беру" мемлекеттік қызмет көрсетуді үйлестіруді жүзеге асырады;</w:t>
      </w:r>
    </w:p>
    <w:bookmarkEnd w:id="1854"/>
    <w:bookmarkStart w:name="z1882" w:id="1855"/>
    <w:p>
      <w:pPr>
        <w:spacing w:after="0"/>
        <w:ind w:left="0"/>
        <w:jc w:val="both"/>
      </w:pPr>
      <w:r>
        <w:rPr>
          <w:rFonts w:ascii="Times New Roman"/>
          <w:b w:val="false"/>
          <w:i w:val="false"/>
          <w:color w:val="000000"/>
          <w:sz w:val="28"/>
        </w:rPr>
        <w:t>
      25) денсаулық сақтау ұйымдарында сервистік қызмет көрсетуді талап ететін медициналық бұйымдардың тиімді пайдаланылуына мониторингті жүзеге асырады;</w:t>
      </w:r>
    </w:p>
    <w:bookmarkEnd w:id="1855"/>
    <w:bookmarkStart w:name="z1883" w:id="1856"/>
    <w:p>
      <w:pPr>
        <w:spacing w:after="0"/>
        <w:ind w:left="0"/>
        <w:jc w:val="both"/>
      </w:pPr>
      <w:r>
        <w:rPr>
          <w:rFonts w:ascii="Times New Roman"/>
          <w:b w:val="false"/>
          <w:i w:val="false"/>
          <w:color w:val="000000"/>
          <w:sz w:val="28"/>
        </w:rPr>
        <w:t>
      26) дәрілік заттар мен медициналық бұйымдар айналысы саласында бақылау мен қадағалау мәселелері бойынша денсаулық сақтау ұйымдарының қызметін үйлестіреді;</w:t>
      </w:r>
    </w:p>
    <w:bookmarkEnd w:id="1856"/>
    <w:bookmarkStart w:name="z1884" w:id="1857"/>
    <w:p>
      <w:pPr>
        <w:spacing w:after="0"/>
        <w:ind w:left="0"/>
        <w:jc w:val="both"/>
      </w:pPr>
      <w:r>
        <w:rPr>
          <w:rFonts w:ascii="Times New Roman"/>
          <w:b w:val="false"/>
          <w:i w:val="false"/>
          <w:color w:val="000000"/>
          <w:sz w:val="28"/>
        </w:rPr>
        <w:t>
      27) өз құзіреті шегінде тауарлардың нысаналы мақсатына растама береді;</w:t>
      </w:r>
    </w:p>
    <w:bookmarkEnd w:id="1857"/>
    <w:bookmarkStart w:name="z1885" w:id="1858"/>
    <w:p>
      <w:pPr>
        <w:spacing w:after="0"/>
        <w:ind w:left="0"/>
        <w:jc w:val="both"/>
      </w:pPr>
      <w:r>
        <w:rPr>
          <w:rFonts w:ascii="Times New Roman"/>
          <w:b w:val="false"/>
          <w:i w:val="false"/>
          <w:color w:val="000000"/>
          <w:sz w:val="28"/>
        </w:rPr>
        <w:t>
      28) Қазақстан Республикасында тіркелген және тіркелмеген дәрілік заттар мен медициналық бұйымдарды әкелуге (әкетуге) келісу және/немесе қорытынды (рұқсат беру құжатын) беруді жүзеге асырады;</w:t>
      </w:r>
    </w:p>
    <w:bookmarkEnd w:id="1858"/>
    <w:bookmarkStart w:name="z1886" w:id="1859"/>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асырады.</w:t>
      </w:r>
    </w:p>
    <w:bookmarkEnd w:id="1859"/>
    <w:bookmarkStart w:name="z1887" w:id="186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860"/>
    <w:bookmarkStart w:name="z1888" w:id="1861"/>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861"/>
    <w:bookmarkStart w:name="z1889" w:id="1862"/>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862"/>
    <w:bookmarkStart w:name="z1890" w:id="1863"/>
    <w:p>
      <w:pPr>
        <w:spacing w:after="0"/>
        <w:ind w:left="0"/>
        <w:jc w:val="both"/>
      </w:pPr>
      <w:r>
        <w:rPr>
          <w:rFonts w:ascii="Times New Roman"/>
          <w:b w:val="false"/>
          <w:i w:val="false"/>
          <w:color w:val="000000"/>
          <w:sz w:val="28"/>
        </w:rPr>
        <w:t>
      17. Департамент басшысының өкілеттігі:</w:t>
      </w:r>
    </w:p>
    <w:bookmarkEnd w:id="1863"/>
    <w:bookmarkStart w:name="z1891" w:id="1864"/>
    <w:p>
      <w:pPr>
        <w:spacing w:after="0"/>
        <w:ind w:left="0"/>
        <w:jc w:val="both"/>
      </w:pPr>
      <w:r>
        <w:rPr>
          <w:rFonts w:ascii="Times New Roman"/>
          <w:b w:val="false"/>
          <w:i w:val="false"/>
          <w:color w:val="000000"/>
          <w:sz w:val="28"/>
        </w:rPr>
        <w:t>
      1) заңнамаға сәйкес еңбек қатынастары мәселелері Департамент жұмыскерлерін лауазымға тағайындайды және лауазымнан босатады;</w:t>
      </w:r>
    </w:p>
    <w:bookmarkEnd w:id="1864"/>
    <w:bookmarkStart w:name="z1892" w:id="186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865"/>
    <w:bookmarkStart w:name="z1893" w:id="1866"/>
    <w:p>
      <w:pPr>
        <w:spacing w:after="0"/>
        <w:ind w:left="0"/>
        <w:jc w:val="both"/>
      </w:pPr>
      <w:r>
        <w:rPr>
          <w:rFonts w:ascii="Times New Roman"/>
          <w:b w:val="false"/>
          <w:i w:val="false"/>
          <w:color w:val="000000"/>
          <w:sz w:val="28"/>
        </w:rPr>
        <w:t>
      3) Департаменттің құрылымдық бөлімшелерінің ережелерін бекітеді;</w:t>
      </w:r>
    </w:p>
    <w:bookmarkEnd w:id="1866"/>
    <w:bookmarkStart w:name="z1894" w:id="1867"/>
    <w:p>
      <w:pPr>
        <w:spacing w:after="0"/>
        <w:ind w:left="0"/>
        <w:jc w:val="both"/>
      </w:pPr>
      <w:r>
        <w:rPr>
          <w:rFonts w:ascii="Times New Roman"/>
          <w:b w:val="false"/>
          <w:i w:val="false"/>
          <w:color w:val="000000"/>
          <w:sz w:val="28"/>
        </w:rPr>
        <w:t>
      4) өз құзыреті шегінде Департаменттің бұйрықтарына қол қояды;</w:t>
      </w:r>
    </w:p>
    <w:bookmarkEnd w:id="1867"/>
    <w:bookmarkStart w:name="z1895" w:id="1868"/>
    <w:p>
      <w:pPr>
        <w:spacing w:after="0"/>
        <w:ind w:left="0"/>
        <w:jc w:val="both"/>
      </w:pPr>
      <w:r>
        <w:rPr>
          <w:rFonts w:ascii="Times New Roman"/>
          <w:b w:val="false"/>
          <w:i w:val="false"/>
          <w:color w:val="000000"/>
          <w:sz w:val="28"/>
        </w:rPr>
        <w:t>
      5) заңнамаға сәйкес барлық мемлекеттік органдарда және өзге де ұйымдарда Департаменттің мүддесін білдіреді;</w:t>
      </w:r>
    </w:p>
    <w:bookmarkEnd w:id="1868"/>
    <w:bookmarkStart w:name="z1896" w:id="1869"/>
    <w:p>
      <w:pPr>
        <w:spacing w:after="0"/>
        <w:ind w:left="0"/>
        <w:jc w:val="both"/>
      </w:pPr>
      <w:r>
        <w:rPr>
          <w:rFonts w:ascii="Times New Roman"/>
          <w:b w:val="false"/>
          <w:i w:val="false"/>
          <w:color w:val="000000"/>
          <w:sz w:val="28"/>
        </w:rPr>
        <w:t>
      6) сыбайлас жемқорлыққа қарсы іс-қимылға бағытталған шараларды қабылдайды;</w:t>
      </w:r>
    </w:p>
    <w:bookmarkEnd w:id="1869"/>
    <w:bookmarkStart w:name="z1897" w:id="1870"/>
    <w:p>
      <w:pPr>
        <w:spacing w:after="0"/>
        <w:ind w:left="0"/>
        <w:jc w:val="both"/>
      </w:pPr>
      <w:r>
        <w:rPr>
          <w:rFonts w:ascii="Times New Roman"/>
          <w:b w:val="false"/>
          <w:i w:val="false"/>
          <w:color w:val="000000"/>
          <w:sz w:val="28"/>
        </w:rPr>
        <w:t>
      7) заңнамаға сәйкес Департаменттің атынан жеке және заңды тұлғалардың талаптары мен арыздары бойынша шешім қабылдайды;</w:t>
      </w:r>
    </w:p>
    <w:bookmarkEnd w:id="1870"/>
    <w:bookmarkStart w:name="z1898" w:id="1871"/>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871"/>
    <w:bookmarkStart w:name="z1899" w:id="1872"/>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қолданыстағы заңнамаға сәйкес оны алмастыратын адам орындайды.</w:t>
      </w:r>
    </w:p>
    <w:bookmarkEnd w:id="1872"/>
    <w:bookmarkStart w:name="z1900" w:id="1873"/>
    <w:p>
      <w:pPr>
        <w:spacing w:after="0"/>
        <w:ind w:left="0"/>
        <w:jc w:val="left"/>
      </w:pPr>
      <w:r>
        <w:rPr>
          <w:rFonts w:ascii="Times New Roman"/>
          <w:b/>
          <w:i w:val="false"/>
          <w:color w:val="000000"/>
        </w:rPr>
        <w:t xml:space="preserve"> 4-тарау. Департаменттің мүлкі</w:t>
      </w:r>
    </w:p>
    <w:bookmarkEnd w:id="1873"/>
    <w:bookmarkStart w:name="z1901" w:id="1874"/>
    <w:p>
      <w:pPr>
        <w:spacing w:after="0"/>
        <w:ind w:left="0"/>
        <w:jc w:val="both"/>
      </w:pPr>
      <w:r>
        <w:rPr>
          <w:rFonts w:ascii="Times New Roman"/>
          <w:b w:val="false"/>
          <w:i w:val="false"/>
          <w:color w:val="000000"/>
          <w:sz w:val="28"/>
        </w:rPr>
        <w:t>
      18. Департаменттің заңнамада көзделген жағдайларда жедел басқару құқығында оқшауланған мүлкі болуы мүмкін.</w:t>
      </w:r>
    </w:p>
    <w:bookmarkEnd w:id="1874"/>
    <w:bookmarkStart w:name="z1902" w:id="1875"/>
    <w:p>
      <w:pPr>
        <w:spacing w:after="0"/>
        <w:ind w:left="0"/>
        <w:jc w:val="both"/>
      </w:pPr>
      <w:r>
        <w:rPr>
          <w:rFonts w:ascii="Times New Roman"/>
          <w:b w:val="false"/>
          <w:i w:val="false"/>
          <w:color w:val="000000"/>
          <w:sz w:val="28"/>
        </w:rPr>
        <w:t>
      19.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5"/>
    <w:bookmarkStart w:name="z1903" w:id="187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876"/>
    <w:bookmarkStart w:name="z1904" w:id="187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877"/>
    <w:bookmarkStart w:name="z1905" w:id="1878"/>
    <w:p>
      <w:pPr>
        <w:spacing w:after="0"/>
        <w:ind w:left="0"/>
        <w:jc w:val="left"/>
      </w:pPr>
      <w:r>
        <w:rPr>
          <w:rFonts w:ascii="Times New Roman"/>
          <w:b/>
          <w:i w:val="false"/>
          <w:color w:val="000000"/>
        </w:rPr>
        <w:t xml:space="preserve"> 5-тарау. Департаментті қайта ұйымдастыру және тарату</w:t>
      </w:r>
    </w:p>
    <w:bookmarkEnd w:id="1878"/>
    <w:bookmarkStart w:name="z1906" w:id="187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418 бұйрығына</w:t>
            </w:r>
            <w:r>
              <w:br/>
            </w:r>
            <w:r>
              <w:rPr>
                <w:rFonts w:ascii="Times New Roman"/>
                <w:b w:val="false"/>
                <w:i w:val="false"/>
                <w:color w:val="000000"/>
                <w:sz w:val="20"/>
              </w:rPr>
              <w:t>22-қосымша</w:t>
            </w:r>
          </w:p>
        </w:tc>
      </w:tr>
    </w:tbl>
    <w:bookmarkStart w:name="z1908" w:id="1880"/>
    <w:p>
      <w:pPr>
        <w:spacing w:after="0"/>
        <w:ind w:left="0"/>
        <w:jc w:val="left"/>
      </w:pPr>
      <w:r>
        <w:rPr>
          <w:rFonts w:ascii="Times New Roman"/>
          <w:b/>
          <w:i w:val="false"/>
          <w:color w:val="000000"/>
        </w:rPr>
        <w:t xml:space="preserve"> Қазақстан Республикасы Денсаулық сақтау министрінің күші жоюлыға жататын, кейбір бұйрықтарының тізбесі</w:t>
      </w:r>
    </w:p>
    <w:bookmarkEnd w:id="1880"/>
    <w:bookmarkStart w:name="z1909" w:id="1881"/>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8 қазандағы № 645 "Қазақстан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бұйрығына өзгерістер енгізу туралы Қазақстан Республикасы Денсаулық сақтау министрінің 2024 жылғы 12 қыркүйектегі № 653 </w:t>
      </w:r>
      <w:r>
        <w:rPr>
          <w:rFonts w:ascii="Times New Roman"/>
          <w:b w:val="false"/>
          <w:i w:val="false"/>
          <w:color w:val="000000"/>
          <w:sz w:val="28"/>
        </w:rPr>
        <w:t>бұйрығы</w:t>
      </w:r>
      <w:r>
        <w:rPr>
          <w:rFonts w:ascii="Times New Roman"/>
          <w:b w:val="false"/>
          <w:i w:val="false"/>
          <w:color w:val="000000"/>
          <w:sz w:val="28"/>
        </w:rPr>
        <w:t>;</w:t>
      </w:r>
    </w:p>
    <w:bookmarkEnd w:id="1881"/>
    <w:bookmarkStart w:name="z1910" w:id="188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мен толықтырулар енгізу туралы Қазақстан Республикасы Денсаулық сақтау министрінің 2022 жылғы 20 шiлдедегi № 590 </w:t>
      </w:r>
      <w:r>
        <w:rPr>
          <w:rFonts w:ascii="Times New Roman"/>
          <w:b w:val="false"/>
          <w:i w:val="false"/>
          <w:color w:val="000000"/>
          <w:sz w:val="28"/>
        </w:rPr>
        <w:t>бұйрығы</w:t>
      </w:r>
      <w:r>
        <w:rPr>
          <w:rFonts w:ascii="Times New Roman"/>
          <w:b w:val="false"/>
          <w:i w:val="false"/>
          <w:color w:val="000000"/>
          <w:sz w:val="28"/>
        </w:rPr>
        <w:t>;</w:t>
      </w:r>
    </w:p>
    <w:bookmarkEnd w:id="1882"/>
    <w:bookmarkStart w:name="z1911" w:id="1883"/>
    <w:p>
      <w:pPr>
        <w:spacing w:after="0"/>
        <w:ind w:left="0"/>
        <w:jc w:val="both"/>
      </w:pPr>
      <w:r>
        <w:rPr>
          <w:rFonts w:ascii="Times New Roman"/>
          <w:b w:val="false"/>
          <w:i w:val="false"/>
          <w:color w:val="000000"/>
          <w:sz w:val="28"/>
        </w:rPr>
        <w:t xml:space="preserve">
      3.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енгізу туралы Қазақстан Республикасы Денсаулық сақтау министрінің 2022 жылғы 8 қарашадағы № 989 </w:t>
      </w:r>
      <w:r>
        <w:rPr>
          <w:rFonts w:ascii="Times New Roman"/>
          <w:b w:val="false"/>
          <w:i w:val="false"/>
          <w:color w:val="000000"/>
          <w:sz w:val="28"/>
        </w:rPr>
        <w:t>бұйрығы</w:t>
      </w:r>
    </w:p>
    <w:bookmarkEnd w:id="1883"/>
    <w:bookmarkStart w:name="z1912" w:id="1884"/>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мен толықтырулар енгізу туралы Қазақстан Республикасы Денсаулық сақтау министрінің 2025 жылғы 9 қыркүйектегі № 88 </w:t>
      </w:r>
      <w:r>
        <w:rPr>
          <w:rFonts w:ascii="Times New Roman"/>
          <w:b w:val="false"/>
          <w:i w:val="false"/>
          <w:color w:val="000000"/>
          <w:sz w:val="28"/>
        </w:rPr>
        <w:t>бұйрығы</w:t>
      </w:r>
      <w:r>
        <w:rPr>
          <w:rFonts w:ascii="Times New Roman"/>
          <w:b w:val="false"/>
          <w:i w:val="false"/>
          <w:color w:val="000000"/>
          <w:sz w:val="28"/>
        </w:rPr>
        <w:t>;</w:t>
      </w:r>
    </w:p>
    <w:bookmarkEnd w:id="1884"/>
    <w:bookmarkStart w:name="z1913" w:id="1885"/>
    <w:p>
      <w:pPr>
        <w:spacing w:after="0"/>
        <w:ind w:left="0"/>
        <w:jc w:val="both"/>
      </w:pPr>
      <w:r>
        <w:rPr>
          <w:rFonts w:ascii="Times New Roman"/>
          <w:b w:val="false"/>
          <w:i w:val="false"/>
          <w:color w:val="000000"/>
          <w:sz w:val="28"/>
        </w:rPr>
        <w:t xml:space="preserve">
      5.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 енгізу туралы Қазақстан Республикасы Денсаулық сақтау министрінің 2023 жылғы 2 мамырдағы № 254 </w:t>
      </w:r>
      <w:r>
        <w:rPr>
          <w:rFonts w:ascii="Times New Roman"/>
          <w:b w:val="false"/>
          <w:i w:val="false"/>
          <w:color w:val="000000"/>
          <w:sz w:val="28"/>
        </w:rPr>
        <w:t>бұйрығы</w:t>
      </w:r>
    </w:p>
    <w:bookmarkEnd w:id="1885"/>
    <w:bookmarkStart w:name="z1914" w:id="1886"/>
    <w:p>
      <w:pPr>
        <w:spacing w:after="0"/>
        <w:ind w:left="0"/>
        <w:jc w:val="both"/>
      </w:pPr>
      <w:r>
        <w:rPr>
          <w:rFonts w:ascii="Times New Roman"/>
          <w:b w:val="false"/>
          <w:i w:val="false"/>
          <w:color w:val="000000"/>
          <w:sz w:val="28"/>
        </w:rPr>
        <w:t xml:space="preserve">
      6.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 енгізу туралы Қазақстан Республикасы Денсаулық сақтау министрінің 2022 жылғы 29 қыркүйектегі № 849 </w:t>
      </w:r>
      <w:r>
        <w:rPr>
          <w:rFonts w:ascii="Times New Roman"/>
          <w:b w:val="false"/>
          <w:i w:val="false"/>
          <w:color w:val="000000"/>
          <w:sz w:val="28"/>
        </w:rPr>
        <w:t>бұйрығы</w:t>
      </w:r>
      <w:r>
        <w:rPr>
          <w:rFonts w:ascii="Times New Roman"/>
          <w:b w:val="false"/>
          <w:i w:val="false"/>
          <w:color w:val="000000"/>
          <w:sz w:val="28"/>
        </w:rPr>
        <w:t>;</w:t>
      </w:r>
    </w:p>
    <w:bookmarkEnd w:id="1886"/>
    <w:bookmarkStart w:name="z1915" w:id="1887"/>
    <w:p>
      <w:pPr>
        <w:spacing w:after="0"/>
        <w:ind w:left="0"/>
        <w:jc w:val="both"/>
      </w:pPr>
      <w:r>
        <w:rPr>
          <w:rFonts w:ascii="Times New Roman"/>
          <w:b w:val="false"/>
          <w:i w:val="false"/>
          <w:color w:val="000000"/>
          <w:sz w:val="28"/>
        </w:rPr>
        <w:t xml:space="preserve">
      7.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w:t>
      </w:r>
      <w:r>
        <w:rPr>
          <w:rFonts w:ascii="Times New Roman"/>
          <w:b w:val="false"/>
          <w:i w:val="false"/>
          <w:color w:val="000000"/>
          <w:sz w:val="28"/>
        </w:rPr>
        <w:t>.</w:t>
      </w:r>
    </w:p>
    <w:bookmarkEnd w:id="18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