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fe29f" w14:textId="1ffe29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Денсаулық сақтау саласындағы білім беру ұйымдарының симуляциялық кабинеттерін (орталықтарын) және денсаулық сақтау ұйымдарының симуляциялық кабинеттерін (орталықтарын) жарақтандырудың ең төмен нормативтерін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2026 жылғы 7 қыркүйектегі № 107 бұйрығы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"Халық денсаулығы мен денсаулық сақтау жүйесі туралы" Қазақстан Республикасының Кодексі 7-бабының </w:t>
      </w:r>
      <w:r>
        <w:rPr>
          <w:rFonts w:ascii="Times New Roman"/>
          <w:b w:val="false"/>
          <w:i w:val="false"/>
          <w:color w:val="000000"/>
          <w:sz w:val="28"/>
        </w:rPr>
        <w:t>17-1)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1-қосымшаға сәйкес денсаулық сақтау саласындағы білім беру ұйымдарының симуляциялық кабинеттерін (орталықтарын) жарақтандырудың ең төмен </w:t>
      </w:r>
      <w:r>
        <w:rPr>
          <w:rFonts w:ascii="Times New Roman"/>
          <w:b w:val="false"/>
          <w:i w:val="false"/>
          <w:color w:val="000000"/>
          <w:sz w:val="28"/>
        </w:rPr>
        <w:t>нормативтері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2-қосымшаға сәйкес денсаулық сақтау ұйымдарының симуляциялық кабинеттерін (орталықтарын) жарақтандырудың ең төмен </w:t>
      </w:r>
      <w:r>
        <w:rPr>
          <w:rFonts w:ascii="Times New Roman"/>
          <w:b w:val="false"/>
          <w:i w:val="false"/>
          <w:color w:val="000000"/>
          <w:sz w:val="28"/>
        </w:rPr>
        <w:t>нормативтері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Денсаулық сақтау министрлігінің Ғылым және адами ресурстар департаменті Қазақстан Республикасы заңнамасында белгіленген тәртіппен: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жариялағаннан кейін оны Қазақстан Республикасы Денсаулық сақтау министрлігінің интернет-ресурсында орналастыруды;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Республикасының Әділет министрлігінде мемлекеттік тіркегеннен кейін он жұмыс күн ішінде Қазақстан Республикасы Денсаулық сақтау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бұйрықтың орындалуын бақылау жетекшілік ететін Қазақстан Республикасының Денсаулық сақтау вице-министріне жүктелсін. 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Денсаулық сақтау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7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107 бұйрығы 1-қосымша</w:t>
            </w:r>
          </w:p>
        </w:tc>
      </w:tr>
    </w:tbl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Денсаулық сақтау саласындағы білім беру ұйымдарының симуляциялық кабинеттерін (орталықтарын) жарақтандырудың ең төмен нормативтері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Симуляциялық орталық үшін ұсынылатын норма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Мынадай мамандықтар бойынша жоғары және жоғары оқу орнынан кейінгі білім беру ұйымдарының симуляциялық кабинеттерін (орталықтарын)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"Медицина" және "Педиатрия" білім беру бағдарламалары бойынша  жарақтандырудың ең төмен нормативтері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адамның медициналық білім беру робот-симуляторы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"Виртуалды пациент" технологиясы көмегімен клиникалық ойлауға оқытудың интерактивті виртуалды жүйесі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Эндобейнехирургиялық араласуларға арналған виртуалды компьютерлік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өмірлік көрсеткіштерінің мониторинг жүйесімен жаңа туған немесе 6 айға дейінгі баланың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Педиатрияда көмек көрсетуге және клиникалық ойлау дағдыларын жаттықтыруға арналған баланың робот-симуляторы (7-10 жас)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Акушерлік дағдыларды жаттықтыруға арналған (робот-симулятор) босанатын әйелдің толық өлшемді интерактивті манекені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Виртуалды стетоскопы бар ересек пациенттің кеуде қуысының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зерттеуді жүргізуге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қарап-тексеруге арналған ересек пациенттің әмбебап имитациялық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Эндоскопиялық камера және мониторы бар лапароскопиялық тренажер (нақты құралдармен жұмыс істеу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Отоскопияның виртуалды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Офтальмоскопияның виртуалды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Аускультацияға арналған баланың кеуде қуысының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Артериялық қан қысымын өлшеуге және тамыр соғуын пальпациялауға арналған баланың қолы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жүрек-өкпе реанимациясы бойынша нәтижелерін тіркеу және оларды басып шығару мүмкіндігі бар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реанимациясына арналған жаңа туған нәресте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Электрокардиография мен дефибрилляцияны жазуға арналған қондырғысы бар ересек адамның кеуде мүсіні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Ересектердің жүрек-өкпе реанимациясы дағдыларына оқытуға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инъекцияларға арналған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Бұлшықетішілік инъекцияларды жаттықтыруға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Артериялық қысымды өлшеуді оқытуға арналған қол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Ерлердің жыныс ағзаларымен бұтарасының әмбебап модель-имитатор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қуығын катетерлеуге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Өкпеқап пункциясына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бақылаумен әртүрлі пункцияларды орындауға арналған әмбебап платформа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Ішперде қуысын пункциялауға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қол жеткізу арқылы лапаротомия тренажерына және лапароскопиялық тренажерға арналған модульдер (аппендектомия, холецистэктомия)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тамырлар дағдыларына арналған 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Иық буынының пункциясына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Тізе буынының пункциясына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Шынтақ буынының пункциясына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Сіңірді тігуге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веналарды катетерлеуге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бақылаудағы жергілікті анестезияға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Көз түбін қарап-тексеруге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Құлақ ауруларын қарап-тексеруге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Қуық асты безі мен тоқ ішекті зерттеуге үйретуге арналған симулятор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Мұрыннан қан кетуді тоқтату дағдыларын дамытатын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Асқазанды шаюға арналған фантом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Теріге тігіс салуды үйрететін тренажер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Өкпеқап қуысын дренаждауға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Түйіндерді байлау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 трахеотомияны жүргізуге арналған имитатор-модель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 ішіне инъекцияға арналған 1 жастағы бала қолының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 ішіне инъекцияға арналған 5 жастағы бала қолының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Сүйек ішіне инъекцияға арналған бала аяғының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асқазанын жууға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нәрестенің жоғарғы тыныс алу жолдарына емшара жүргізуге арналған әмбебап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Люмбалды пункция дағдыларын жаттықтыруға арналған сәбидің имитатор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зерттеп-қарауға арналған имитатор модель (бимануальды зерттеу)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Жатырішілік спиралді енгізуге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Вакуумды экстракциялауға арналған эмбрионмен, кіндікпен және плацентамен жамбас макеті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Босануға дейінгі, босану кезіндегі және босанғаннан кейінгі жатыр мойны жай-күйінің имитатор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Жатырдағы ұрықтың әртүрлі орналасуын имитациялайтын жылжымалы буындары бар жаңа туған нәрестенің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Жатырымен әйел жамбасына хирургиялық араласуларға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Эпизиотомияны орындауға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Бұтарасы, жатыр мойнының, қынаптың жыртылуын тігуге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Клизманы енгізуге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Сүт безінің имитатор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зерттеп-қарауға және жүктілік мерзімін анықтауға арналған имитатор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Эпидуральды анестезия және люмбалды пункция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Интубацияны жүргізуге, мұрын-жұтқыншақ түтігін енгізуге, кеуде қуысының декомпрессиясына арналған 5 жастағы баланың әмбебап моделі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Интубацияны жүргізуге, мұрын-жұтқыншақ түтігін енгізуге, кеуде қуысын декомпрессиялауға арналған ересек адамның әмбебап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Трахеотомияға, крикотиреотомияға арналған әмбебап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Ересектердің люмбалды пункциясының фантомы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Венаішілік инъекцияға арналған қол басының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мүсінінің классикалық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Инъекцияның әртүрлеріне арналған бөксе аймағының топографиясымен санның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Бұлшықетішілік инъекцияларға арналған иыққа арналған алма-салмалы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 астына инъекцияға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Жазатайым оқиғаны имитациялауға арналған жинақ (манекендерге арналған алмалы-салмалы және толық өлшемді манекендер)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түйіндерді байлауға арналған тренажер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Бимануальді гинекологиялық зерттеуге арналған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Босанудың биомеханизмін көрсететін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Босанатын әйелдің компьютерлік интерактивті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Виталды функциялардың мониторинг жүйесі бар жаңа туған нәрестенің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Виталды функциялардың мониторинг жүйесі бар 1 жастағы баланың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өмірлік көрсеткіштерін мониторингілеу жүйесі бар 1 жастағы баланың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Виталды функциялардың мониторинг жүйесі бар 5 жастағы баланың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қол жеткізу арқылы лапаротомияға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Пикфлоуметр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Негатоскоп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хирургиялық құралдар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Лапароскопиялық құралдар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Портативті ультрадыбыстық сканер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сұқпаларының жиынтығы бар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Бетперделер жинағы бар қол Амбу қапшығы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Механикалық сорғыш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Вакуум-экстрактор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Бейнекольпоскоп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операцияларға арналған лапароскопиялық 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және акушерлік зерттеулерге арналған құралдар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Сұқпалар жинағы бар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Ересектерге арналған өкпені жасанды желдету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нәрестеге арналған өкпені жасанды желдету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Дефибриллятор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Жылжымалы бактерицидті сәулелегіш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Кардиомонитор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Инфузомат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таразылар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Бой өлшегіш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Шиналар (жиынтық: Крамер, Дитерихс, Шанс)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Арба-сырғытқы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емшара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Ересектерге арналған функциясы бар керует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Функциясы бар балалар керуеті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нәрестеге арналған керует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кушетка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 орап-киіндіру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шкаф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жиынтық жәшігі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Өкпені жасанды желдетудің портативті аппараты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операциялық үстел симулятор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шам симулятор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Науқастарды тасымалдауға арналған арба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Бикстерге арналған штатив-тұғыр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Бұтарасы, жатыр мойнының, қынаптың жыртылуын тігуге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 және жүрекке аускультация жүргізе отырып, кешенді клиникаық тексеру жүргізуге арналған тренажерлік кешен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өмірлік көреткіштерді мониторингтеу жүйесі бар пациентке күтім жасауға арналған манекен-имитатор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Трахеотомия жүргізуге арналған модель-имитатор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Көктамырішілік инъекция жасауға арналған қол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Шұғыл жағдайларда көмек көрсетуге арналған пациенттің мобильді имитаторы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көмек көрсетуге арналған пациенттің мобильді имитаторы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Жоғары тыныс алу жолдарында емшаралар жүргізуге арналған әмбебап модель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зембіл (зембіл-кереует)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Педиатриядағы бұлшықетішілік инъекцияларды жүргізуге арналған вируалды жүйе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Балаларға арналған маскалар жиынтығы бар қолмен қолданылатын Амбу қамшығы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Жатырды қамтитын әел жамбасы модель-тренажеріне арналған шығыс материалдар жиынтығы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"Мейіргер ісі" білім беру бағдарламасы бойынша жарақтандырудың ең төмен нормативтері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Ересектердің медициналық білім беру робот-симуляторы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Мейіргерлік дағдылармен "виртуалды пациент" технологиясы көмегімен клиникалық ойлауға оқытудың интерактивті виртуалды жүйесі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өмірлік көрсеткіштерінің мониторинг жүйесімен жаңа туған немесе 6 айдағы баланың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Педиатрияда көмек көрсету және клиникалық ойлау дағдыларын жаттықтыруға арналған робот-симулятор (7-10 жас)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Акушерлік дағдыларды жаттықтыруға арналған жаңа туған нәрестесімен босанатын әйелдің толық өлшемді интерактивті манекені (робот-симулятор)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Виртуалды стетоскопы бар ересек пациенттің кеуде қуысының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зерттеуді жүргізуге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қарап-тексеруге арналған ересек пациенттің әмбебап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Аускультацияға арналған баланың кеуде қуысының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Артериялық қысымын өлшеуге және жүрек соғысын қолмен тексеруге арналған баланың қолы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Нәтижелерді тіркеу және оларды басып шығару мүмкіндігі бар балалардың жүрек-өкпе реанимациясына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реанимациясына арналған жаңа туған нәрестенің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Электрокардиография мен дефибрилляцияны жазатын қондырғысы бар ересек адамның дене мүсіні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реанимациясы дағдыларын оқуға арналған ересектердің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инъекцияларға арналған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Бұлшықетішілік инъекцияларды жаттықтыруға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қысымын өлшеуді үйрететін қол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Қуықты катетерлеуге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Көз түбін қарап-тексеруге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Құлақ ауруларын қарап-тексеруге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Мұрыннан қан кетуді тоқтату дағдыларын дамытатын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Асқазанды шаюға арналған фантом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Теріге тігіс салуды үйрететін тренажер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Түйіндерді байлау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 трахеотомияны жүргізуге арналған имитатор-модель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инъекцияға арналған 1 жастағы бала қолының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инъекцияға арналған 5 жастағы бала қолының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Сүйекішіне енгізуге арналған бала аяғының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асқазанын жууға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нәрестенің жоғарғы тыныс жолдары емшарасын жүргізуге арналған әмбебап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қарап-тексеруге арналған имитациялық модель (бимануальды зерттеу)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Вакуумды экстракциялауға арналған эмбрионмен, кіндікпен және плацентамен жамбастың макеті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Босануға дейінгі, босану кезіндегі және босанғаннан кейінгі жатыр мойны жағдайының имитатор-моделі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Жатырдағы ұрықтың әртүрлі орналасуын имитациялау үшін жылжымалы буындары бар жаңа туған нәрестенің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Сүт безінің имитатор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Интубацияны жүргізуге, мұрын-жұтқыншақ түтігін енгізуге, ересек адамның кеудесін декомпрессиялауға арналған әмбебап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Трахеотомияға, крикотиреотомияға арналған әмбебап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Пикфлоуметр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Негатоскоп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сұқпаларының жиынтығы бар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Бетперделер жинағы бар қол Амбу қапшығы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Механикалық сору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Вакуум-экстрактор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және акушерлік қарап-тексеруге арналған құралдар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Сұқпалар жиынтығы бар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Дефибриллятор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"Стоматология" білім беру бағдарламасы бойынша жарақтандырудың ең төмен нормативтері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Фантомды стоматологиялық қондырғы (стоматолог дәрігердің жұмыс орны)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 тістері бар ересек адам басының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Егеуге арналған алмалы-салмалы иектер мен тістер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Терапиялық қабылдаудың стоматологиялық құралдарының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қабылдаудың стоматологиялық құралдарының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Ортопедиялық қабылдаудың стоматологиялық құралдарының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стоматологиясына арналған стоматологиялық құралдар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Тістің қатты тіндерін егеуге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Кариозды ауыз қуысына пломба салуға арналған тренажеры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Түбір өзектерін эндодонтиялық емдеуге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Ауыз қуысының кәсіби гигиенасына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инфильтрациялық және анестезия жүргізуге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Тісті жұлуға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Стоматологиялық тігістерді салуға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Одонтогенді абсцесстерді ашуға және дренаждауға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Стоматологиялық араласулардың виртуалды симуляторы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байланысы бар негізгі жүрек-өкпе реанимациясына арналған ересектер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 алу жолдарының өткізгіштігін және интубацияны қамтамасыз 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Автоматты сыртқы дефибриллятор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Бетперде жинағы бар Амбу қапшығы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Сұқпалар жиынтығы бар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Стоматологиядағы анафилактикалық шок және кезек күттірмейтін жай-күй кезіндегі көмек көрсетуге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Венепункцияға және венаішіне инъекцияларға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 ішіне инъекцияға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қан кетуді тоқтатуға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Теріге хирургиялық тігістерді салуды үйретуге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түйіндерді байлауға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веналарды катетерлеуге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Бұлшықетішіне инъекцияларды жаттықтыруга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Артериялық қысымын өлшеуге үйретуге арналған қол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"Медициналық-профилактикалық іс", "Қоғамдық денсаулық сақтау", "Фармация" білім беру бағдарламалары бойынша жарақтандырудың ең төмен нормативтері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байланысы бар негізгі жүрек-өкпе реанимациясына арналған ересектер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 алу жолдарының өткізгіштігін және интубацияны қамтамасыз 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Автоматты сыртқы дефибриллятор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Бетперде жинағы бар Амбу қапшығы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Анафилактикалық шок және кезек күттірмейтін жай-күйде көмек көрсетуге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Венепункцияға және венаішіне инъекцияларға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Бұлшықетішіне инъекцияларға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қан кетуді тоқтатуға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веналарды катетерлеуге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Бұлшықетішіне инъекцияларды жаттықтыруға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Артериялық қысымды өлшеуге үйрететін қол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Резидентураның білім беру бағдарламалары бойынша жарақтандырудың ең төмен нормативтері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Резидентураның тиісті білім беру бағдарламасы бойынша виртуалды тренажер (босанатын әйелдің робот-симуляторы, эндобейнехирургия тренажері, шала туған сәбидің робот-симуляторы, кардиопульмонарлы робот-пациент, эндобейнеоскопия тренажерлері және басқалар)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Бүкіл орталыққа білім беру ұйымының таңдауы бойынша әртүрлі типтерінің кемінде 3 бірлігі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өмірлік көрсеткіштерінің мониторинг жүйесімен жаңа туған немесе 6 айдағы баланың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Педиатрияда көмек көрсету және клиникалық ойлау дағдыларын жаттықтыруға арналған баланың робот-симуляторы (7-10 жас)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Акушерлік дағдыларды жаттықтыруға арналған босанатын әйелдің толық өлшемді интерактивті манекені (робот-симулятор)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зерттеуді жүргізуге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қарап-тексеруге арналған ересек пациенттің әмбебап имитациялық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Эндоскопиялық камерасы және мониторы бар лапароскопиялық тренажер (нақты құралдармен жұмыс істеу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жүрек-өкпе реанимациясы нәтижелерін тіркеу және оны басып шығару мүмкіндігі бар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реанимациясына арналған жаңа туған нәресте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ЭКГ және дефибрилляцияны жазуға арналған қондырғысы бар ересек адамның дене мүсіні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Ересектерге жүрек-өкпе реанимациясы дағдыларын үйретуге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Пикфлоуметр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Негатоскоп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хирургиялық құралдар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Лапароскопиялық құралдар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сұқпаларының жинағы бар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Бетперделер жинағы бар қол Амбу қапшығы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Механикалық сору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Сұқпалар жиынтығы бар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Ересектерге арналған өкпені жасанды желдету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нәрестеге арналған өкпені жасанды желдету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Дефибриллятор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инъекцияға арналған қол басының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Классикалық дене мүсінінің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Инъекцияның әртүрлеріне арналған бөксе аймағының топографиясы бар жамбас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Бұлшықетішілік инъекцияларға арналған иыққа арналған алмалы-салмалы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 астына инъекцияға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Жазатайым оқиғаны модельдеуге арналған жинақ (манекендерге арналған алмалы-салмалы және толық өлшемді манекендер)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түйіндерді байлауға арналған жаттығу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Бимануальді гинекологиялық зерттеуге арналған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Босанудың биомеханизмін көрсететін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Босанатын әйелдің компьютерлік интерактивті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Өмірлік маңызды функцияларды бақылау жүйесі бар жаңа туған нәрестенің көп функциялы имитациялық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Өмірлік маңызды функцияларды бақылау жүйесі бар 1 жастағы баланың көп функциялы имитациялық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өмірлік көрсеткіштерінің мониторинг жүйесі бар 1 жастағы баланың көп функциялы имитатор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Виталды функциялардың мониторинг жүйесі бар 5 жастағы баланың көп функциялы имитатор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қол жеткізу арқылы лапаротомияға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Жылжымалы бактерицидті сәулелегіш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Кардиомонитор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Инфузомат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таразылар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Бой өлшегіш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Шиналар (жинақ: Крамер, Дитерихс, Шанс)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Арба-сырғытқы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емшара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Ересектерге арналған функционалдық керует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балалар төсегі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нәрестеге арналған төсек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кушетка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 орап-киіндіру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шкаф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жиынтық жәшігі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Өкпені жасанды желдетудің портативті аппараты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операциялық үстел симуляторы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шамның симуляторы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Науқастарды тасымалдауға арналған арба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Бикстерге арналған штатив-тұғыр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Бұтарасы, жатыр мойнының, қынаптың жыртылуын тігуге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техникалық және кәсіптік, орта білімнен кейінгі симуляциялық орталықтың (кабинеттің) ең төмен жарақтандыру нормативі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"Ішкі аурулар пропедевтикасы, Ішкі аурулар, Неврология, Дерматовенерология, Клиникаға дейінгі кабинеттері бар терапиядағы шұғыл кезек күттірмейтін көмек" орталығын/кабинетін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Ұсынылатын норма (1 кіші топқа 12 білім алушыдан аспайтын)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Аппаратура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Тонометр (артериялық қысымды өлшеуге арналған аспап)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Стетофонендоскоп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Небулайзер, аэрозольді компрессорлық ингалятор, портативті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(еденге қоятын) таразылар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Бой өлшегіш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Оттегі баллоны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балға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Дефибриллятор-монитор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Пульсоксиметр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Пикфлоуметр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Қашықтықтан жұмыс істейтін термометр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Қабырғаға орнатылатын бактерицидті сәулелендіргіш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Ауыстырылатын бетпердесі бар, көп реттік пайдаланылатын, ересектердің тыныс алатын силиконды Амбу қапшығы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Зертханалық жабдықтар мен аспаптар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Глюкометр Accu- Chek (тесуге арналған қалам +стерильді ланцеттер+тест жолақтары)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Түтіктерге арналған штатив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алуға арналған стерильді түтік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Вакутайнерлер – қан алу жүйесі (Venosafe)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 сөлін алуға арналған түтік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Дуоденальды сұйықтықты алуға арналған түтіктер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қалдықтарды жинауға арналған ыдыс- контейнерлер, Б класы (сары)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Медициналық қалдықтарды жинауға, сақтауға және тасымалдауға арналған пластикалық (қайта пайдалануға болатын) бактар "А" класы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Үшкір құралдарды жинауға арналған ыдыс-контейнер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Науқастарға күтім жасауға арналған заттар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Дуоденальды сүңгі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 сүңгісі (жуан)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 сүңгісі (жіңішке)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Мұрын сүңгісі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бұрғыш түтік (резеңке)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Сифонды клизмаға арналған түтік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Жгут (резеңке)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Резеңке қолғаптар (жұп)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Жинағы бар клизмаларға арналған Эсмарх саптыаяғы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Төртбұрышты эмаль астау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Бүйрек тәріздес эмаль астау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қабылдағыштар (әртүрлі)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Қалта түкіргіш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Жастық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Көрпелер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Төсек жабдықтары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Бір рет қолданылатын сүлгі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Эбонитті құйғышы бар оттегіне арналған жастық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астына салынатын дәретхана (эмаль немесе пластмасса)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Әртүрлі жаңартылған медициналық термометр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Термометрлерді сақтауға арналған ыдыс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Клеенкалы алжапқыш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(бір реттік) бетперде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киім жинағы (емшара бөлмесі, пост мейіргері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Астарлы клеенка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Эмальданған ыдыс (ақ)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Сыйымдылығы 10 л эмаль (ақ) шелек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Эмаль құты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Құйғыш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Суға арналған сыйымдылығы 1л саптыаяқ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Жылытқыш (резеңке)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Салқындатқыш элемент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Пациентке арналған алжапқыш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реттік жаялықтар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Памперстер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Көмейге арналған маска өлшемі-1,5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Қолды өңдеуге арналған антисептик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Бұрандалы қақпағы бар 60,100 мл биоматериалды жинауға арналған контейнерлер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пинцет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Корнцанг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Тамшылатып құюға арналған штатив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Бобров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Өлшеуіш саптыаяқ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Урологиялық катетер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астына салынатын шеңбер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Медициналық жиһаз, жабдықтар, құралдар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керует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Реттеуші басы бар медициналық кушетка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Арба-сырғытқы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шымылдық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Дәрі-дәрмектер мен ресурстарды сақтауға арналған шкафтар, бір-екі жармалы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Дәрі-дәрмектерді таратуға арналған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Мейіргердің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Манипуляциялық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 жанындағы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Төсектің жанындағы тумба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Тоңазытқыш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Төсек үстіндегі үстел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Дәрілік заттарды сақтауға және тасымалдауға арналған жедел жәрдем дәрігерінің жиналмалы жинағыУМСП -01-Пм/2(440*252*340мм)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Анатомиялық модельдер, тренажерлар, манекендер, фантомдар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Бұлшықетке инъекцияға арналған бөкселер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Білек фантомы (венаішіне инъекциялар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 ішіне және тері асты инъекцияларына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Өңеш пен асқазаны бар бас фантомы (дәрілік препараттарды көзге, құлаққа, мұрынға тамызуға, мұрыннан және жұтқыншақтан жағынды алуға, асқазанды шаю, сүңгілеу)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Әйелдің бұтарасының фантомы (несеп қуығын катетерлеуге арналған)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Еркектің бұтарасының фантомы (несеп қуығын катетерлеуге арналған)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Жамбас фантомы (клизма қою және бұлшықет ішіне инъекцияларды енгізу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фантомы (дәрілік препараттарды көзге, құлаққа, мұрынға тамызуға, мұрыннан және жұтқыншақтан жағынды алуға)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және ми реанимациясының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Пациентке күтім көрсету дағдыларын жаттықтыруға арналған көп функциялы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Реанимациялық фантом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 және өкпе аускультациясының пульті бар цифлық манекен стимуляторы)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Ішті пальпациялауға арналған пульті бар цифлық манекен стимулятор)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Пациенттерді күту бойынша робот-симулятор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"Хирургиялық бейін" орталығын /кабинетін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Ұсынылатын норма (1 кіші топқа 15 білім алушыдан аспайтын)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1.Аппаратура мен аспаптар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электродтары және дефибрилляторға ырғақ симуляторы бар автоматты сыртқы дефибриллятор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 алуды басқару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Ауыстырылатын бетпердесі бар тыныс алатын силиконды, көп реттік пайдаланылатын Амбу қапшығы (өлшемдері: ересектерге арналған)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Мультимедиялық аппаратура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2.Медициналық жиһаз, жабдықтар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Бактерицидті шам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Электрлік сорғы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Негатоскоп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Ауа шығару-сору құбыры (медициналық)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Стерилденген дөңгелек қорап (бикс) үлкен, орташа, шағын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Әмбебап ларингоскоп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құюға арналған штатив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аспаптық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ширма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Анестезиологиялық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 жанындағы үстел мен орындық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Кептіру-стерильдеу шкафы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Бір-екі жармалы аспаптарға арналған шкаф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Таңу материалына арналған шкаф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аспаптық үстел/операция мейіргерінің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Таңу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керует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кушетка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Санитарлық зембілдер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Сырғытқы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құюға арналған жүйе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ұзақ тамшылатып құюға арналған штатив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Бандаж (әртүрлі)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Төртбұрышты эмаль астау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Бүйрек тәріздес эмаль астау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Дуоденальды сүңгі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 сүңгісі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Зертханалық керек-жарақтар, ыдыс-аяқ және өзге де заттар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тобын анықтауға арналған планшет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құюға арналған бір реттік жүйе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 сағат 3- 5мин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Скарификаторлар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тобын және резус-факторды анықтауға арналған моноклоналды цоликлондар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 ыдысы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Шыныдан жасалған стандартты таяқшалар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Түтіктер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Таңу материалы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Торлы-оралған медициналық бинттер (Рэтэласт)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Дәке бинттері (әртүрлі көлемде)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Дәкелер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Таңғышты бекітуге арналған түйреуіштер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Гигроскопиялық мақта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 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Компрессорлық мақта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Торлы-оралған медициналық бинттер (Рэтэласт)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Таңу пакеттері (әртүрлі)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Лейкопластырь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Хирургиялық аспаптар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хирургиялық жинақ, 91 аспап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Эсмархтың резеңке жгут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Зәйтүн тәрізді ұшы бар өңешті сүмбілеуге арналған сүңгі (дуоденальды сүңгілеу болады)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Шпатель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Құлақ құйғыш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Көмей айнасы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Мұрын айнасы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Айна офтальмоскобы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Краснова гониоскобы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Диафаноскоп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Құлақ катетерлерінің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Саңылау шамы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Маклаков тонометрі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Ферстер периметрі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Маңдай рефлекторы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Камертон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Головина-Сивцева кестесі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Рабкиннің полихроматикалық кесте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Көру өрісінің қалыпты шеткері шекараларының кестесі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Науқастарға күтім жасау заттары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Операциялық төсек-орын-жайма, жаялықтар, сүлгі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Сыйымдылығы 1 л эмаль саптыаяқ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Эмаль ыдыс (ақ)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Сыйымдылығы 10 л эмаль (ақ) шелек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Пластмасс көлемдер 1,0 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Сусын ішетін эмаль ыдыс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Ундинка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Төсекжарасына қарсы матрас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Полимерлі нәжіс қабылдағыш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астына салынатын дәретхана (эмаль немесе пластмасса)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модификациядағы медициналық термометр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Клеенкалы алжапқыш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Операциялық медициналық халат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Резеңке қолғаптар (жұптар)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қорап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клеенка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Эсмарх саптыаяғы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Клизмаларға арналған ұштықтар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астына салатын шеңбер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өлшеуіш таспа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Көзге тамызғыш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Оттегі жастығы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Резеңкеден жасалған мұзға арналған көпіршік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бұрғыш резеңке тұтқа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Шиналар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Крамер аяқ-қолдарға арналған сым шинасы (әртүрлі 120см, 80см)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Дитерихс аяққа арналған тасымалдау шинасы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Пневматикалық шина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Белер шинасы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 сүйектері сынған кезде қолданылатын емдік шиналар (жинақ)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Иммобилизациялық вакуумды ересектердің шиналар жиынтығы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Шанца жағасы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Тігіс материалы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Тігіс материалы (катгут, капрон, полиэстер, лавсан және т.б.).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инелер (кесетін, тесетін, тігіс салатын)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Анатомиялық модельдер, тренажерлар, манекендер, фантомдар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Компьютермен жүрек-өкпе реанимациясы бойынша дағдыларды жаттықтыруға арналған ересек адамның көп функциялы толық бойымен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Компрессия индикаторлары және тыныс алуды имитациялайтын манекен-тренажерлар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Коникотомия мен трахеотомияға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Көзді зерттеуге үйрететін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Құлақ ауруларын диагностикалауды үйретуге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Тік ішекті зерттеуге арналған симулятор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Әйелдердің сүт безінің фантомы (зерттеп-қарау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 бұтарасының фантомы (несеп қуығын катетерлеу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Еркек бұтарасының фантомы (несеп қуығын катетерлеу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фантомы (дәрілік препараттарды көзге, құлаққа, мұрынға тамызу, мұрыннан және жұтқыншақтан жағындылар алу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Оқытуға арналған жаралар мен жарақаттарды модельдер жиынтығы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Тігістерді салу дағдыларын жаттықтыруға арналған жиынтық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 жаралардың анатомиялық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Өңеші мен асқазаны бар бас фантомы (дәрілік препараттарды көзге, құлаққа, мұрынға тамызу, мұрын мен жұтқыншақтың жағындыларын алу, асқазанды шаю, сүңгілеу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Жамбас фантомы (клизма жасауға және бұлшықетке инъекция енгізу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Өртке қарсы мүккәмал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Өрт сөндіргіш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кабинетке 1-у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 қобдишасы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кабинетке 1-у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Өрт қауіпсіздігі бойынша нұсқаулық жүргізуді есепке алу журналы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кабинетке 1-у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"Акушерлік бейін" орталығын /кабинетін жарақтандыру нормативі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Аппаратура мен аспаптар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Акушерлік стетоскоп (электронды доплерлер)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Вакуум-экстрактор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медициналық таразылар (ересектер, балалар)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Термометрлер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Пульсоксиметрлер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Ересектерге арналған бой өлшегіш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Ұрықтың жүрек ырғағын тыңдауға арналған стетоскоп (ағаш)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Жамбасты өлшеуіш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сорғы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Әйелдерді қарап-тексеруге арналған бір реттік қолданылатын гинекологиялық 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Несептің экспресс-талдауышы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Қандағы глюкоза деңгейін анықтауға арналған экспресс-талдауыш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Медициналық жиһаз, жабдықтар, құралдар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 креслосы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Акушерлік керует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Емшара бөлмесіне арналған кушетка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Стерильденген қораптарға арналған тұғыр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Легендерге арналған тұғыр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Аспаптық шағын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шымылдық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Аксессуарларға арналған сөресі бар 90*120 см магнитті-маркерлі тақта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Анатомиялық модельдер, тренажерлар, фантомдар және манекендер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акушерлік зерттеу қабылдауларын жүргізуге арналған акушерлік фантом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манипуляцияларды жүргізуге арналған гинекологиялық фантом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Жүктіліктің 1, 2, 3 триместінде жүктілікті зерттеудің қосымша әдісіне арналған компьютерлік бағдарламасы бар SonoMan диагностикалық ультрадыбыстық стимуляторы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Өкпені жасанды желдетуге арналған Амбу қапшығы (ересек, балалар)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Жатырдың және қосалқылардың патологиялық жағдайын анықтау үшін сырттан сезілетін патологиялары бар жеті қалыпты және қалыптан тыс жатыр үлгілерінің жиынтығы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Жүктілік сериялары, 8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Жамбас құрылымын зерделеуге арналған жамбас қаңқасы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Сүт бездерін зерттеп-қарайтын муляждарымен патологиялық өспелері бар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Босанғаннан кейінгі сүт бездерін күтуге және емшек сүтімен тамақтандыруға үйретуге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Жүктілік кезінде және босанудың бірінші кезеңінде сыртқы акушерлік зерттеуді жүргізу үшін Леопольд қабылдауын орындауға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Түйіндерді тоқуға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 мойнын зерттеп-қарау дағдыларын жаттықтыру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Эпизиотомия тренажері (эпизиотомияны және қынаптық зерттеуді жүргізуді көрсету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реанимациясын көрсетуге арналған жаңа туған сәбидің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инъекцияны жаттықтыруға арналған қол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Босандыру дағдыларын жаттықтыруға арналған робот-симулятор (босанғанға дейінгі және босанғаннан кейінгі кезеңдерді қоса алғанда, босандыру әдістеріне үйрету)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Босану фантомы №1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реанимациясы тренингін өткізуге арналған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Акустикалық жүйемен артериялық қысымды өлшеуге арналған қолдың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Гинекологиялық аспаптар мен қосалқы керек-жарақтар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Абортцанг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Акушерлік тістеуіктер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Мюзо қысқыштары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Тікелей анатомиялық қысқыштар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 мойнын тексеруге арналған Куско айнасы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№ 2 № 3 № 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 дана дана 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5 5 10 10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Босанғаннан кейінгі ерте кезеңде босану жолын қарап-тексеруге арналған көтергіші бар Симсон айнасы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хирургиялық ине ұстағыш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Несепті шығаруға арналған әйелдердің резеңке катетері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Кихотом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манипуляцияларды жүргізуге арналған иілген Корнцанг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манипуляцияларды жүргізуге арналған тік Корнцанг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Краниокласт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 қуысын қырнауға арналған кюреткалар: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Жатырды диагностикалық қыру жүргізуге арналған кюреткалар: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Сантиметрлік таспа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Жағынды алуға арналған Фолькман қасығы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 сүңгісі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Кіндік қайшылары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Доғал ұшты иілген қайшылар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Доғал ұшты тік қайшы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Перфоратор Блок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Анатомиялық пинцет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пинцет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 қысқыштары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Скальпель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Әртүрлі өлшемдегі және диаметрдегі хирургиялық инелер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 киімге арналған қалпақшалар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 шпатель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Эйр шпателі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АГ-9-92 "М-МИЗ" жамбас өлшеуіші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Жатыр мойны жолын кеңейткіш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АГ-9-83-3 Гегаро бойынша №3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АГ-9-83-4 Гегаро бойынша №4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АГ-9-83-5 Гегаро бойынша №5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АГ-9-83-6 Гегаро бойынша №6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АГ-9-83-7 Гегаро бойынша №7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АГ-9-83-8 Гегаро бойынша №8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АГ-9-83-9 Гегаро бойынша №9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АГ-9-83-10 Гегаро бойынша№10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АГ-9-83-12 Гегаро бойынша №12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АГ-9-83-16 Гегаро бойынша №16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АГ-9-83-18 Гегаро бойынша №18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АГ-9-83-20 Гегаро бойынша №20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№3 61-174-3 Sammar Отто бойынша қынаптық айна-көтергіш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Түтікшенің ұзындығы 50 см, 0,75 мл аяққа киілетін несеп қабылдағыш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Фолея катетері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венаішіне қол жеткізу үшін канюля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Кохер қысқышы медициналық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Тігістерді салуға арналған хирургиялық 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КД-МП-В екі бетпердесі бар қолмен жүргізілетін ӨЖЖ (Амбу қапшығы) үшін тыныс алу (көп рет қолданылатын) жиынтығы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Оттегі бетпердесі, өлшемі 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Оттегі бетпердесі, өлшемі 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№1-4 ауызға арналған медициналық ауа құбыры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Бүріккіш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Резеңке груша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Тігіс материалы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Науқастарға күтім жасау заттары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Шыны қарындаштар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Оттегі жастығы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Эсмарх саптыаяғы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Емшектегі сүт сорғысы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Заттық шынылар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қаптама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 саптыаяғы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Ұзақ мерзімді құюға арналған штатив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Босандыруға арналған бір реттік пакет (жиынтық)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Балалар жаялықтары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Памперстер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 киімдер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Кеудешелер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Клеенкалы алжапқыш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клеенка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 перде пункциясына арналған инелер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Бүйрек тәріздес медициналық астау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Өртке қарсы мүккәмал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Өрт сөндіргіш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кабинетке 1-у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 қобдишасы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кабинетке 1-у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Өрт қауіпсіздігі бойынша нұсқаулық жүргізуді есепке алу журналы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кабинетке 1-у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"Педиатриялық бейін" симуляциялық орталығын (кабинетін) жарақтандырудың ең төмен нормативі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Ұсынылатын норма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(1 кіші топқа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білім алушыдан аспайтын)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Манекендер, тренажерлар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аускультативтік манекені (жүрек және өкпе дыбыстары), 1 жас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 пен өкпенің аускультациясын жүргізуге арналған 5 жастағы баланың манекен-симуляторы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Кеңейтілген жүрек-өкпе реанимациясына және күтіміне арналған жаңа туған нәрестенің манекені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Жүрек-өкпе реанимациясына арналған 3 жастағы баланың манекені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Жүрек-өкпе реанимациясына арналған 5 жастағы баланың манекені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Жүрек-өкпе реанимациясын жаттықтыруға арналған 15 жасар баланың манекені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автоматты дефиблилятор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Балаларға арналған оқу автоматты дефиблиляторы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Бағдарламалық жасақтамасы бар жаңа туған нәрестенің виртуалды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аурулары бойынша клиникалық тапсырмалар жинағы бар виртуалды педиатриялық пациенттің экрандық симуляторы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Бағдарламалық жасақтамасы бар бес жастағы баланың виртуалды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 туған нәрестенің фантомы-500гр (күтімге арналған жиынтықпен бірге)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Инъекцияға арналған сәби басының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инъекциялар дағдыларын жаттықтыруға арналған жаңа туған баланың қолының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инъекциялар дағдыларын жаттықтыруға арналған бір жастағы бала қолының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инъекциялар дағдыларын жаттықтыруға арналған бес жастағы бала қолының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Орталық веналарды катетерлеуге арналған баланың дене мүсіні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Сүйекішілік инъекция дағдыларын жаттықтыру үшін бір жастағы бала аяғының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Емшек сүтімен тамақтанатын балалардың несеп қуығын (ұл бала/қыз бала) катетерлеу дағдыларының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нәрестелерде стоманы күту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 сүңгі арқылы тамақтандыруға арналған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Тітіркену синдромын имитациялайтын бала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Феталді алкоголь синдромын имитациялайтын бала манекені (дезэмбриогенез стигмалары)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Дірілдеу синдромын имитациялайтын бала манекені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нәрестеге алдын ала күтім көрсетуге арналған 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күтімді қажет ететін сәби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 жастағы балаларға күтім жасауға арналған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5-8 жастағы балаларды күтуге арналған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 мен балаларға арналған әртүрлі өлшемдегі жұмсақ бетперде жинағымен қолмен ұстап тыныс алу аппарат (Амбу қапшығы)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және балалар электродтарының, датчиктері мен манжеттер жиынтығы бар монитор. Төсек жанындағы монитор.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Геймлих қабылдауын жаттықтыруға арналған фантомдар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Ларингоскоп жинағымен интубацияға арналған бала басының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Медициналық жиһаз, жабдықтар, аспаптар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датчиктері бар пульсоксиметр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Глюкоза деңгейінің экспресс-талдауышы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Мекониалдық медициналық аспиратор (сорғыш)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Фототерапияға арналған аппарат шам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Отоакустикалық эмиссияларды және естудің туындаған әлеуетін тіркеу әдісімен жаңа туған нәрестелердің аудиологиялық скринингіне арналған құрылғы/аппарат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нәрестелердегі скринингтік тимпанометрияны жүргізуге арналған ортаңғы құлақ талдауышы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(немесе клиникалық) тоналды аудиометр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Портативті аэрозольді компрессорлық ингалятор (небулайзер)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Ингаляциялық терапияға арналған бетпердесі бар балалар спейсері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нәрестеге арналған өкпені инвазивті емес жасанды желдету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Оттегі концентраторы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Бобров аппараты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Инфузомат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арналған манжеті бар артериялық қысымды өлшеуге арналған тонометр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электрондық термометр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Инфрақызыл құлақ термометрі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термометр-емізік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Ауа температурасын өлшеуге арналған термометр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Суға арналған термометр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электрондық таразы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Егде жастағы адамдарға арналған еденге қоятын таразылар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Гравитациялық инфузияға арналған ағын жылдамдығын реттеуіш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Тұзды жылытқыш (кинетикалық)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Мұзға арналған ыдыс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Шомылуға арналған ванна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Балаға арналған шыны бөтелке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Астарлы клеенка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жаялықтары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Емшектегі балаға арналған киім жиынтығы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 жасқа арналған бала жаялықтары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реттік несеп қабылдағыштар (әмбебап)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 денесіне су құюға арналған құмыра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 төгілмейтін тарелка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Шомылуға арналған гамак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Емшектегі баланы жуындыруға арналған қолғаптар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Өлшеуіш тақта/ кілемше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Тігінен орналасатын бой өлшегіш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Сантиметрлік таспа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8-10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Емшектегі сүт сорғысы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Мұрынға арналған баллонды тазартқыш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Стетофонендоскоп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Рецикуляторлық үлгідегі бактерицидтік ауа сәулелендіргіш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Спейсерлер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бөлімшесінде температураның цифрлық индикациясымен кювез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нәрестелерді тазартуға арналған жылытылатын балалар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Басы реттелетін медициналық кушетка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 орап-киіндіру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Манипуляциялық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4-5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Дәрі-дәрмектерге арналған 2 жармалы шкаф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шымылдық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 жанындағы тумба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дөңгелегі бар керует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 жанындағы ақпараттық тақта (маркерлік)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 ерекшелігі бойынша баланың асқазанының модельдері (муляждар)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Венаішіне катетерлерді бекітуге арналған таңғыш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қаптама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Емшек сүтімен тамақтандыруға арналған қосымша жүйе, емшек сүтімен тамақтандыру бойынша консультация беру дағдыларын жаттықтыруға арналған оқу-демонстрациялық жиынтық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Шеткері тамырларды (веналарды) катетерлеуге арналған неонаталдық көп реттік, оқу-демонстрациялық аяқ-қол бекіткіші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Вакуумды тасымалдау құрылғысы бар несепті жинауға арналған контейнерден және несепке арналған вакуумды түтіктен тұратын несепті жинауға, тасымалдауға және сақтауға арналған 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Нервтік-психикалық дамуды, ойын әрекеттерін бағалауға және баламен қарым-қатынас жасау дағдыларын үйретуге арналған әртүрлі жас топтарындағы балаларға арналған дамытушы ойыншықтардың жинағы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Тасымалдау ортасы жоқ түтіктердегі стерильді сүңгі-тампон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Емшек сүтімен тамақтандыруға арналған алмалы-салмалы зат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Қосымша тамақтандыруға арналған Ниблер.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нәрестелерге арналған газ бұрғыш тұтқа.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Муляждарға арналған шкаф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ботқа, қосымша тамақ және емдік тамақтандыруды дайындауды көрсету және дағдыларын жаттықтыру үшін жұмыс үстелімен ыдыс жуатын орны, пешпен (немесе оқу тамақ дайындайтын пешпен), ыдыс-аяқпен, өлшеуіш ыдыстармен, ас үй мүккәмалымен және керек-жарақтармен жарақтандырылған, оқу ас үй жиһазы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Патронаждың әмбебап -прогрессивті моделінің жарақтандыру стандартына сәйкес жиынтықта патронаж қызметкерінің сөмкесі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"Мейіргерлік технологиялар" орталығын /кабинетін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Ұсынылатын норма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(1 кіші топқа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білім алушыдан аспайтын)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Аппаратура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Глюкометрі Accu- Chek (тесуге арналған қалам +стерильді ланцеттер+тест жолақтар)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Құйғыш (шыны)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Скарификатор – найза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Талдауға биологиялық материалдары бар ыдыстарды тасымалдауға арналған контейнер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Секундомер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 моншасы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Градуирленген мензуркалар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Бүріккіш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Вакуумдық түтікшелер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Түтікшелерге арналған штатив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алуға арналған штатив (шынтақ қойғыш).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 алуға арналған стерильді түтікшелер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Вакутайнерлер – қан алу жүйесі (Venosafe)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Саусақтан капиллярлық қанды алуға арналған ланцет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 сөлін алуға арналған түтікшелер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 екі елі ішектің құрамындағын алуға арналған түтікшелер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қалдықтарды жинауға арналған ыдыстар - контейнерлер, Б класы (сары)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Медициналық қалдықтарды жинауға, сақтауға және тасымалдауға арналған пластикалық (көп реттік) бактар, А класы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қалдықтарды жинауға арналған ыдыстар - контейнерлер, В класы (қызыл)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бұйымдарды дезинфекциялауға және стерильдеуге дейінгі өңдеуге арналған полимерлі ыдыс-контейнер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Өткір аспаптардың жинауға арналған ыдыс-контейнер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Қаптама материалы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 түсті бейдждер немесе браслеттер (қызыл, сары, жасыл)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Стерильдеу индикаторлары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12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Науқастарға күтім жасау заттары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Дуоденальді сүңгі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 сүңгісі (жуан)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Асқазан сүңгісі (жіңішке)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Мұрын гастралды сүңгі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Газды бұру тұтқасы (резеңке)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Сифонды клизмаға арналған түтік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Бұрау (резеңке)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Резеңке қолғаптар (жұп)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Эсмарх саптыаяғы клизмаға арналған жинақпен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Төртбұрышты эмаль астау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Бүйрек тәрізді астау (эмаль, тот баспайтын болаттан жасалған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қабылдағыштар (әртүрлі)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Қалталы түкіргіш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Жастық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Көрпелер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Төсек жабдықтары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Бір реттік пайдаланылатын сүлгі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Оттегі жастықшасы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Дәрет ыдысы (эмаль немесе пластмассадан жасалған)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Әртүрлі модификациядағы медициналық термометр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Термометрлерді сақтауға арналған сыйымдылық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Клеенкалы алжапқыш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(бір реттік) бетперде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 көзілдірігі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киім жинағы (емшара бөлмесі, пост мейіргері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Астарлы клеенка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Эмаль шылапшын (ақ)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Сыйымдылығы 10 л эмальданған (ақ) шелек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Эмаль су ішкізетін ыдыс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Құйғыш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Сыйымдылығы 1 л эмаль саптыаяқ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Жылытқыш (резеңке)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Тоңазытқыш элементі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Тоңазытқыш элементтері бар сөмке-тоңазытқыш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Пациентке арналған алжапқыш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реттік жаялықтар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Памперстер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Қолды өңдеуге арналған антисептик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Биоматериалды жинауға арналған контейнерлер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пинцет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Таңу материалына арналған қайшы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Корнцанг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Шпатель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Ауызкергіш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Тіл ұстағыш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Жұлын ми пункциясына арналған ине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Кассирский инесі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Троакар (жинақ)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Өкпеқап пункциясына арналған ине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Тамшылатып құюға арналған штатив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Бобров аппараты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Өлшеуіш саптыаяқ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Фоллея, Нелатон катетері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астына салынатын шеңбер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Сыйымдылығы 1 мл, 2 мл, 5 мл, 10 мл, 20 мл бір рет қолданылатын инъекциялық шприцтер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мл-20 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мл-20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мл-20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 мл-20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мл-20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венаға құюға арналған құрылғы (көбелек ине)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 катетері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рет қолданылатын инсулинді шприц 40 ӘБ, 100 ӘБ, 1,0 мл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Қуыстарды жууға арналған 100 немесе 150 мл сыйымдылығы бар Жане шприці (пластмасса)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Дәрілік ерітінділерді тамшылатып енгізуге арналған бір реттік жүйелер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Дәрі-дәрмектерді сақтауға және еске салуға арналған жиынтық- қорап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Сүзгісіз әртүрлі сыйымдылықтағы дөңгелек стерильдеу қораптары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Сүзгілері бар дөңгелек стерильдеу қораптары (таңу материалдары, операциялық киім-кешек, хирургиялық аспаптар және т.б.)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Жұмсақ қолғап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Өлшеуіш таспа (см)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Дәрілерді қабылдауға арналған өлшемді шыныаяқтар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Аяқтың басына арналған тіреуіш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 салынған қапшық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 киімге арналған қап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Төсекжараға қарсы матрас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Поролон дөңгелектер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Дәретхана орындық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Душқа арналған орындық (перфорацияланған)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Душқа арналған орындық (бұрыштық)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Арба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Қолтық асты балдақтары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 ауыстыруға арналған тақта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Жылжытуға арналған диск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Орнынан тұра алмайтын пациенттерге арналған арқанды саты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Сырғымалы екі жақты ақжайма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Шағын өлшемді сырғымалы екі жақты ақжайма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Әртүрлі өлшемдегі сырғымалы қос жаялық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Үлкен өлшемді сырғымалы жұмсақ жең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өлшемді сырғымалы жұмсақ қолғап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Ұстап тұратын белдік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Жұмсақ эргономикалық зембілдер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Қалыңдатылған тұтқалары мен ұстағышы бар пышақтар мен қасықтар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Басты жууға арналған үрлемелі ванна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Нәжіс қабылдағыштар (бір компонентті, екі компонентті)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Медициналық жиһаз, жабдықтар, аспаптар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Функциялық керует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Реттеуші басы бар медициналық кушетка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Кресло-сырғытқы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шымылдық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Дәрі-дәрмектер мен ресурстарды сақтауға арналған бір-екі жармалы шкафтар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Дәрі-дәрмектерді таратуға арналған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Мейіргердің үстелі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Манипуляциялық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Керует жанындағы үстел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Керует жанындағы тумба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Тоңазытқыш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Төсек үстіндегі үстел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Анатомиялық модельдер, тренажерлар, манекендер, фантомдар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Бұлшықетке инъекцияға арналған бөксе фантомы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Білек фантомы (венаішілік инъекциялар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 ішіне және тері астына инъекцияға арналған тренажер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Өңеші мен асқазаны бар бас фантомы (дәрілік препарттарды көзге, құлаққа, мұрынға тамызу, мұрыннан және жұтқыншақтан жағынды алу, асқазанды шаю, сүңгілеу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Әйелдің бұтарасының фантомы (несеп қуығын катетерлеуге арналған)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Еркектің бұтарасының фантомы (несеп қуығын катетерлеуге арналған)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Жамбас фантомы (клизмаларды және бұлшықет ішіне инъекцияларды қою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фантомы (дәрілік препараттарды көзге, құлаққа, мұрынға тамызу, мұрыннан және аңқадан жағындылар алу үшін)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Жүрек-өкпе және ми реанимациясы тренажері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Пациентке күтім көрсету дағдыларын жаттықтыруға арналған көп функциялы манекен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Пациенттерді күтуге арналған робот-симулятор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Төсекжараның анатомиялық моделі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Стомаларды тазалау және күтім жасау дағдыларын жаттықтыруға арналған фантом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бұйрығына 2-қосымша </w:t>
            </w:r>
          </w:p>
        </w:tc>
      </w:tr>
    </w:tbl>
    <w:bookmarkStart w:name="z8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Денсаулық сақтау ұйымдарының симуляциялық кабинеттерін (орталықтарын) жарақтандырудың ең төмен нормативтері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Жабдықтардың 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Симуляциялық орталық үшін ұсынылатын норма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үйлестіру орталығының симуляциялық оқытуды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Реанимация және қарқынды терапия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пациенттерде күрделі жай-күй сценарийлерін жүргізу, анестезиологияға, реанимацияға және қарқынды терапияға арналған ересек пациенттің жоғары қарқынды 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медициналық көмек алгоритмдерін жаттықтыруға арналған кезек күттірмейтін медициналық көмек пен апаттар медицинасына арналған қарқынды шынайы ересек 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Педиатриядағы күрделі жай-күйді жүргізуге арналған мектеп жасындағы баланың жоғары қарқынды 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Ерте жастағы балаларға кезек күттірмейтін көмекті көрсетуге арналған баланың жоғары қарқынды 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реанимация сценарийлерін жүргізуге арналған жаңа туған нәрестенің жоғары қарқынды 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 туған нәрестелердің қарқынды терапиясын жаттықтыруға арналған шала туған нәрестенің жоғары қарқынды 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Босандыру және акушерлік кезек күттірмейтін жай-күйін жаттықтыруға арналған босану және акушерлік асқынулардың жоғары қарқынды робот-симуляторы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Базалық және кеңейтілген реанимация дағдыларын жаттықтыруға арналған кері байланысы бар ересектердің жүрек-өкпе реанимациясына арналған манекен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Педиатриялық жүрек-өкпе реанимациясының дағдыларын жаттықтыруға арналған кері байланысы бар баланың жүрек-өкпе реанимациясына арналған манекен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реанимация дағдыларын жаттықтыруға арналған кері байланысы бар жүрек-өкпе реанимациясына арналған жаңа туған нәресте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Дефибрилляция алгоритмдерін және автоматты сыртқы дефибриллятор (АСД) пайдалануды үйрету мақсатында оқу АСД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Кеңейтілген реанимациялық іс-шараларды жаттықтыруға арналған қол дефибрилляторының оқу мониторы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өмірлік маңызды көрсеткіштерін түсіндіру үшін пациенттің оқыту мониторы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Тыныс алу жолдары және анестезиология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Интубацияны және тыныс алу жолдарының өткізгіштігін қамтамасыз етуді жаттықтыруға арналған ересек пациенттің тыныс алу жолдарының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Педиатриялық интубацияны жаттықтыруға арналған баланың тыныс алу жолдарының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интубацияны жаттықтыруға арналған жаңа туған нәрестенің тыныс алу жолдарының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 алу жолдарын хирургиялық қамтамасыз етуді жаттықтыруға арналған крикотиреотомияға және трахеостомияға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Нейроаксиалды анестезия дағдыларын жаттықтыруға арналған жұлын анестезиясына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Эпидуралді анестезия техникасын пысықтауға арналған эпидуралді анестезияға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Анестезия және өкпені желдетуді жүргізуге оқыту мақсатында наркоздық-тыныс алу оқу аппараты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Инвазивті дағдылар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веналарды катетерлеуді жаттықтыруға арналған шеткері венаға қол жеткізу тренажері (ересектер)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венасына қол жеткізуді жаттықтыруға арналған шеткері венаға қол жеткізу тренажері (педиатриялық)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веналарды катетерлеуді жаттықтыруға арналған ультрадыбыстық навигациясы бар орталық венаға қол жеткізу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Артерияларды катетерлеуді пысықтауға арналған артерияға қол жеткізу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Сүйекішіне қол жеткізуді жаттықтыруға арналған сүйекішілік қол жеткізу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Люмбалды пункцияны орындауды жаттықтыруға арналған люмбалды пункция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Торацентезді және дренаждауды жаттықтыру мақсатында өтқабы пункциялары мен дренаждау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Хирургиялық және емшара дағдылары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тігістің әртүрлі техникаларын жаттықтыруға арналған хирургиялық тігістерді салу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Жаралар мен хирургиялық көмек сценарийлерін жүргізуге арналған жаралар мен жарақаттарды оқыту модельдерінің жиынтығы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қуығын катетерлеу дағдыларын жаттықтыруға арналған несеп қуығын катетерлеу тренажері (ерлер үшін)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қуығын катетерлеу дағдыларын жетілдіруге арналған несеп қуығын катетерлеу тренажері (әйелдер үшін)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Асқазанды сүңгілеу дағдыларын жаттықтыруға арналған асқазанды сүңгілеу тренажері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Диагностика және ультрадыбыс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Аускультативті құбылыстарды түсіндіруді оқыту үшін жүрек пен өкпенің аускультативтік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Ырғақ бұзылысын түсіндіруді оқыту мақсатында электрокардиографиялық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Күрделі жай-күйлер кезінде ультрадыбыстық диагностиканы жаттықтыруға арналған ультрадыбыстық симулятор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Инвазиялық емшаралардың ультрадыбыстық навигацияларын оқытуға арналған тамырларға қол жеткізудің ультрадыбыстық симуляторы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Коммуникация, аккредиттеу және объективті құрылымдалған клиникалық емтихан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Практикалық дағдыларды объективті бағалау жүргізуге арналған объективті құрылымдалған клиникалық емтихан станцияларының жиынтығы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Техникалық хирургиялық дағдыларды бағалауға жүргізуге арналған станциялар жиынтығы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Клиникалық коммуникацияны жаттықтыруға арналған стандартталған пациент кабинеті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Дебрифинг және телесимуляция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Күрделі жағдайларда командалық өзара әрекеттесуді жаттықтыруға арналған аудио және бейнежазба жүйесі бар бөлме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Бейнедебрифинг жүйесі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Қашықтықтан симуляциялық оқытуды жүргізуге арналған телесимуляцияға арналған оқу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сценарийлерін басқаруға және нәтижелерін талдауға арналған бағдарламалық жасақтамасы бар нұсқаушының жұмыс станциясы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Симуляциялық орталықтың инфрақұрылымы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Шынайы клиникалық ортаны құруға арналған медициналық функциялық керует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 тасымалдаудың клиникалық сценарийлерін жүргізуге арналған медициналық сырғытқы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Симуляциялық сценарийлерді ұйымдастыруға арналған манипуляциялық үстелдер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Клиникалық кеңістікті модельдеуге арналған медициналық шымылдық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Симуляциялық оқыту үшін практикалық тренингтер шығыс материалдарының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симуляциялық орталықты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Реанимация және қарқынды терапия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Реанимация және қарқынды терапия сценарийлерін жүргізуге арналған ересек пациенттің көп функциялы симуляциялық манекені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Педиатриялық кезек күттірмейтін көмек алгоритмдерін жаттықтыруға арналған көп функциялы симуляциялық бала манекені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Неонаталдық реанимация алгоритмдерін жаттықтыру мақсатында неонаталдық реанимацияға арналған жаңа туған нәресте манекені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жүрек-өкпе реанимациясы дағдыларын жаттықтыру мақсатында кері байланысы бар жүрек-өкпе реанимациясы үшін ересек пациенттің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жүрек-өкпе реанимациясы дағдыларын жаттықтыруға арналған кері байланысы бар жүрек-өкпе реанимация жаттықтыру үшін бала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нәрестелердің жүрек-өкпе реанимациясының дағдыларын жаттықтыруға арналған кері байланысы бар жүрек-өкпе реанимациясына арналған жаңа туған нәресте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өмірлік маңызды көрсеткіштерін түсіндіру мақсатында оқу мониторы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Дефибрилляция және кардиологиялық нұсқасы алгоритмдерін оқыту мақсатында дефибриллятор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Тыныс алу жолдары және анестезия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Өкпені жасанды желдету және интубацияға арналған бас/кеуде қуысы тренажері - тыныс алу жолдарының өткізгіштігін қамтамасыз етуді жаттықтыру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тыныс алу жолдарының тренажері - педиатриялық интубация мен желдетуді жаттықтыру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нәрестенің тыныс алу жолдарының тренажері - неонаталдық интубация мен желдетуді жаттықтыру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Жұлын/эпидуралді анестезияға арналған манекен - нейроаксиалді анестезия дағдыларын жаттықтыру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Инвазивті дағдылар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веналарды катетерлеуді жаттықтыру үшін ересек пациенттің веноздық жүйесі бар қол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Балалардағы шеткері венаға қол жеткізуді жаттықтыруға арналған веноздық жүйесі бар баланың қол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Орталық веналардың катетерлеуді жаттықтыруға арналған орталық веналарды катетерлеу манекені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Сүйекішілік қолжетімділік дағдыларын жаттықтыруға арналған сүйекішіне қол жеткізу тренажері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Негізгі хирургиялық және емшара дағдылары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хирургиялық дағдыларды жаттықтыру үшін тігіс салуға және жараларды өңдеуге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Торацентез бен өкпеқапты дренаждауды жаттықтыруға арналған өкпеқап қуысын дренаждау тренажері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қуығын катетерлеуді жаттықтыруға арналған ерлер мен әйелдердің несеп қуығын катетерлеу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Люмбалды пункцияны орындауды жаттықтыруға арналған люмбалды пункция тренажері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Диагностика және коммуникация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Кеуде қуысының анатомиялық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Клиникалық коммуникацияны жаттықтыруға арналған стандартталған пациент бөлмесі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Дебрифинг және инфрақұрылым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Топтық өзара әрекеттесу мен дебрифингті пысықтауға арналған аудио/бейнетіркеу және дебрифинг бөлмесі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Телесимуляция және қашықтықтан оқытуды өткізуге арналған телетрансляция тарату мүмкіндігі бар оқу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Сценарийлерді басқару және нәтижені бағалау мақсатында бағдарламалық жасақтамасы бар нұсқаушының жұмыс орны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Шынайы және қауіпсіз оқу ортасын құруға арналған медициналық жиһаз және қауіпсіздік құралдары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* Республикалық симуляциялық орталықтың бейініне байланысты жабдықтың атауына өзгерістер мен толықтырулар енгізу көзделеді.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халыққа стационарлық жағдайда көмек көрсететін республикалық маңызы бар қалалық симуляциялық орталықты (Астана, Алматы, Шымкент), облыстық симуляциялық орталықты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Реанимация және қарқынды терапия сценарийлерін жүргізуге арналған ересек пациенттің көп функциялы симуляциялық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Педиатриялық кезек күттірмейтін көмек алгоритмдерін пысықтауға арналған баланың көп функциялы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реанимация алгоритмдерін жаттықтыруға арналған жаңа туған нәрестенің көп функциялы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жүрек-өкпе реанимациясы дағдыларын пысықтауға арналған жүрек-өкпе реанимациясына арналған ересек пациент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Балалардағы жүрек-өкпе реанимациясы дағдыларын жаттықтыруға арналған жүрек-өкпе реанимациясына арналған бала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нәрестенің жүрек-өкпе реанимациясы дағдыларын жетілдіруге арналған жүрек-өкпе реанимациясы үшін жаңа туған нәрестенің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Пациенттің өмірлік маңызды көрсеткіштерін түсіндіру мақсатында пациенттің оқу мониторы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Дефибрилляция және кардиологиялық нұсқалар алгоритмдерін оқытуға арналған оқу дефибрилляторы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 алу жолдарының өткізгіштігін қамтамасыз етуді жетілдіруге арналған өкпені жасанжы желдету және интубацияға арналған бас және кеуде қуысының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 алу жолдарының өткізгіштігін қамтамасыз етуді жетілдіруге арналған ересек пациенттің тыныс алу жолдарының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 интубация және желдетуді қолдануға арналған баланың тыныс алу жолдарының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Жаңа туған нәрестелерді интубациялауға және желдетуге арналған жаңа туған нәрестенің тыныс алу тренажері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Перифериялық веноздық қол жетімділікті дамытуға арналған ересек пациенттің веноздық жүйесі бар қол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Балалардағы шеткері веналарға қол жеткізуді жетілдіруге арналған баланың вена жүйесі бар қол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веналарды катетерлеуді жаттықтыру үшін орталық веналарын катетерлеуге арналған ересек пациенттің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веналарды педиатриялық катетерлеуді жаттықтыру үшін орталық веналарын катетерлеуге арналған бала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Тігістерді салуға және жараларды өңдеуге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Сүйекішілік қол жеткізу дағдыларын жаттықтыруға арналған сүйекішілік қол жеткізуге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хирургиялық дағдыларды жаттықтыру мақсатында тігістерді салуға және жараларды өңдеуге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Торакоцентезді және өтқабын дренаждау жаттықтыруға арналған ересек пациенттің өтқабы қуысын дренаждауға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Балалардағы өтқабын дренаждау жаттықтыруға арналған баланың өтқабы қуысын дренаждауға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қуығын катетерлеуді жаттықтыруға арналған ересек пациенттің несеп қуығын катетерлеу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Балалардағы несеп қуығын катетерлеуді жаттықтыруға арналған баланың несеп қуығын катетерлеу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Люмбалды пункцияларды орындауды жаттықтыруға арналған ересек пациенттің люмбалды пункцияларына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Балалардағы люмбалды пункцияларды орындауды жаттықтыруға арналған баланың люмбалды пункцияларына арналған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Дағдыларды жаттықтыруға арналған жұлын және эпидуральды анестезия үшін манекен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 пен өкпенің аускультациясын оқытуға арналған аускультация функциясы бар кеуде қуысының анатомиялық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Электрокардиограммаларды түсіндіруді оқытуға арналған электрокардиотренажер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Клиникалық коммуникацияны жаттықтыруға арналған стандартталған пациент бөлмесі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Дебифинг өткізу үшін дебифинг мүмкіндігі бар аудио-бейнетіркеу жүйесі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Симуляциялық сценарийлерді және бағалауды басқаруға арналған бағдарламалық жасақтамасы бар нұсқаушының жұмыс орны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Шынайы және қауіпсіз оқу ортасын құруға арналған медициналық жиһаздар мен қауіпсіздік құралдарының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Телесимуляция және қашықтықтан оқытуды өткізуге арналған телетрансляция тарату мүмкіндігі бар оқу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арналған стационарлық жағдайларда көмек көрсететін республикалық маңызы бар (Астана, Алматы, Шымкент) қалалық симуляциялық орталықты, облыстық симуляциялық орталықты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Педиатриялық реанимацияның симуляциялық сценарийлерін жүргізуге арналған мектеп жасына дейінгі баланың көп функциялы симуляциялық манекені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реанимация және күтім алгоритмдерін жаттықтыруға арналған жаңа туған нәрестенің көп функциялы симуляциялық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 қарқынды терапия дағдыларын жаттықтыруға арналған ерте жастағы баланың көп функциялы симуляциялық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жүрек-өкпе реанимациясының дағдыларын жаттықтыруға арналған жүрек-өкпе реанимациясы үшін жаңа туған нәрестенің, сәбидің және баланың манекендері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 жасындағылардың венасына қол жеткізу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Педиатриялық орталық веналарды катетерлеуге арналған манекен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және жаңа туған нәрестенің тыныс алу жолдарының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арналған медициналық жиһаз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Педиатриялық бейіндегі пациентті оқытуға арналған монитор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Педиатриялық кеңейтілген жүрек-өкпе реанимациясының тренажері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Дебрифинг мүмкіндігі бар аудио-бейне бекіту жүйесі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Сценарийлерді басқару және оқу нәтижелерін бағалау үшін бағдарламалық жасақтамасы бар нұсқаушының жұмыс орны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Кезек күттірмейтін жай-күйлері бойынша оқыту сценарийлерін жүргізуге арналған симуляциялық сценарийлердің қауіпсіздігін қамтамасыз етуге арналған жабдықтар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Балалармен негізгі хирургиялық дағдыларды жаттықтыруға арналған тігіс салуға және жараларды емдеуге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Торакоцентезді және өкпеқапты дренаждауды жаттықтыруға арналған балалардың өкпеқап қуысын дренаждау үшін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Балаларда несеп қуығын катетерлеуді жаттықтыруға арналған несеп қуығын катетерлеу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Люмбалды пункциялауды орындау техникасын жаттықтыруға арналған балалардың люмбалды пункциясы үшін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бұлшықет ішіне және тері астына инъекцияға арналған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Амбулаториялық жағдайларда көмек көрсететін симуляциялық кабинетті жарақтандырудың ең төмен нормативі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Жалпы клиникалық дағдылар және отбасылық медицина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Амбулаториялық қабылдаудың симуляциялық сценарийлерін жүргізуге арналған ересек пациенттің әмбебап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Ересек пациенке күтім жасау манекені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Жүрек пен өкпенің аускультативтік тренажері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Артериялық қан қысымды өлшеуді үйренуге арналған қол моделі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Коммуникацияны оқытуға арналған стандартталған пациенттер жиынтығы (сценарий)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Жүрек-өкпе реанимациясы және кезек күттірмейтін көмек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байланысы бар жүрек-өкпе реанимациясына арналған ересек пациенттің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байланысы бар жүрек-өкпе реанимациясына арналған бала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неонаталдық реанимацияға арналған жаңа туған нәрестенің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автоматты сыртқы дефибриллятор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Пациенттің оқу мониторы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пациенттің тыныс алу жолдарының өткізгіштігін қамтамасыз ететін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тыныс алу жолдарының өткізгіштігін қамтамасыз ететін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Медициниалық-санитариялық алғашқы көмек деңгейінде кезек күттірмейтін жай-күй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Анафилаксия, бронх обструкциясы, гипогликемия және құрысу синдромы кезінде көмек көрсетуге арналған тренажер (көп функциялы)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Кезек күттірмейтін көмек сценарийлерін жүргізуге арналған дәрілік заттар мен құрылғылардың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Бетперде жинағы бар өкпені қолмен желдетуге арналған оқу қапшығы (ересектер мен балалар)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Емшара дағдылары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Венаішіне инъекциялар мен шеткері веналарды катетерлеуге арналған веноздық жүйесі бар қол моделі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Бұлшықетке, тері астына және тері ішіне инъекцияға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Венадан қанды алуға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Шеткері веналарды катетерлеуге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Несеп қуығын катетерлеуге арналған тренажер (ерлер/әйелдер)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Педиатрия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жай-күйін бағалауға, физикалық зерттеп-қарауға және күтімге арналған манекен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Педиатрияның негізгі дағдыларын оқытуға арналған емшек сүтімен тамақтандырылатын бала манекені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 вакцинациялауға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бұлшықеті инъекциясы тренажері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Акушерлік және гинекология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Гинекологиялық зерттеуге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Зерттеуді оқытуға арналған сүт безінің моделі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Жүкті әйелді сыртқы акушерлік зерттеп-қарауға арналған акушерлік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Медицниалық-санитариялық алғашқы көмек деңгейінде жүкті әйелге кезек күттірмейтін көмек көрсетуге арналған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Диагностика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Электрокардиографиялық тренажер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Спирометр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Пикфлоуметр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пульсоксиметрі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глюкометрі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Тонометрлер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Стетофонендоскоптар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Бой өлшегіш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таразылар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небулайзері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Коммуникативтік дағдылары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Стандартталған пациенттің жұмыс орны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Ынталандыру консультациясы, жағымсыз жаңалықтарды хабарлау, бірлескен шешім қабылдау және профилактикалық консультация бойынша сценарийлер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Командалық өзара әрекеттесу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Командалық өзара әрекеттесудің оқу аймағы (дәрігер–мейіргер)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Пациенттердің бағдары және стандартты алгоритмдер бойынша ақпаратты беру сценарийлерінің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Дебрифинг мүмкіндігі бар аудио-бейнетіркеу жүйесі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Бағдарламалық жасақтамасы бар нұсқаушының жұмыс орны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Қашықтықтан симуляциялық оқытуға арналған оқу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Дебрифинг және оқытуды басқару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кушетка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Манипуляциялық үстел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шымылдық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Функциялық медициналық керует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Медициналық жиһаз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кушетка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Манипуляциялық үстел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шымылдық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Функциялық медициналық керует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Симуляциялық сабақтарды өткізуге арналған медициналық жиһаз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Шығыс материалдары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Симуляциялық оқытуды жүргізуге арналған шығыс материалдарының жиынтығы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Перинаталдық симуляциялық орталықты (кабинетті)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Акушерлік көп функциялы тренажер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Кесарь тілігіне арналған манекен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Жаңа туған нәрестенің HiFi манекені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 туған нәрестенің манекені (26-30 апта)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навигациясы бар ұрықтың манекені (III триместр)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гистерэктомияға арналған модуль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Пациенттерді оқыту мониторы (ана/неонаталдық бейіндер)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Дефибриллятор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ЖӨР манекендері (ересектерге және неонаталдық)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Интубацияға арналған бас/кеуде қуысы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 алу жолдарының тренажері (неонаталдық)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Веноздық жүйесі бар қол моделі (ересек/балалар)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Сүйекішіне қол жеткізу симуляторы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алушылардың іс-әрекеттерін талдау және дебрифинг жүргізу үшін дебрифинг мүмкіндігі бар аудио- және бейнетіркеу жүйесі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Бейнедебрифинг жүйесі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Леопольд сыртқы қабылдауларына арналған модель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(облыстық) жедел медициналық жәрдем станциясының  симуляциялық орталығын (кабинетін)  жарақтандырудың ең төмен нормативі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Реанимация және қарқынды терапия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Реанимация, шок, сепсис, көп жарақат және қарқынды терапия сценарийлерін жүргізуге арналған ересек пациенттің көп функциялы симуляциялық манекені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байланысы бар ересек пациенттің жүрек-өкпе реанимациясына арналған манекені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байланысы бар баланың жүрек-өкпе реанимациясына арналған манекені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Неонаталдық реанимацияны жаттықтыруға арналған жаңа туған нәрестенің манекені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автоматты сыртқы дефибриллятор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Жаттықтыруға арналған оқу қол дефибриллятор-мониторы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Өмірлік маңызды көрсеткіштерді түсіндіруге арналған пациенттің оқу мониторы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пациенттерге арналған өкпе жасанды жеделдету оқу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Өкпені инвазивті емес желдетуге және жоғары ағынды оттегі терапиясына арналған оқу жабдығы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Инфузиялық терапияны, вазопрессорлық қолдауды және көлемді трансфузияны жаттықтыруға арналған инфузиялық жабдықтар жиынтығы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Тыныс алу жолдары және анестезиология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Қапшықпен желдетуді, интубацияны және көмей үсті ауа өткізгіштерін орнатуды жаттықтыруға арналған ересек пациенттің тыныс алу жолдарының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пациенттің ауыр тыныс алу жолдарының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тыныс алу жолдарының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туған нәрестенің тыныс алу жолдарының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Сұқпалар жинағы бар оқу бейнероларингоскопы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Крикотиреотомияға және трахеостомияға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анестезия мен желдетуді модельдеуге арналған оқу наркозды-тыныс алу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Жарақат, көп жарақат және апаттар медицинасы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Жарақат алған пациентке бастапқы қарап-тексеруді жаттықтыруға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Жаралардың, қан кетулердің, күйіктердің, ашық сынықтардың және кеуде қуысы/іш жарақаттарының оқу модельдерінің жиынтығы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Өкпеқап пункциясына және өкпеқап қуысын дренаждауға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Сүйекішіне қол жеткізуге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Жамбас бандажын салуға және жамбас зақымдануын тұрақтандыруға арналған тренажер/ модель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Көліктік иммобилизация құралдарының жиынтығы: мойын жағалары, вакуумдық шиналар, жұлын тақтасы, бекіту белдіктері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Турникеттерді, қысатын таңғыштарды және имитациялық гемостатикалық құралдарды қоса алғанда, көлемді сыртқы қан кетуді бақылауға арналған оқу жинағы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Зардап шеккендер жаппай келіп түскен кезде пациенттерді сұрыптауға арналған оқу жиынтығы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Инвазивті емшаралар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пациенттің веноздық жүйесімен қол моделі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венасына қол жеткізу моделі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навигация мүмкіндігі бар орталық венаға қол жеткізу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Артерияға қол жеткізу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 пациенттің люмбалды пункциясының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Баланың люмбалды пункциясының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Ерлер мен әйелдердің несеп қуығын катетерлеу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Буындарды пункциялау тренажері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Ультрадыбыстық диагностика және ультрадыбыстық навигация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симулятор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Тамырға қол жеткізу үшін ультрадыбыстық симулятор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Тамырларға қол жеткізуге датчиктері бар портативті оқу ультрадыбыстық сканер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Ультрадыбыстық бақылаумен анестезияға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Хирургиялық дағдылар және шұғыл хирургия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Хирургиялық тігістерді салуға және жараларды тазалауға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емшаралар мен жараларды тазалауға арналған хирургиялық құралдар жинағы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Тері бетіндегі абсцесстерді/жараларды ашуға және дренаждауға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тамырлар дағдыларына арналған 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Диагностика және мониторинг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Ырғақ бұзылыстарын мен жіті жай-күйдің түсіндіруді оқытуға арналған электрокардиотренажер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Жүрек пен өкпенің аускультативтік тренажеры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Кезек күттірмейтін көмек сценарийлеріне арналған оқу глюкометрі мен шығыс материалдары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Пациентті бастапқы бағалауды модельдеуге арналған оқу пульсоксиметрі, тонометр және термометр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Топтық жұмыс және дебрифинг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Шок залын модельдеу мүмкіндігі бар бөлме немесе командалық тренинг аймағы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Дебрифинг мүмкіндігі бар аудио- және бейнетіркеу жүйесі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Сценарийлерді басқаруға және нәтижелерді бағалауға арналған бағдарламалық жасақтамасы бар нұсқаушының жұмыс орны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Телесимуляция және сценарийлерді қашықтықтан талдау мүмкіндігі бар оқу сыныбы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Чек-парақтарының, бағалау парақтарының және сценарийлік карталарының жиынтығы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Медициналық жиһаз және инфрақұрылым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функционалдық керует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сырғытқы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Манипуляциялық үстел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шымылдық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