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ee985" w14:textId="a1ee9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"Дәрілік заттың саудалық атауына өндірушінің шекті бағаларын,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міндетін атқарушы 2021 жылғы 27 тамыздағы № ҚР ДСМ-94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7 қыркүйектегі № 106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"Дәрілік заттың саудалық атауына өндірушінің шекті бағаларын,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міндетін атқарушы 2021 жылғы 27 тамыздағы № ҚР ДСМ – 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24229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"Көтерме және бөлшек саудада өткізу үшін бағамен реттеуге жататын дәрілік заттардың тізбесіне енгізілген дәрілік заттың саудалық атауына өндірушінің бағаларын, көтерме және бөлшек саудада өткізуге арналған шекті бағаларын бекіту туралы.";</w:t>
      </w:r>
    </w:p>
    <w:bookmarkEnd w:id="3"/>
    <w:bookmarkStart w:name="z8" w:id="4"/>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1-тармағы</w:t>
      </w:r>
      <w:r>
        <w:rPr>
          <w:rFonts w:ascii="Times New Roman"/>
          <w:b w:val="false"/>
          <w:i w:val="false"/>
          <w:color w:val="000000"/>
          <w:sz w:val="28"/>
        </w:rPr>
        <w:t xml:space="preserve"> мына редакцияда жазылсын:</w:t>
      </w:r>
    </w:p>
    <w:bookmarkEnd w:id="4"/>
    <w:bookmarkStart w:name="z9" w:id="5"/>
    <w:p>
      <w:pPr>
        <w:spacing w:after="0"/>
        <w:ind w:left="0"/>
        <w:jc w:val="both"/>
      </w:pPr>
      <w:r>
        <w:rPr>
          <w:rFonts w:ascii="Times New Roman"/>
          <w:b w:val="false"/>
          <w:i w:val="false"/>
          <w:color w:val="000000"/>
          <w:sz w:val="28"/>
        </w:rPr>
        <w:t>
      "Осы бұйрыққа 1-қосымшаға сәйкес көтерме және бөлшек саудада өткізу үшін бағамен реттеуге жататын дәрілік заттардың тізбесіне енгізілген дәрілік заттың саудалық атауына өндірушінің бағалары, көтерме және бөлшек саудада өткізуге арналған шекті бағалары бекітілсін.";</w:t>
      </w:r>
    </w:p>
    <w:bookmarkEnd w:id="5"/>
    <w:bookmarkStart w:name="z10" w:id="6"/>
    <w:p>
      <w:pPr>
        <w:spacing w:after="0"/>
        <w:ind w:left="0"/>
        <w:jc w:val="both"/>
      </w:pPr>
      <w:r>
        <w:rPr>
          <w:rFonts w:ascii="Times New Roman"/>
          <w:b w:val="false"/>
          <w:i w:val="false"/>
          <w:color w:val="000000"/>
          <w:sz w:val="28"/>
        </w:rPr>
        <w:t>
      мынадай мазмұндағы 1-1 тармақпен толықтырылсын:</w:t>
      </w:r>
    </w:p>
    <w:bookmarkEnd w:id="6"/>
    <w:bookmarkStart w:name="z11" w:id="7"/>
    <w:p>
      <w:pPr>
        <w:spacing w:after="0"/>
        <w:ind w:left="0"/>
        <w:jc w:val="both"/>
      </w:pPr>
      <w:r>
        <w:rPr>
          <w:rFonts w:ascii="Times New Roman"/>
          <w:b w:val="false"/>
          <w:i w:val="false"/>
          <w:color w:val="000000"/>
          <w:sz w:val="28"/>
        </w:rPr>
        <w:t xml:space="preserve">
      "Ұлттық тіркеу куәлігі бар дәрілік заттың тауарлық атауына бекітілген шекті көтерме және бөлшек бағалары Еуразиялық экономикалық одақ (ЕАЭО) қағидаларына сәйкес тіркелген, бірдей өндірушісі, бірдей тауарлық атауы бар, дәрілік түрі, дозасы, концентрациясы, көлемі және өлшем-орамы бірдей дәрілік заттарға қолданылады."; </w:t>
      </w:r>
    </w:p>
    <w:bookmarkEnd w:id="7"/>
    <w:bookmarkStart w:name="z12" w:id="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8"/>
    <w:bookmarkStart w:name="z13" w:id="9"/>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9"/>
    <w:bookmarkStart w:name="z14" w:id="10"/>
    <w:p>
      <w:pPr>
        <w:spacing w:after="0"/>
        <w:ind w:left="0"/>
        <w:jc w:val="both"/>
      </w:pPr>
      <w:r>
        <w:rPr>
          <w:rFonts w:ascii="Times New Roman"/>
          <w:b w:val="false"/>
          <w:i w:val="false"/>
          <w:color w:val="000000"/>
          <w:sz w:val="28"/>
        </w:rPr>
        <w:t>
      1) осы бұйрық қабылданған күннен бастап күнтізбелік бес күн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0"/>
    <w:bookmarkStart w:name="z15" w:id="11"/>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 қамтамасыз етсін.</w:t>
      </w:r>
    </w:p>
    <w:bookmarkEnd w:id="11"/>
    <w:bookmarkStart w:name="z16"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 – министріне жүктелсін.</w:t>
      </w:r>
    </w:p>
    <w:bookmarkEnd w:id="12"/>
    <w:bookmarkStart w:name="z17"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7 қыркүйектегі</w:t>
            </w:r>
            <w:r>
              <w:br/>
            </w:r>
            <w:r>
              <w:rPr>
                <w:rFonts w:ascii="Times New Roman"/>
                <w:b w:val="false"/>
                <w:i w:val="false"/>
                <w:color w:val="000000"/>
                <w:sz w:val="20"/>
              </w:rPr>
              <w:t>№ 106 Бұйрыққа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2021 жылғы 27 тамыздағы </w:t>
            </w:r>
            <w:r>
              <w:br/>
            </w:r>
            <w:r>
              <w:rPr>
                <w:rFonts w:ascii="Times New Roman"/>
                <w:b w:val="false"/>
                <w:i w:val="false"/>
                <w:color w:val="000000"/>
                <w:sz w:val="20"/>
              </w:rPr>
              <w:t>№ҚР ДСМ-94 бұйрығына</w:t>
            </w:r>
            <w:r>
              <w:br/>
            </w:r>
            <w:r>
              <w:rPr>
                <w:rFonts w:ascii="Times New Roman"/>
                <w:b w:val="false"/>
                <w:i w:val="false"/>
                <w:color w:val="000000"/>
                <w:sz w:val="20"/>
              </w:rPr>
              <w:t>1- қосымша</w:t>
            </w:r>
          </w:p>
        </w:tc>
      </w:tr>
    </w:tbl>
    <w:bookmarkStart w:name="z20" w:id="14"/>
    <w:p>
      <w:pPr>
        <w:spacing w:after="0"/>
        <w:ind w:left="0"/>
        <w:jc w:val="left"/>
      </w:pPr>
      <w:r>
        <w:rPr>
          <w:rFonts w:ascii="Times New Roman"/>
          <w:b/>
          <w:i w:val="false"/>
          <w:color w:val="000000"/>
        </w:rPr>
        <w:t xml:space="preserve"> Көтерме және бөлшек саудада өткізу үшін бағаны реттеуге жататын дәрілік заттардың тізбесіне енгізілген дәрілік заттың саудалық атауына өндірушінің бағаларын, көтерме және бөлшек саудада өткізуге арналған шекті бағалары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Саудалық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Дәрілік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Тіркеу куәлігі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Көтерме саудада өткізу үшін шекті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Бөлшек саудада өткізу үшін шекті баға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FDP Medlac</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Медлак Фарма Италия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8 018,80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L-ЛИЗИНА ЭСЦИНАТ®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11 582,65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L-ЦЕТ®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1 030 920,00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8 057,16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мг/4 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108 149,67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129 243,17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142 167,49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мг/4 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108 149,67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129 243,17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142 167,49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мг/16 мл, 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399 276,49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533 830,66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мг/16 мл, 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399 276,49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533 830,66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400 мг/57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4 918,04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Агалатес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0.5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мг/0.8 мл, 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212 915,24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133 542,74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146 897,01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13 189,55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15 497,72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13 189,60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15 497,78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17 977,42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25%,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ЛП-№006134-РГ-KZ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18 135,15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21 308,80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24 292,03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26 375,10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30 595,12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34 878,43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26 375,10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30 595,12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34 878,43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Адасель, күл (құрамында антигені аз), сіреспе және көкжөтел (жасушасыз) профилактикасына арналған біріктірілген, адсорбцияланған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 (1 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12 270,18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18 017,64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403 540,00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449 947,10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494 941,81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404 987,48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451 561,04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496 717,14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476 643,55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524 307,90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430 540,16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480 052,28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528 057,51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492 370,51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548 993,12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603 892,43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400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10 024,47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13 898,93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АДЕНОПРОСИН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 120мг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8 644,68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 80мг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12 389,71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14 619,85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Аджови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Фреманезумаб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225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237 803,72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265 151,15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291 666,26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Фармасьютикалс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1 247 894,58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1 372 684,04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1 509 952,44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дайындауға арналған лиофилизат,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Фармасьютикалс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ЛП-№001849-ГП-KZ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1 247 894,58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1 372 684,04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1 509 952,44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Бринзоламид + тимолол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10 мг/мл, 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с.а.АЛКОН-КУВРЕР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ЛП-№002179-ГП-KZ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с.а.АЛКОН-КУВРЕР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 Аккорд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63 971,25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73 247,08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82 036,73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АЗЕТГИЛ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88 531,84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101 368,96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111 505,85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19 822,99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26 552,90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85 919,07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96 229,36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200мг/28,5мг,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400мг/57мг,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Ай-Фос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АкваДетрим®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10000 ХБ,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Серадзедегі Медана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0 ,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3 025 000,00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0 ,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3 025 000,00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және инфузияға арналған ерітінді, 300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15 052,66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Акласта®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5мг/100мл,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90 448,97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103 564,07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113 920,48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ЛП-№005673-ГП-KZ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14 694,33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11 111,88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15 406,62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23 618,81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Акридерм ГК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0,05 % + 0,1 % + 1 %,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639 136,29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703 049,92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773 354,91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80 мг/4мл,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56 374,49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63 139,43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200мг/10мл,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130 291,30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147 229,17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161 952,09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162 мг/0.9 мл, 0.9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363 377,28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405 165,67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Актилизе®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(инъекцияға арналған су) жиынтықта, 50 мг,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145 802,33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164 756,63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181 232,30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6 387,20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6 629,34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ГмбХ, Ораниенбург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9 848,45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12 442,91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8 936,52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12 548,66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13 379,88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ЛП-№000150-ГП-KZ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1 822 834,54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2 005 117,99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2 205 629,79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1 822 834,54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2 005 117,99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2 205 629,79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6 494,95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11 345,72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Улбipлi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ЛП-№000397-ГП-KZ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8 109,58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ЛП-№000397-ГП-KZ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14 078,27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14 078,27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таблеткалар, 10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20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Алмонт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25 мг,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127 015,01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151 979,09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167 177,00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 1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242 128,62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225 408,86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247 949,75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мг/50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Дойчленд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31 933,03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38 319,63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312 446,40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348 377,74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383 215,51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724 135,96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796 549,56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876 204,51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1 278 161,92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1 405 978,11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1 546 575,92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22 832,64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26 485,86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30 193,88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Алцеф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 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18 118,76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21 289,54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24 270,08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24 333,30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28 226,63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32 178,36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АЛЬБУВЕН/Альбумин-Биофарма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18 994,73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22 033,89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37 034,14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48 114,75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Альдуразим®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Ларонидаза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Биомарин Фармасьютикал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224 236,49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246 660,14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 Нормикс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Рифаксимин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0.25 мкг,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 мкг,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Альфахолин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АмБизом™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дисперсия дайындау үшін концентрат дайындауға арналған ұнтақ 50 мг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Гилеад Сайенсиз,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341 261,74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493 566,15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542 922,77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17 167,20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22 995,46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12 640,61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Аминовен Инфант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63 640,20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72 868,03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81 612,19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Амлипин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7 318,31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10 450,55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14 581,64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Андрогель®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қолдануға арналған гель, 16,2 мг/г, 88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Интернасьональ Лабораториялары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24 101,12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27 957,30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31 871,32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Анжелик®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117 298,16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129 027,98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 Ромфарм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87 563,12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99 821,96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114 795,25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7 034,92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Антигендер мөлшері азайтылған, тазартылған, сіңірілген күл-сіреспе анатоксині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10 доз., 5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53 735,85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VAMFARMA S.R.L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Ню. Фа. Дем.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1 143 244,47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1 257 568,92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1 383 325,81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1 143 244,47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1 257 568,92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1 383 325,81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мкг,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3 069 536,51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3 376 490,16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3 714 139,18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Апидра®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глулизин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11 037,10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15 302,94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13 074,93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15 363,04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17 821,13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19 577,69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ЛП-№005580-РГ-KZ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ЛП-№005580-РГ-KZ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19 531,19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мкг,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12 074,72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14 187,80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16 457,84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мкг,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19 266,57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25 807,57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мкг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283 232,28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315 803,99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347 384,39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(0,9% натрий хлоридінің ерітіндісі), 4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28 299,36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енгізуге арналған ерітінді дайындауға арналған лиофилизат, 4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ЛП-№004052-ГП-KZ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26 938,39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35 623,32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фондапаринукс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шприцтерге толтырылған тері астына және вена ішіне енгізуге арналған ерітінді, 2,5мг/0,5мл, 0.5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26 887,49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36 599,43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12 763,54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Арифам®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10 мг + 1.5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Арлеверт®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Хенниг Арцнаймиттель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5 982,71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4 % Инибса 1:100 000 эпинефринмен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 4 % 1:100 000, 1.8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ИНИБСА,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23 466,88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27 221,58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31 032,60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гидрохлориді 4 % ХЮОНС эпинефринмен (1 : 100 000), инъекцияға арналған ерiтiндi картридждерде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 1:100 000,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Хюонс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Артлегиа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Олокизумаб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160 мг/мл,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266 660,00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297 325,90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327 058,49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Артродарин®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TRB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4 337,19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63 897,15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62 167,60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71 492,73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511 408,08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562 548,89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618 803,78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7 891,64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Асифлу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8 768,72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12 313,04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13 928,82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12 100,02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Атгам™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1 055 508,50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1 161 059,35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+ 80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12 437,45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+ 160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+320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16 295,70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Атенатив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Антитромбин III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(инъекцияға арналған су), 500 ХБ,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Octapharma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123 761,20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7 353,99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352 913,96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393 499,07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432 848,97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417 704,35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465 740,35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512 314,39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 Белупо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ЛП-№002275-ГП-KZ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Бавенсио®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424 123,70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466 536,07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Виталипид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эмульсия дайындауға арналған концентрат,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40 408,60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45 257,63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Бартизар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мэньюфэкчуринг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64 998,44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96 327,69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110 422,03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Белодерм Экспресс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0,05 %,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4 781,84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 лосьоны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5 811,87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 лосьоны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8 111,36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Белсенділігі жойылған концентрацияланған өсірінді тазартылған құрғақ антирабиялық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 үшін ерітінді дайындауға арналған 1 доза лиофилизат, 1,1 мл еріткішпен- инъекцияға арналған сумен жиынтықта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М.П.Чумаков атындағы ПВЭИК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33 970,16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40 764,19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Беневрон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1000000ӘБ,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54 877,00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62 834,17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70 374,27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197 005,00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222 615,65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244 877,22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лиофилизацияланған ұнтақ, 100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170 630,00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187 693,00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500 ХБ лиофилизат еріткішімен жиынтықта 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CSL Behring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27 949,55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1000 ХБ лиофилизат еріткішімен жиынтықта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CSL Behring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45 708,28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52 564,53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ӘБ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600 мг/24 мл, 24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Хамельн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6 417,89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капсулалар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11 296,91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Бетасерк®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24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Бетаспан® Депо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Бетмига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Мирабегрон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16 210,68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18 804,38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Бидирем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18 759,33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25 128,12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Билобил®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5 558,06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Бимаган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Биматопрост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0.03 %,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137 483,15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151 231,46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243 333,00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271 316,30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298 447,92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 МОНО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ҚР-БП-5№017941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60 236,97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68 971,33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77 247,89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Бифлурин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Фармсинтез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127 331,13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140 064,24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600000 ӘБ, 10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16 827,50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19 772,31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1200000 ӘБ + 300000 ӘБ,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20 677,44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23 985,83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27 343,85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БЛОГИР-3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Соруға арналған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511 388,64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562 527,50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618 780,25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Бокакорт-С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6 653,01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Бонабласт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 мг/6 мл, 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28 731,07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33 328,04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37 993,97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Бонеост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581 688,74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639 857,61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703 843,38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ЛП-№001332-ГП-KZ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583 620,68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641 982,75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706 181,02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химиялық-фармацевтикалық зауыты" ғылыми өндірістік орталық жариялы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24 681,00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 1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53 608,96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61 382,26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68 748,13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2.5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82 451,20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94 406,62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105 735,42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91 829,71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105 145,02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115 659,52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 Штада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65 143,52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74 589,33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83 540,05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38 382,75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44 523,99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49 866,87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Босфит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517 180,18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568 898,20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625 788,02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Брезтри™ Аэросфера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160 мкг/7.2 мкг/5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Dunkerque Production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28 396,80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32 372,35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19 703,58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22 856,15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19 368,79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22 758,33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25 944,50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7 641,86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14 101,51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20 186,64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23 012,77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Броксинак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0,009% 1,7мл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5 259,68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Бронхитол-ГЕН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Фармаксис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Бронхитол-ГЕН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40 мг,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Фармаксис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132 837,07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150 105,89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165 116,48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түйіршіктер,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Буденофальк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8 151,25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9 781,50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0.25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 Гриндекс Спинал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5мг/мл,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Бусонид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200 мкг/доза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60 доза 160/4,5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120 доза 160/4,5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10 605,56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80 мкг/4,5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15 605,89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320 мкг/9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17 386,89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Вабисмо®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Фарацимаб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120 мг/мл, 28.8 мг, 0.24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ЛП-№001664-ГП-KZ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312 757,50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Вагацит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20 346,65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ВАЗОСТЕНОН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Алпростадил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мкг/мл,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Кевельт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45 888,20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52 541,99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58 847,03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Вазофлекс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345 660,80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153 628,81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Валавекс®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100 460,28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113 520,12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124 872,13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40 436,29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20 346,65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251 513,38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12.5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12.5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5мг/80мг,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4 670,25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10мг/160мг,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4 675,91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3 327,17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5 727,44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Агомелатин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үшiн ерiтiндi мен ішке қабылдау үшін ерітінді дайындауға арналған лиофилизат,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423 480,00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472 180,20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519 398,22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ЛП-№001278-ГП-KZ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549 948,00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604 942,80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665 437,08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993 246,55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1 092 571,21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1 201 828,33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ЛП-№001278-ГП-KZ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1 026 933,30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1 129 626,63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1 242 589,29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Варилрикс, желшешекке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лиофилизацияланған ұнтақ еріткішімен жиынтықта, 0,5 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Байлогикалс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ҚР-БП-5№004870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18 833,93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 мг/ 26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14 012,70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49мг/51мг,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15 090,60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20 568,49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97 мг/ 103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22 037,67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ВЕБУЛИС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145 598,56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153 628,81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Астеллас Фарма Юроп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Везомни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6 мг/0.4мг,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15 598,96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Вектибикс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Панитумумаб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(100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163 734,77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203 522,32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75 мг капсулалар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20 075,39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24 090,46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150 мг капсулалар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27 174,54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32 609,45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ВЕЛСОФ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44 732,85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51 219,11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57 365,41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28 887,71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71 688,74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82 083,61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91 933,64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143 379,19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162 018,48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178 220,33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286 756,67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319 733,69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351 707,06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2 252 615,36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2 477 876,90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2 725 664,59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Венофер®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18 854,37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21 871,07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Вентавис®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Берлимед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194 221,00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219 469,73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241 416,70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Верабез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Ликонса,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 ЛЕ/2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11 758,81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13 816,60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16 027,26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ЛЕ,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16 390,51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14 838,93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17 435,74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20 225,46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17 870,60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20 997,96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23 937,67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9 227,51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11 582,65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32 314,98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36 192,77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40 333,20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43 838,82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49 099,48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72 519,72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81 646,21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89 810,83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61 555,20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64 923,67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107 333,21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118 066,53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13 984,85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16 222,43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16 008,60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135 693,06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153 333,16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168 666,47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250 486,55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279 292,50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307 221,75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82 810,81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92 748,11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Визкью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Бролуцизумаб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120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226 126,65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252 131,21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277 344,34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 мг/мл, 3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56 425,60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Үлбірлі қабықпен қапталған таблеткалар, 50 мг/850 мг (10 таблеткадан пішінді ұяшықты қаптамада. 3 пішінді ұяшықты қаптамадан картон қорапшада), №30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Үлбірлі қабықпен қапталған таблеткалар, 50 мг/850 мг (30 таблеткадан құтыда. 1 құтыдан картон қорапшада), №30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 (10 таблеткадан пішінді ұяшықты қаптамада. 3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 (30 таблеткадан құтыда. 1 құтыдан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мг/1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9 589,84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55 554,00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63 346,77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71 242,45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ВИОЛЕТТА®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0,06 мг+0,015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ЛП-№000061-РГ-KZ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4 669,38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40 203,28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45 027,67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46 479,37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52 056,89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52 097,50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58 349,20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91 360,50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101 801,70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14 390,21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Даклатасвир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11 878,92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Виротиномид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35 152,09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40 073,38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98 787,53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113 605,66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45 240,78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50 669,67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г/ 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25 076,73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29 089,01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33 161,47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Вотриент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759 919,50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835 911,45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919 502,60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Габесат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 жиынтықта,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Биоиндастри Лабораторио Итальяно Медицинали С.п.А. (Биоиндастри Л.И.М.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9 588,38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ммоль/мл, 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102 592,00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ммоль/мл, 15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180 235,00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1000 мг/40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1 228 798,53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1 351 678,38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1 486 846,22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Гайномакс XL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18 746,13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25 110,44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ГАЛАВИТ®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 100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"Сэлвим"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10 010,58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 ДС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4 985,39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7 894,80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11 273,77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13 993,12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Гамалате В6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7 819,15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Ганатон®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ЕПД Г.К., Кацуяма Плант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6 864,07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317 465,51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353 974,04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389 371,44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0.25 мг/0.5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ЛП-№002620-ГП-KZ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10 872,79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56 777,70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 адамның папиллома вирусына қарсы квадривалентті рекомбинантты вакцина (6, 11, 16, 18 типтері)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Корп.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52 992,99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адамның папиллома вирусына қарсы квадривалентті рекомбинантты вакцина (6, 11, 16, 18 типтері)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Корп.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52 992,99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Гардасил®9 адамның папиллома вирусына қарсы 9-валентті (6, 11, 16, 18, 31, 33, 45, 52, 58 типтердегі) рекомбинантты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76 039,63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85 164,39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Гексаксим®, күл, сіреспе, көкжөтел (жасушасыз), В гепатиті (рекомбинантты рДНҚ), полиомиелит (белсенділігі жойылған) және b типті Haemophilus influenzae гемофильді инфекцияларға қарсы конъюгацияланған вакцина (сіңірілген)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суспензия 0,5 мл/1доза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16 034,52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18 600,04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Гелофузин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23 540,51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27 306,99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31 129,97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Гемангиол®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3.75 мг/мл, 120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83 973,78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96 149,98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107 687,98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мг/1 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867 230,91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994 020,06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1 093 422,07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 мг/0.4 мл, 0.4мл,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1 734 461,82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1 988 040,14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2 186 844,16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105 мг/0.7 мл, 0.7мл,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3 035 308,18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3 479 070,23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3 826 977,26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150 мг/1 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4 336 154,54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4 970 100,33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5 467 110,37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Гемопим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26 815,30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4 865,19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12 014,34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Генферон®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Суппозиторийлар 1000000 ХБ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4 565,49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5 706,86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Гепавитале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Наброс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Гепа-мерц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Мерц Фарма ГмбХ и Ко.КГаА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25 579,80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34 411,32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41 293,58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 комп. Хеель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9 123,61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9 329,27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 ИНДАР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9 533,11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19 559,45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22 982,35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26 199,88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дайындауға арналған лиофилизат, 500 мг,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Биолоджичи Италия Лабораториз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13 093,74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15 385,14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17 846,77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16 894,78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19 597,95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Герцептин®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455 288,90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524 574,77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577 032,24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ГЕРЦИТЕМ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 10 таблеткадан пішінді ұяшықты қаптамада. 3 пішінді ұяшықты қаптамадан бірге картон қорапшада. қаптамалар саны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1 183 856,00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1 302 241,60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1 432 465,76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ГЕРЦИТЕМ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 30 таблеткадан полиэтилен құтыда. Құты картон қорапшада. қаптамалар саны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1 183 856,00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1 302 241,60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1 432 465,76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127 199,99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143 735,99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158 109,59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4 951,95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ГИНЕКС®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750мг/ 200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ерітінді, 0.1 г, 100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 Chimico Farmaceutico “A. Sella” S.r.l.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9 624,14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421 559,20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463 715,12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411 953,00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459 327,60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505 260,36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585 519,00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644 070,90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682 819,80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751 101,78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826 211,96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713 585,04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784 943,54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863 437,90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731 489,04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804 637,94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885 101,74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 3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 2 мг/3 г, 3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8 085,97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Глаумакс®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20мг/мл+5мг/мл,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ЯДРАН-ГАЛЕНСКИ ЛАБОРАТОРИЙ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Гленцет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5 280,93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4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10 528,70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12 423,87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ЛП-№005299-РГ-KZ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49 526,16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56 955,08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ЛП-№005299-РГ-KZ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94 932,00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108 222,48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119 044,73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Глиятон®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17 303,68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20 331,82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23 178,28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ГлюкаГен® 1мг ГипоКит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жиынтықта 1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750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600 мг,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Фармачевтико С.Т.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11 987,14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14 084,89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16 338,47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Глюцеразим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Имиглюцераза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372 800,68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415 672,76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457 240,03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Целлтрион Фарм.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ЛП-№003587-РГ-KZ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15 877,78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18 418,22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ХБ (22мкг)/0,5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34 364,03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39 862,27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900 ХБ (66 мкг)/1,5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102 513,49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115 840,24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127 424,27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Тофизопам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ГРИНТЕРОЛ®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ГРИНТЕРОЛ®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8 218,11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9 779,55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6%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Дайвобет®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Лэбораторис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13 502,94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9 699,54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175 368,00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198 165,84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217 982,42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400мг / 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701 969,00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772 165,90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849 382,49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1800 мг,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2 443 209,17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2 688 026,64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2 956 829,30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Декапептил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17 914,64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21 049,70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23 996,66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мг/мл,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8 989,65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Дексдор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204 696,01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238 907,13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262 797,84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13 483,96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15 843,65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18 378,63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12 231,04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43 863,81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50 224,06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56 250,95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40 286,59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28 054,41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31 830,09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58 118,42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65 378,13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Декссимб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43 521,63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48 744,23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Декссимб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85 917,71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96 227,84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Арома Илач Сан. Лтд. 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26 100,27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34 514,99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13 096,72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15 388,65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17 850,83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15 681,46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21 373,83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әсер етуі ұзартылған бөлінетін таблеткалар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7 848,23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Хроносфера™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етуі ұзаққа созылатын түйіршіктер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5 667,91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Деринат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дезоксирибонуклеаты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Иммуннолекс"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15 303,50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17 981,61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20 858,67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8 084,25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8 188,32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11 692,92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9 518,87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ДЕТОПРОФ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NORMON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42 749,05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48 733,92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80 998,20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500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163 766,40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120 471,48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132 518,62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77 264,70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88 081,76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101 294,02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118 602,88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104 813,42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115 294,77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ЛП-№008508-РГ-KZ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437 512,00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487 825,88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536 608,47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126 442,68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142 880,23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157 168,25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132 507,49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149 733,46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164 706,81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691 606,46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760 767,11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836 843,82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1 433 831,59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1 577 214,75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1 734 936,22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17 350,03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20 386,29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23 240,37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17 966,19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21 110,27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24 065,71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ЛП-№002815-ГП-KZ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3.000 мг + 0.020 мг + 0.451 мг и 0.451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ЛП-№002401-ГП-KZ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4 ХБ, 1.33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23 985,06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31 717,84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4 ХБ, 1.33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47 970,67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54 926,42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61 517,59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57 955,87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66 359,47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74 322,61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115 911,75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130 980,28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144 078,31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10 ХБ, 3.33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215 995,20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239 754,67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263 730,14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539 987,99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593 986,79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653 385,47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3 %,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7 590,99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 Турбо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1,2 %,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17 983,07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21 130,11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24 088,32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14 440,70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3,86%,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15 335,86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16 395,99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3,86%,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13 230,67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18 033,41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15 828,08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21 573,67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15 828,08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21 573,67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Диаскинтест®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Генериум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16 414,75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19 041,11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0,5 г, 0.1 %,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0.1 %, 1 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9 513,60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9 660,36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Диклофенак–AIGP</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75 мг/3 мл,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7 907,94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мг/0,02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4 959,78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Дипроспан®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9 363,89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11 892,14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Диспевикт®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Акотиамид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 300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65 880,00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75 762,00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 500 ӘБ,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106 485,00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117 133,50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ДИСТРЕПТАЗА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Синтаверс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8 986,75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(0,9 % натрий хлориді ерітіндісі), 0.1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13 853,74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11,25 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әсері ұзартылған суспензия дайындауға арналған лиофилизат еріткішімен жиынтықта 11,25 мг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148 019,20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162 821,12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3,75 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әсері ұзартылған суспензия дайындауға арналған лиофилизат еріткішімен жиынтықта 3.75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72 819,19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83 742,07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10 620,33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 мг/мл№1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Дицинон®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 5мл,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мг/25 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15 210,19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РОТТАФАРМ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Донормил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Доксиламин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таблеткалар, 15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УПСА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Дорзасопт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8 280,96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Дорзопт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 мг/мл +5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ДОРТИМОЛ-DF</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"DOSFARM"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0.5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10 552,70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12 399,42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14 631,32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11 381,76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15 780,81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Занохемия Фармацойтика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131 651,17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148 765,82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163 642,40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 2 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15 221,76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17 885,57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20 747,26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80 мг/ 8 мл, 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59 618,56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68 263,25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76 454,84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67 915,89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76 382,31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80 мг/4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183 331,00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205 345,66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225 880,23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Драстоп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Дронис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3мг+0.02мг,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Дукресса®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мг/мл + 1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60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8 746,50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Шорндорф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10 179,50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Шорндорф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19 277,05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22 361,38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Дуопрост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ДуоТрав*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6 092,39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Дутамс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0,5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 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Leon Farma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бұласыр, 203 мкг +33,9 мкг/24 ч,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терапиялық жүйесі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ЛП-№005123-ГП-KZ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жүйе (ТТЖ),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терапиялық жүйесі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инъекция үшін ерітінді дайындауға арналған лиофилизацияланған ұнтақ, еріткіші – инъекцияға арналған стерильді сумен жиынтықта, 5 г, 50мл,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Биомедика Фоскама Груп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 Farmaceutica S.p.A.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Завицефта®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ұнтақ, 2000 мг/500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494 700,14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549 117,16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604 028,87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13 930,71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18 508,35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21 747,31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24 791,93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Зафрилла®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ЛП-№000003-РГ-KZ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9 918,89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ЛП-№000249-ГП-KZ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547 164,00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601 880,40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662 068,44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547 164,00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601 880,40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662 068,44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Земплар®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Хоспира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33 581,57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Зеффикс®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Зиаген®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18 167,85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21 074,71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Зидолам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Зикадия™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2 134 300,78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2 347 730,86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2 582 503,94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Зимагра-ODS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пластинкалар,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7 339,94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Зинфоро®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Цефтаролин фосамилі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227 725,10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252 774,86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278 052,35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Зиромин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4 255,11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Зобон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77 964,77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тері астына енгізуге арналған имплантат 3.6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ЮК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71 068,96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Қорғайтын механизмі бар еккіш-аппликатордағы ұзақ әсер ететін тері астына енгізуге арналған имплантат 10.8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ЮК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178 076,58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195 884,24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21 059,53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24 007,86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17 727,89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20 564,35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Зомета®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4мг/5мл,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45 610,36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52 451,92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5 497,81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12 256,89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14 401,85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16 706,15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14 708,27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17 282,22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20 047,38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34 431,12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41 317,34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84 593,70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97 282,76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148 410,00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166 219,20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182 841,12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296 820,01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329 470,21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362 417,23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Идарубицин гидрохлориді ФаРес™ 5 мг/5 мл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34 266,48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41 119,78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Изипенем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БКРС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10 085,14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тіластылық спрей, 1,25мг/доза,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6 874,48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12 323,46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16 796,88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28 578,11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33 150,61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13 382,79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15 724,78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18 240,74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28 377,65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32 918,07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37 526,60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Икервис®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эмульсия, 1 мг/мл, 0.3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Ексельвижен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44 713,92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51 197,44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57 341,13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ИКСГЕВА®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70 мг/мл, 1.7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130 153,25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147 073,17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161 780,49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ИЛПИО®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Телмисартан/Индапамид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мг/2,5мг,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ИЛСИРА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Левилимаб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180 мг/мл, 0.9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323 591,70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359 186,79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395 105,47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Имбрувика®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140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2 726 511,17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2 999 162,29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3 299 078,52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Имджудо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3 566 266,36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3 922 893,00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4 315 182,30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Имипенем+Циластатин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170 099,98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75 755,74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217 080,01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242 044,21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266 248,63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 мг, 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335 630,10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374 227,56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411 650,32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 10мл,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1 387 560,01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1 526 316,01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1 678 947,61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13 405,77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16 292,16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18 898,91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212 686,49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237 145,44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260 859,98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1 039 401,46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1 143 341,61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1 257 675,77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ИНСУГГА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Сугаммадекс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200 мг/ 2 мл, 100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ЛП-№008654-РГ-KZ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1 805 482,50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1 986 030,75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2 184 633,83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7 096,37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13 384,32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Интербетин®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0,3 мг лиофилизат еріткішпен жиынтықта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71 966,49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80 602,47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400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11 105,01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800 мг/8 мл, 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22 210,02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25 763,62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29 370,53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Инфанрикс гекса, рекомбинантты В гепатитіне қарсы вакцинамен, полиомиелитке қарсы белсенділігі жойылған вакцинамен және b типіндегі Haemophilus influenzae-ға қарсы вакцинамен біріктірілген жасушасыз көкжөтел күл-сіреспе вакцинасы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лиофилизацияланған ұнтақпен жиынтықта 0.5 мл/доза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14 156,17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дайындау үшін концентрат дайындауға арналған лиофилизат 100мг,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146 904,02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161 594,43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"АКАДЕМФАРМ" Республикалық өндірістік біртұтас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Инфлювак® Тетра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6 402,86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9 143,28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10 410,75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9 409,08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11 290,90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11 031,80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13 017,52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20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38 380,50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44 902,57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51 637,95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12 778,22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Ирифрин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Фенилэфрин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 0.4 мл,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4 660,71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10 724,93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12 655,42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еріткішімен жиынтықта 60 мг/1,5мл 12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1 445 034,00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1 589 537,40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1 748 491,14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677 145,36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776 144,01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853 758,41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 160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1 084 382,40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1 242 919,11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1 367 211,02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0.25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49 212,75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56 348,60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63 110,43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0.25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492 073,40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548 661,84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603 528,03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540 604,82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594 665,30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654 131,83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Калидавир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200мг/50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Фармасинтез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14 782,80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17 369,79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Калимин 60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Пиридостигмин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Клоке Фарма-Сервис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13 913,24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16 348,06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18 963,75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2 238 514,91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2 708 603,04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2 238 514,91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2 708 603,04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2850 ХБ анти-Ха/0,3 мл, 0.3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12 296,07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15 370,09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5700 ХБ анти-Ха/0,6 мл, 0.6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3800 ХБ анти-Ха/0,4 мл, 0.4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18 653,13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21 637,63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7600 ХБ анти-Ха/0,8 мл, 0.8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23 258,64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27 910,37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5 750,29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 "Нобел Алматы фармацевтикалық зауыты"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32 мг/12,5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 "Нобел Алматы фармацевтикалық зауыты"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Канума™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Себелипаза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2 925 808,88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3 218 389,77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3 540 228,74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Шилпа Медикэа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11 834,56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14 023,70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Шилпа Медикэа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39 947,88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46 339,54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51 900,28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 Фармидея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100 мкг/мл,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11 127,46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150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13 778,81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450 мг/45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25 236,36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13 717,49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15 912,29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"Kelun- Kazpharm" (Келун –Казфарм)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12 341,85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14 845,55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г/10 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59 080,77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67 647,48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75 765,18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70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72 518,30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82 670,86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95 071,49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67 749,52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77 573,20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86 881,98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Квамател®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20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ЛП-№002280-ГП-KZ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6 614,62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8 219,36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500 мг, 1.5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11 303,71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Кейвер®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Кеналог®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40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6 221,28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11 153,87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13 161,57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НекстФарма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13 969,53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Индастриас Фармасьютикас Алмиралл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4 807,13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Таблетка-лиофилизат,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Кетанейм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мг/2мл,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Кетостерил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Лабесфал Лабораториос Алмиро,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Кзоламол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Кивекса®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22 265,08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25 382,19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Фампридин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36 895,85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Фампридин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55 804,19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63 895,80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71 563,29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211 310,00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390 250,00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429 275,00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Кискали™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694 915,42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764 406,96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840 847,66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Китруда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МСД Ирландия (Карлоу)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ҚР-БП-5№021845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1 223 994,78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1 346 394,26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1 481 033,68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6 023,49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мг/5 мл, 49.35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6 239,58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түйіршіктер апельсин дәмі бар, 125мг/5мл,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5 125,31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Кларискан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101 621,27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114 832,04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126 315,24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Клевипрекс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0,5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92 353,60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105 744,87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116 319,36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Клевипрекс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0,5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907 581,00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998 339,10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1 098 173,01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6000 анти-Ха ХБ/0,6 мл, 0.6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5 557,25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16 060,80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18 630,53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8000 анти-Ха ХБ/0,8 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18 312,82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24 530,02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Кленсиа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Макрогол 4000 + Натрий сульфаты (сусыз) + Симетикон + Натрий цитраты + Лимон қышқылы (сусыз) + Натрий хлориді + Калий хлориді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СИГМАР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7 577,72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Клеримед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8 692,52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10 431,03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Климонорм®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Клиндабиокс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34 184,04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КЛОВИКС/КЛОВИКС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 депо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 200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13 433,70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Клопиксол-акуфаз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 50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4000 ХБ (40 мг)/0.4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8000 ХБ (80 мг)/0.8 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19 365,80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22 077,02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6000 ХБ (60 мг)/0.6 мл, 0.6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22 194,37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26 633,25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КМ-Метрофит®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Суппозиторийлер,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"КЫЗЫЛМАЙ" ӨК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Ко-Амлесса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амлодипин,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+ 2,5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ЛП-№006005-РГ-KZ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Ко-Амлесса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амлодипин,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+ 10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ЛП-№006005-РГ-KZ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5 234,22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5мг/160мг/12,5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4 396,93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10мг/160мг/25мг,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КОВИФОР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16 491,07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Козэнтикс®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150 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225 602,14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251 546,39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276 701,02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Ко-Ирбесан®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мг/12,5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Кокарнит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(лидокаин гидрохлоридінің 0.5 % ерітіндісі),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 үшін ерітінді дайындауға арналған ұнтақ, 1e+006 ӘБ, 10мл,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57 744,42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66 406,08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 1e+006 ХБ, 80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69 857,95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 2e+006 ХБ, 160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84 304,80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96 107,47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110 523,59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 (Капсуланың жабындысы үшін жауапты)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КОНФУНДУС®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9 159,63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 ацетаты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20 мг/мл ерітінді 1 мл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290 365,67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319 402,23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Фармацевтикалық Кәсіпорындары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258 425,05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288 143,93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316 958,32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мг/мл, 1 мл,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Фармацевтические Предприятия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270 061,78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301 118,88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331 230,77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Нортон Хелзка Лимитед Т/А Ивакс Фармасьютикалз ЮК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289 131,24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320 935,68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353 029,24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Ко-Плавикс®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7 715,87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9 139,20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9 710,40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ХФЗ" ҒӨО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9 099,66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11 556,57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0.5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ХФЗ" ҒӨО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19 447,26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22 850,53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26 049,60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Корипрен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Химика және Фармацевтика Индустрия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5 130,78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№50 (10 таблеткадан пішінді ұяшықты қаптамада. 5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41 986,20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№50 (50 таблеткадан банкіде. Әрбір банкі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41 986,20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 мг, 11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8 386,33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10 573,67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14 660,39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Кортимент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9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39 458,69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56 739,16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2 577 426,74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2 835 169,41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3 118 686,36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7 605 614,13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8 366 175,54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9 202 793,10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Фармакосмос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18 952,75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23 122,35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Косопт®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 мг/мл + 5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12 780,10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7 627,65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1 816 743,86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1 998 418,25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2 198 260,07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1 825 778,95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2 008 356,85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2 209 192,53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1 827 040,33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2 009 744,36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2 210 718,80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1 901 395,16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2 091 534,68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2 300 688,14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 8 %, 1,125 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Дендрон Брэндс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25 880,68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29 503,97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10 581,48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 Пуэрто-Рико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Круровит®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Цилостазол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ЛП-№002038-РГ-KZ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Ксавитаз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 2 г/0.5 г, 2 г/0.5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BDR Pharmaceuticals International Pvt.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384 382,01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422 820,21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Ксалкори®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1 707 257,90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1 877 983,69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2 065 782,06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Ксамиол®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Ксамиол®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10 854,23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20 922,05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22 898,40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38 905,01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69 131,67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77 427,47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273 155,53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304 568,42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335 025,26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мг/мл, 1 мг/мл, 1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и Апджон Кампани ЭлЭлСи, Pharmacia &amp; Upjohn Company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ЛП-№003309-ГП-KZ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319 334,75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356 058,25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391 664,08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суспензия75мг/0.75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113 322,68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124 654,94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суспензия100 мг/1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157 642,83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суспензия150 мг/1.5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182 198,65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200 418,52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Ксефокам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8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Вассербургер Арцнаймиттельверк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9 089,07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5 мг /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11 685,80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13 789,24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4 548,04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100мг/5мл,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10 196,96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12 753,66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еріткішпен жиынтықта, 150 мг,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94 061,72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118 470,74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Ксофлюза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Балоксавир марбоксил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Шионоги Фарма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28 991,73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38 506,83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45 877,52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Кстанди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1 377 200,00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1 514 920,00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443 271,67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487 598,84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51 252,14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78 905,00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90 346,23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101 187,77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157 807,00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178 321,91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196 154,10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315 617,00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351 912,96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387 104,25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ішке қабылдауға арналған түйіршіктер, 4 мг, 0.5 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7 357,07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Эндотрахеальды енгізуге арналған суспензия, 80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144 640,00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КУСТОДИОЛ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Перфузияға арналған ерітінді,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Франц КҰлер Хеми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239 542,16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267 089,51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293 798,46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КУСТОДИОЛ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Перфузияға арналған ерітінді, 1000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Франц КҰлер Хеми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287 450,59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320 507,41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352 558,15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Қызылшаға, паротитке және қызамыққа қарсы аттенуирленген (лиофилизацияланған) тірі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еріткішпен жиынтықта, 1 Доза,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139 969,09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158 165,07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173 981,58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5 072,26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ЛАНИСТОР®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Лантиген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тамшылар, 18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Брушеттини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6 112,26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Лантус®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20 259,16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23 095,44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Ремедика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405 014,26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451 590,90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496 749,99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16 471,04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22 450,03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Ларнамин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12 528,13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17 075,84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ЛАРФИКС®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Левокарбисан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10 755,30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11 975,29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Иммакуле Лайфсайнсиз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150 074,61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155 365,92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170 902,52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155 365,92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170 902,52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Левофолик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немесе инфузияға арналған ерітінді, 50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мануфакчеринг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29 474,22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34 190,10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38 976,71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PHARMATHEN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еріткішімен жиынтықта, 400мг/5мл,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Chimico-Farmaceutica S.p.A.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21 848,77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26 218,53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4 417,35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4 883,09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Лемоксол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399 890,82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439 879,90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640 019,86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704 021,85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650 169,00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715 185,90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786 704,49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Лензетто®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спрей, 1,53 мг/доза, 6,5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Румыния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ЛП-№000070-РГ-KZ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5 347,19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Леркамен®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Лерканидипин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Берлин-Хеми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4 921,97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Лесфаль®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4 635,26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13 143,31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7 469,33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7 159,07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Меркле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Ликопид®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Пептек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12 823,67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Лименда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Лименда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7 316,61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12 517,09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14 707,58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17 060,79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75мкг+20мкг,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ЛП-№000198-ГП-KZ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57 830,01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66 215,36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74 161,20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15 947,10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18 945,70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23 751,29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24 819,97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28 791,17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32 821,93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5 658,06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1 199 090,63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1 318 999,69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1 450 899,66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1 275 506,39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1 403 057,03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1 543 362,73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10/5/5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20/5/5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+ 20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7 992,93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+ 20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8 236,69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8 251,01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+ 20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8 617,53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Липосом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28мг/2мл,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9 298,47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11 158,16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6 172,24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11 510,22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6 278,12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8 446,92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ИБРАГИМ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4 510,92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ИБРАГИМ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15 184,28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17 841,53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20 696,17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21 903,11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25 407,61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28 964,67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ЛОГУФЕН®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Локсидол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16 699,16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Лонгидаза®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Бовгиалуронидаза азоксимер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3000 ХБ, 20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14 364,14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+ 6,14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265 488,12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296 019,25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325 621,18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+ 8,19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350 034,84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390 288,85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429 317,73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+ 8,19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1 048 355,00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1 153 190,50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1 268 509,55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Лопигрол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1 805 916,23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1 986 507,85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2 185 158,64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1 985 241,71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2 183 765,88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2 402 142,47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Лориста®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50мг/12,5мг,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5 503,45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(инъекцияға арналған су), 8 мг,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5 203,26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еріткішімен жиынтықта (инъекцияға арналған су), 8 мг,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Лунизол-сановель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Луцентис®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Ранибизумаб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10 мг/мл, 0.23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251 957,80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280 932,95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309 026,24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Мабтера®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1400 мг/11.7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538 068,70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614 366,84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675 803,53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Мавенклад®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НерФарМа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1 297 336,92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1 427 070,61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1 569 777,67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Мавирет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Лэбораториз Айрлэнд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1 556 760,01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1 712 436,01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1 883 679,61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180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ЛП-№000299-ГП-KZ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34 066,62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39 517,28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360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ЛП-№000299-ГП-KZ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64 889,34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74 298,29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83 214,09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таблеткалар180 мг№120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82 405,35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94 766,15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таблеткалар360 мг№120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142 034,46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156 237,90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Нифурател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8 930,27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 Комплекс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7 707,44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11 855,53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18 823,97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21 835,81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Мардозия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А.В.Е.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Медабон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мен қынаптық таблеткалар жинағы,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13 344,92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енгізуге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6 313,76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12 189,82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10 799,76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19 115,58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23 321,00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 мг/4 мл, 4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8 048,87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Медролгин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Кеторолак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10 664,76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Мезавант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ішекте еритін қабықпен қапталған таблеткалар, 1.2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29 942,38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Мекинист®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697 543,79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767 298,17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844 027,99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Мексидол® ФОРТЕ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"ЗиО-Здоровье"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 мг/мл,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6 554,80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мг/1,5 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4 955,56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10 727,95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14 874,30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14 778,66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17 143,24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600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73 202,68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83 817,07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93 875,12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75 ХБ ФСГ және 75 ХБ ЛГ,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82 804,76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94 811,45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1200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142 299,47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159 375,41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175 312,95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Мепивастезин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75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150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21 796,84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24 848,39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MR-сановель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MR-сановель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250 мг/5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МЕРИСТАТ-сановель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125 мг/5 мл, 70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77 904,25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88 810,85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102 132,47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1000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8 139,84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 - АВИМЕД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BROOKS LABORATORIES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10 523,63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12 417,88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Мертенил®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Месакол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5 мг/мл, 1000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Л.Молтени и К. дей Ф. Лии Аллити Сочиета ди Езерчицио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13 737,60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16 141,68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18 724,35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12,5 мг, 50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мг/мл, 0.3 мл, №1 0.3 мл (15 мг) автоинжекторға салынған шприцте. 1 автоинжектор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0.2 мл №1 шприцте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0,15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0,3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0,4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0,45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0,55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17,5 мг, 50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мг/0,75 мл 0.75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мг/2 мл 2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мг/1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7 430,75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8 564,89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0.25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МЕТРОМИКОН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 миконазол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52 503,51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43 259,20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55 475,60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50 мг, 263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53 487,74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60 976,02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68 592,68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316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101 323,94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113 482,81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124 831,09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Микофенолат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27 250,40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9 338,28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8 633,88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10 360,65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11 558,35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17 519,08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Милотарг®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Гемтузумаб озогамицин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5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Вайет Фармасьютикал Дивижн оф Вайет Холдингз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3 317 104,48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3 648 814,93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4 013 696,42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Фармацайтише Эрцойгниссе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7 054,85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ЛП-№010193-РГ-KZ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10 800,11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60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9 075,97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12 744,48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120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240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47 791,44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53 526,41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МИПИТАР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15 198,39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17 630,13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МИПИТАР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14 551,65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19 833,90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0.75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11 169,53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Жатырішілік емдік жүйе, 20 мкг/24 ч,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59 631,60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ЛП-№010365-РГ-KZ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11 910,12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 50 мкг/0.3 мл,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35 110,85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40 728,59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45 616,02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 75 мкг/0.3 мл,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52 476,72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60 085,84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67 296,15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Митикайд®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Мидостаурин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1 780 949,33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1 959 044,26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2 154 948,69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НАНОФАРМА ДЕВЕЛОПМЕНТ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435 009,00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478 509,90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Чайна Ресурс Зижу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10 810,47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мг/250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15 291,80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мг/250 мл,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Моксимера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6 553,52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6 546,35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Момат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мұрын спрейі, 50 мкг + 140мкг/доза, 150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 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0.1 %,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химиялық-фармацевтикалық комбинаты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Монкаста®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17 342,35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Монтемак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4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5 591,25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түйіршіктер, 4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3 г, 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Свитцерланд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3 г, 8 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Свитцерланд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 гидрохлориді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народу Харьков фармацевтикалық кәсіпорны" жауапкершілігі шектеулі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МОТИГАСТ-S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1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Мотилиум®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Мукоза композитум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 В12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Мекобаламин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250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9 250,68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мұрын спрейі 50 мкг/доза 18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8 664,83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Назофлай®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суспензия, 50 мкг/доза, 140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Апотекс,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ООО "Новартис Фармасьютикал Мэньюфекчуринг"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11 130,99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мг на 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12 222,21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Нанотропил ® ново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Фонтурацетам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8 873,72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 100 мл,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цефотаксимі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4 746,06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Небиворлд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Небиворлд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250мг/мл,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30 436,08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34 697,13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250мг/мл,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31 383,80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35 777,53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НЕЙПИЛЕПТ®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9 684,39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11 621,26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Нейралгин®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7 045,62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10 061,15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12 311,23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14 527,25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НЕЙРОНОВА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Нейроцитин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Нексавар®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558 069,83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613 876,81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675 264,49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6 642,56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6 718,92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8 569,85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Неладекс-НС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Немозол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Ипка Лабораториз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 Форте 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5 385,64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5 186,18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Фосфокреатин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1 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32 880,78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38 141,70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43 481,54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НеоЦитотект®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мл/1000 Е,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69 842,41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79 969,56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89 565,91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Нефопам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Нефротект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68 458,82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78 727,65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Менарини Мэнюфекчеринг Лоджистикс энд Сервисиз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сақиналар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 Органон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Новилс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697 426,36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767 169,00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843 885,90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0.02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 + 20 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НовоМикс® 30 ФлексПен®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 100 ӘБ/мл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Фармасьютикал Индастриз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10 348,24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 ФлексПен®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 ішіне енгізуге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19 846,24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7 871,85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Нольпаза®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40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Валдефарм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Нольпаза®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Софаримекс – Индустрия Кимика э Фармасэутика,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16 416,86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19 289,81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22 376,18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7 439,31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9 113,15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10 488,90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100 мг, 1 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4 329,26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Норбактин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Норваск®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5 989,53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50 мг/мл, 240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Фармацойтичи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6 758,21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 мг/мл, 4мл,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20 490,96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23 769,51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27 097,24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Ноталорон®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10.06 мг,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29 092,80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7 830,45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7 866,87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Нубека®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1 742 400,00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Нуклео Ц.М.Ф.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дайындау үшін лиофилизацияланған ұнтақ еріткішімен жиынтықта, 2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G13E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300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459 628,19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512 485,43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563 733,98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G16E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500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291 556,80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325 085,83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357 594,42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Интратекальді енгізуге арналған ерітінді, 2.4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24 956 512,24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27 452 163,46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30 197 379,81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1250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48 183,14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55 169,70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61 790,06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1875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62 582,30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70 092,18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625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42 921,13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48 071,67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1250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52 712,31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1875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128 385,37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0.5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Юнитер Индастрис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10 962,11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15 582,14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250 мкг/0,5 мл, 6500ХБ,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ЛП-№004594-ГП-KZ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20 239,90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23 478,28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26 765,24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20 239,90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23 478,28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26 765,24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Овумикс®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Элеа Фоеникс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ОД-Неб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Оземпик®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1,34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ЛП-№010729-РГ-KZ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53 476,08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Оземпик®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астында енгiзуге арналган ерiтiндi, 1,34мг/мл,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ЛП-№010729-РГ-KZ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53 989,04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Окревус®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1 631 953,32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1 795 148,65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1 974 663,52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 / 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12 050,56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14 159,41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16 424,91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26 282,91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30 488,18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ЛП-№004271-РГ-KZ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Оксивера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14 130,65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16 108,94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52 312,54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59 897,86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67 085,60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5 %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30 479,58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35 356,31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40 306,19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5 %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73 496,15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84 153,09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94 251,46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Октаплекс™ 500 ХБ (протромбинді кешен концентраты)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(инъекцияға арналған су) және енгізуге арналған жинақпен жиынтықта, 500 ХБ,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106 508,72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120 354,85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132 390,34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500 ХБ,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37 688,37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43 718,51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1000 ХБ,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75 432,73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86 370,48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96 734,93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2000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417 010,00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Олвион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Джубилант Дженерикс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Олвион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Джубилант Дженерикс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8 077,71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9 693,25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N4-550 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1500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42 626,29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48 807,10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54 663,95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N7-1000 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1500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47 998,74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54 958,56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61 553,59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Олумиант™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319 997,16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356 796,83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392 476,52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19 469,75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22 584,91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28 164,80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32 107,87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13 954,59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Омега-3 қышқылдарының этил эфирлері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Омнадрен®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Jelfa фармзауыты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12 964,98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 Окас®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бақыланатын қабықпен қапталған таблеткалар,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капсулалар,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5 919,56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46 164,25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51 703,96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54 695,97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62 626,89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70 142,11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50мл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79 261,17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103 218,98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116 637,45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128 301,19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211 429,00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235 743,34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259 317,67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Омнискан™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Гадодиамид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97 452,16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111 582,72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122 741,00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Онбрез®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11 817,87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Онбрез®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300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11 817,87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Онкаспар®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Пэгаспаргаза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және инфузия үшін ерітінді дайындауға арналған лиофилизат, 750 ХБ/мл,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ЛП-№000545-ГП-KZ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856 531,50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942 184,65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1 036 403,12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4 911,35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125мг/5мл, 70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6 989,22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Оргалутран®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0.25 мг/0.5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73 649,77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84 697,24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ОРНИЛАТЕКС®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14 117,91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16 376,77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Рубикон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Орсотен®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7 556,03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Орсотен®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12 644,09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ЛП-№003138-РГ-KZ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Остеогенон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830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 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89 474,00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72 494,85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79 744,33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Химия-фармацевтикалық комбинаты" акционерлік қоғамы ("АКРИХИН"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Химия-фармацевтикалық комбинаты" акционерлік қоғамы ("АКРИХИН"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9 494,78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16 890,63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19 593,13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Офтаквикс®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Пабал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55 911,09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64 018,20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71 700,38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27 283,20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31 102,85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16.7 мл, 16.7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35 517,44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41 200,23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46 144,26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 50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126 848,00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143 338,24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157 672,06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8 374,77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100мг/16.7 мл 16.7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17 965,07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60мг/10 мл 10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38 703,40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44 121,88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61 429,09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70 336,31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78 776,67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30 221,48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34 452,49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Олопатадин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6.65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Палохалт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Палоносетрон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0,25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90 мг/30 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52 615,15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59 187,43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52 447,32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59 187,43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200 мкг,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9 823,45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11 788,14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0.04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Эллара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22 383,75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25 517,48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218 115,14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243 198,38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267 518,22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443 944,70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494 998,34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544 498,17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39 406,29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45 711,30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51 196,66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Ішекпен қапталған таблеткалар, 40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15 935,23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18 484,87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Пантогам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ПИК-ФАРМА ЛЕК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Пантокальцин®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7 774,51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9 329,41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31 362,92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35 753,73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 10 мкг/2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64 497,45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73 849,58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82 711,53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 5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18 925,90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19 589,26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Парконетс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15 594,51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Парсабив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Этелкальцетид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 мг, 0.5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30 956,82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35 909,91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40 937,30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Пемброриа®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1 006 056,46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1 106 662,11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1 217 328,32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Мануфактуринг а.c.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21 314,40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24 724,70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29 669,64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101 118,38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114 263,77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125 690,15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190 272,00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215 007,36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236 508,10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234 843,70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20 758,02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24 909,62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180 649,00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20 758,02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24 909,62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1 299 285,00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71 950,31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82 742,86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50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71 950,31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82 742,86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Пентаглобин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27 898,48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32 362,24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36 892,95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Пентаглобин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106 495,25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120 339,63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132 373,59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Пентаксим, күл және сіреспенің сіңірілген; көкжөтелдің ацеллюлярлық; полиомиелиттің белсенділігі жойылған және конъюгацияланған, b типті Haemophilus influenzae туындайтын инфекцияның алдын алуға арналған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лиофилизат суспензиямен жиынтықта 0.5мл/1 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9 663,45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11 499,51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13 569,42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суспензия, 1г/100мл, 100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Ферринг-Лечива,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14 948,05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16 440,22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19 317,26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22 408,02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18 704,18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21 977,41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25 054,25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түйіршіктер, 2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37 700,28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43 732,32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48 980,20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Перговерис®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150/75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26 620,63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30 879,93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35 203,12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Пермиксон®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Перьета®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420 мг/14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1 004 162,67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1 146 552,94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1 261 208,23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 /125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 /250 мкг/доза, 120 доз,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14 969,27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1 341 793,32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1 475 972,65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1 623 569,92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1 548 846,28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1 703 730,91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1 874 104,00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1 548 846,28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1 703 730,91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1 874 104,00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6 343,15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12 891,49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17 571,10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17 780,36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Пилобакт® нео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біріктірілген жиынтық,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8 728,58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2%,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6 018,54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Астеллас Фарма Юроп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0.18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0.7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267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250 754,40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279 591,16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307 550,28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553 180,32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608 498,35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669 348,19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801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729 630,00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425 880,00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474 856,20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522 341,82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ПК-Мерц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мг/500 мл, 500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11 356,40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15 745,65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7 532,56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Полайви®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140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Фармасьютикалз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4 891 463,85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5 380 610,24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5 918 671,26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Полаксин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Полимиксин 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500 000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Сирамс Энд Ваксинс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12 323,55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Полижинакс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Свисс Кепс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6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және жергілікті қолдану үшін ерітінді дайындауға арналған лиофилизат, 6 мг, 9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8 710,57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Полькортолон®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ЛП-№010035-РГ-KZ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1 789 351,07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1 968 286,18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2 165 114,80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2 135 677,08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2 349 244,79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2 584 169,27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2 886 050,11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3 174 655,12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3 492 120,63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ПОМПЕЗО-ВМ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Посдизол®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40 мг/мл, 105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264 541,70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224 027,53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246 430,28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ЛП-№001907-ГП-KZ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15 720,88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11 127,46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9 298,60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13 738,28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13® (cіңірілген белсенділігі жойылған, конъюгацияланған полисахаридті пневмококкты сұйық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33 009,54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36 011,45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13® (cіңірілген белсенділігі жойылған, конъюгацияланған полисахаридті пневмококкты сұйық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0,5мл/доза, 0.5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194 984,37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220 332,34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242 365,57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20 (20 валентті cіңірілген белсенділігі жойылған, конъюгацияланған полисахаридті пневмококкты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26 612,04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30 869,97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35 191,77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6 133,74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7 543,75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 "Фармацевтический завод ЭГИС"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6 790,18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Прексетил ДР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Престилол®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4 669,38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Гадоксет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0,25 ммоль/мл,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62 975,00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70 532,00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Прогинова®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 2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14 380,86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Прожестожель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1%, 80г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4 876,85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70 986,02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81 278,99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91 032,47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Тримеперидин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народу Харьков фармацевтикалық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Пропофол-Липуро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10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31 760,45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36 206,92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ПРОСТАДАРТ-ТД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капсулалар,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Простатилен® АЦ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30 мг + 180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"Цитомед" МБҒӨК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10 795,00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12 684,13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14 967,27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 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"СТАДА"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9 374,22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39 176,61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50 898,25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0.25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0.5 мг/мл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20 370,28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20 370,28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300 ХБ/0,36 мл, 0.42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40 902,07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46 628,36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52 452,81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600 ХБ /0.72 мл, 0.72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53 563,48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61 598,00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Рабивакс-С, антирабиялық концентрацияланған тазартылған белсенділігі жойылған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және бұлшықет ішіне енгізу үшін ерітінді дайындауға арналған лиофилизат еріткішпен жиынтықта, 2.5 ХБ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199 590,30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225 537,04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248 090,74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РАНВЭК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Упадацитиниб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268 534,41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298 073,20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327 880,51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 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17 026,59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22 807,11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20 381,29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23 642,30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26 952,22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22 488,88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26 087,10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29 739,29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32 141,79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24 519,35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32 424,39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28 274,86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32 798,84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37 390,67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28 546,88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33 114,38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37 750,39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28 885,51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33 507,19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38 198,20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33 547,37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38 244,00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37 372,81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42 605,00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Ревекард®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 инъекцияға арналған сумен жиынтықта,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144 838,90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148 280,97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163 109,07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308 584,10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344 071,27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378 478,40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595 316,89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654 848,58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720 333,44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РЕВОТАЗ®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ұнтақ, 4.5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4 388,93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мкг+30мкг,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ЛП-№000130-ГП-KZ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0,03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7 206,44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Резелиго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босап шығуы ұзаққа созылатын имплантат, 3.6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AMW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42 586,56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43 259,37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49 748,27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 мкг/0.36 мл, 0.36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45 152,05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36 мкг/1.08 мл, 1,08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107 855,39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121 876,59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134 064,25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72 мкг/2.16 мл, 2.16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199 921,85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225 911,69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248 502,86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Рекормон®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ХБ/0,3 мл, 0,3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28 960,69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33 594,40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38 297,62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22 490,78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26 089,30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38 891,96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45 114,67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50 528,43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50 848,72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66 361,14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50 848,72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66 662,67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Вилантерол,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92 мкг/22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Ұлыбритания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8 798,98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184 мкг/22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Великобритания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12 244,05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Реликва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10 мг/ 5мл,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Przedsiebiorstwo Produkcji Farmaceutycznej HASCO-LEK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2000 ХБ/0.5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4000 ХБ/0.4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10000 ХБ/1.0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25 021,32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Симпекс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19 282,32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27 303,77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54 314,15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62 189,70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69 652,46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Ренвела®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800мг №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Ирландия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5 850,78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Ресиджен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44 мкг/0,5 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237 330,00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277 071,66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304 778,83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 5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31 526,84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36 571,13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41 691,09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 5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ЛП-№000519-ГП-KZ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37 523,99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43 527,83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48 751,17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мг/мл 200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8 049,70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Риалтрис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25 мкг + 600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6 848,56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14 994,72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7 975,09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8 851,36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16 877,70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NOBEL®/Риварокс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48 392,17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54 199,23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8 072,64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9 687,17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9 551,33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11 366,08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13 411,97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Ривирин®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Рибавирин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8 374,77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13 102,88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14 272,37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16 555,95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0.15 мг + 0.03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ЛП-№003330-ГП-KZ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4 838,08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0.03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Ризоптан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Ризатриптан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5 139,42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Римосопт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17 021,34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19 744,76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ӘБ/мл, 1,5 мл, №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19 508,45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22 922,43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26 131,57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250 мкг, 200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Рипронат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Желатинді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Рисарг®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Сингапур Фармасьютикал Маньюфактуринг Пте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719 562,72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791 518,99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870 670,89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Риспаксол®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15 663,54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19 109,52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 25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40 669,71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46 770,17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 37.5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58 921,23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67 759,41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мг/50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22 353,12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26 823,74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5 771,84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6 112,36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Хелф Кейр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20 185,03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23 414,63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21 426,82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77 685,01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34 348,61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Ромеран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13 931,86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Ромеран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34 348,61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0,25 мг/мл (250000 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15 881,61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18 660,89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21 646,63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0,5 мг/мл (500000ХБ),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29 541,72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33 677,56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1,0 мг/мл (1000000 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74 768,50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83 740,72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13 171,22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15 542,04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15 368,65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17 827,63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23 407,64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35 975,08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41 011,59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15 716,40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17 213,75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19 967,95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20 535,86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15 073,97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20 545,82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112 429,16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125 920,66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138 512,73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ЛП-№007987-РГ-KZ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411 776,00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310 290,17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341 319,19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Ротадон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Ротадон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8 485,07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4 692,16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Роцефин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iшiне инъекцияға арналған ұнтақ еріткішпен (инъекцияға арналған 1% лидокаин ерітіндісімен) жиынтықта, 1 г, 3.5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Румалон®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21 088,48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24 462,64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27 887,41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16 877,70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325 мг + 37.5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44 961,60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88 485,60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142 945,00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9 241,25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12 976,56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Вифор АГ Цвайнидерлассунг Медихеми Эттинген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17 720,67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20 821,79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23 736,84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25/250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Сангера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Сангера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19 444,74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23 722,58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Юнинг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75 023,20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0.1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Дижон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5 782,87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 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170 124,70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187 137,17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Сафнело®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Анифролумаб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Nijmegen B.V.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468 032,43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521 856,16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574 041,78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мг,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Synthon Hispania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86 706,21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41 949,04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48 241,40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Эмкьюар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15 734,75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Севовор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99.97-100 %, 250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Шанхай Хенгруи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194 805,25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220 129,93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242 142,92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Севотрой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ерітінді,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45 157,21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ерітінді, 250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183 418,37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207 262,76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227 989,04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Селемин 5-S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Үндістан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Селлсепт®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14 718,05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20 060,70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Селтозидим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40 404,70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46 263,38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51 814,99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Семавик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1,34 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37 792,33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1.2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104 788,85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130 252,54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2.4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223 008,30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245 309,13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Сенурикс Дуо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6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1:100000,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13 699,53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16 096,95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1:200000,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15 094,91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20 574,36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СЕРВОНЕКС®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мкг/100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9 179,83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25/250мкг,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12 385,04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Сермион®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Ницерголин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25/250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10 мг,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13 265,10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СЕРСЕНЦА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250мг/5мл,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28 402,67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32 947,10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37 559,69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0.75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79 317,27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90 818,27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101 716,47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6 822,27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Сертохол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СЕФПОТЕК®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100 мг/5мл, 40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7 538,36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10 764,78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5 395,98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50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6 397,71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100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8 302,83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9 834,62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18 243,01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21 435,54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24 436,51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28 103,26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32 037,72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46 948,19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52 581,98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СИБРАВА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Инклизиран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284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711 462,43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782 608,67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860 869,54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5 419,32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8 791,39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Актавис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10 295,69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ЛП-№001640-ГП-KZ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9 838,99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ЛП-№001640-ГП-KZ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9 841,42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320/9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32 167,90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80/4.5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15 566,57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160/4.5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12 860,61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80/4.5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21 942,83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26 331,40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160/4.5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30 919,41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37 103,29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160/4,5 мкг/доза, 160/4,5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17 446,40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80/4,5 мкг/доза, 80/4,5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18 472,74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Симбринза*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 10мг/2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Симдакс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185 164,60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221 951,32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244 146,45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346 625,15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386 487,04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425 135,75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Лиофилизат құтыда. Лиофилизаты бар 1 құты картон қорапшада,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374 539,12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417 611,12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459 372,23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Лиофилизат құтыда. 5 мл еріткіштен ампулада. Лиофилизаты бар 1 құты және еріткіші бар 1 ампула картон қорапшада,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374 539,12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417 611,12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459 372,23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0.5мл,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ЛП-№005684-ГП-KZ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185 418,70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209 523,13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230 475,44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334 822,67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368 304,94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 г/3.95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6 767,57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 г/3.95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ерiтiндi (диэтаноламин) еріткішпен жиынтықта, 200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10 194,77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12 567,59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16 764,37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57 708,00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12 076,12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33 919,56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63 094,08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92 332,80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LONG</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мг/30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LONG</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мг/30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30 679,68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200 мкг+6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9 790,13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11 748,16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450 ХБ/0.75 мл, 0.75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44 012,22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50 393,99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56 441,27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900 ХБ/1.5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82 906,74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94 928,22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106 319,61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450 ХБ/0.75 мл, 0.75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250 869,65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279 719,66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307 691,63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900 ХБ/1.5 мл, 1.5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538 893,80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592 783,18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652 061,50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СинноВекс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еріткішпен және енгізуге арналған жинақпен жиынтықта, 30 мкг (6 млн ХБ), 30 мкг (6 млн ХБ),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92 717,37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106 161,39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116 777,53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ішіндегі тері астына енгізуге арналған ерітінді, 250 мкг/мл, 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111 054,09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125 491,12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138 040,23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ішіндегі тері астына енгізуге арналған ерітінді, 250 мкг/мл, 2.4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710 449,68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854 729,88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940 202,86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119 234,59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133 542,74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146 897,01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Сирамза®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10 мл-ден шыныдан жасалған құтыда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268 457,60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295 303,36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6 492,75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850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23 371,65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26 643,68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23 371,65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26 643,68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Скандонест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мг/мл, 1.8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13 122,43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17 885,87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986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119 482,47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135 015,19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148 516,71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1477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174 778,08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195 751,45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215 326,59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СМОФлипид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20%, 100 ,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70 450,30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80 665,59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90 345,46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Содифол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инфузияға арналған ерітінді, 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8 519,09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Содифол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инфузияға арналған ерітінді, 50 мг/мл, 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26 815,63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Солантра®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Ивермектин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Галдерма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12 157,78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ЛП-№009242-РГ-KZ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ЛП-№009242-РГ-KZ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16 610,22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10000 ХБ,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Фармасьютикалс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ЛП-№003704-ГП-KZ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11 695,32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+ 33 мкг/мл,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42 184,56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+ 50 мкг/мл,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51 968,00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814 396,66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895 836,33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985 419,96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1 200 227,39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1 320 250,13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1 452 275,14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1 440 559,60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1 584 615,56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1 743 077,12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5 615,11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6 878,51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 мг,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7 951,49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1000 мг/10 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9 746,10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37 743,62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49 036,51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76 406,89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87 485,89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97 984,20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159 416,22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180 140,33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198 154,36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60 мг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575 478,06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633 025,86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120 мг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907 285,23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998 013,75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429 713,77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472 685,14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21 494,34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24 933,43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28 424,11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 Напи Фармасьютикалз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30 912,05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35 857,98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43 029,57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Троспий хлориді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 Pfleger Arzneimittel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СПАЗМОВАКС ОРО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 + 80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5 641,96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Спеда (адамға арналған антирабиялық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лиофилизацияланған ұнтақ еріткішпен жиынтықта, 2.5 ХБ, 0.5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Лиаонинг Ченг Да Биотехнолоджи Кo.,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25 543,21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29 630,12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33 778,34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лиофилизацияланған ұнтақ, 10000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Рентшлер Биофарма СЕ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256 037,60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308 758,95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339 634,85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Спиолто®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 2,5 мкг/2,5 мкг/1 ингаляций,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17 813,75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20 931,16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23 861,52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 2,5 мкг/ингаляция,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15 738,15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2,5 мкг/доза,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Эспана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11 561,00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2,5 мкг/доза,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11 561,10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(лидокаин гидрохлоридінің 0.5 % ерітіндісі),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Старфлю-75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Страдекс Фарма Сайнз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45 мг,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1 067 864,92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1 174 651,41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1 292 116,55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 мг/0.5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1 113 641,00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1 225 005,10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1 347 505,61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90 мг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1 251 523,00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1 376 675,30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130 мг 26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1 271 458,70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1 398 604,56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Стерофундин ISO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Стерофундин ISO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15 514,31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17 996,60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1 173 700,00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972 726,36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1 069 999,00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1 176 998,90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28 мг/0.7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8 664 038,30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9 530 442,13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10 483 486,34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11 957 366,40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13 153 103,04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14 468 413,34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0.8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25 052 747,01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27 558 021,71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30 313 823,88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Строцит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8 696,62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10 435,94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11 413,68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13 468,14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250 419,32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192 616,26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211 877,89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423 000,04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385 228,53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423 751,38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250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8 773,35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200 мг/5 мл, 29.3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288 579,20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321 765,81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353 942,39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507 392,00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558 131,20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613 944,32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856 224,00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941 846,40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1 036 031,04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Сурванта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Эндотрахеальді енгізуге арналған суспензия,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89 060,79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101 529,30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246 785,73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275 166,09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302 682,70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493 566,34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550 326,47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605 359,12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Сцембликс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Асциминиб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ЛП-№001723-ГП-KZ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1 676 294,00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1 843 923,40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2 028 315,74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Сцембликс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Асциминиб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ЛП-№001723-ГП-KZ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1 676 294,00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1 843 923,40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2 028 315,74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Сэйфол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және инфузияға арналған эмульсия,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Новел Фармасьютикал Лабораториес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7 721,42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15 165,43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40 782,82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45 676,76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850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2 317 076,20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2 548 783,82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2 803 662,20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2 560 342,32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2 816 376,55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3 098 014,21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17 105,56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19 763,50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26 790,00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28 768,00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32 795,52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ТАДАМЕД-20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Протек Биофарма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6 364,46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Тайверб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646 783,12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711 461,43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782 607,58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Тигециклин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144 302,51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163 061,84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179 368,02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Тайсабри®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Биоген Айдек (Дания) Мануфактуринг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704 746,19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775 220,81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Такзайро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300 мг/2 мл (150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и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ЛП-№008643-РГ-KZ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2 538 120,00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2 791 932,00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3 071 125,20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ТАКСИМ-О®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Тамифлю®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8 552,37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Лаборатуар Юнитер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15,0 мкг/мл + 5,0 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253 492,17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281 376,31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309 513,94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285 792,78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318 658,95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350 524,85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Тафинлар®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1 760 922,11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1 937 014,32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2 130 715,75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 мкг/мл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 мкг/мл,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9 944,53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ТАФНЕКСТ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15 856,90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Тафтеноф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123 982,90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138 860,85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152 746,93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125 854,34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140 956,86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155 052,55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ЛП-№001220-ГП-KZ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6 131,82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Тезспире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110 мг/мл, 1.91 мл, (автоинжектор (AI)),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Amgen Manufacturing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509 157,93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560 073,72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616 081,09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Тезспире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110 мг/мл, 1.91 мл, (керек-жарақтары бар алдын ала толтырылған шприц (APFS)),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Amgen Manufacturing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509 157,93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560 073,72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616 081,09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14 191,39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12 679,89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 400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12 906,97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16 043,47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79 347,82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90 853,25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101 755,64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187 040,86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211 356,17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232 491,79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ТЕНМИФА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600/200/300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(инъекцияға арналған су)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9 131,74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 ретард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16 617,70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Терфалин®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840 мг/14 мл, 14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1 227 592,36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1 350 351,60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1 485 386,76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1200 мг/20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1 480 216,49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1 737 181,46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1 910 899,60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1200 мг/20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1 688 969,53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1 857 866,48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2 043 653,13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Тивикай®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Ұлыбритания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59 340,77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66 461,66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Тивортин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4,2 %,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6 262,57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ТИЗОПТАН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(белсенділігі жойылған тазартылған сіңірілген өсірінді вирустық кене энцефалитіне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11 348,13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Джуниор (белсенділігі жойылған тазартылған сіңірілген өсірінді вирустық кене энцефалитіне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0,25 мл/доза, 0.25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15 750,24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Тимоглобулин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25 мг10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Поликлоналс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63 425,65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72 939,50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ЛП-№000229-ГП-KZ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9 995,84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14 989,65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ЛП-№000229-ГП-KZ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19 583,24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21 593,43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25 048,38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28 555,15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 Турбо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12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Фармацойтише Эрцойгниссе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22 765,16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600 мг/24 мл, 24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Тиопентал- КМП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тиопенталы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1 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38 090,24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45 708,28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5 391,92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бұлшықет ішіне енгізуге арналған ерітінді, 25 мг/мл,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525 030,00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943 800,00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Тоби® Подхалер®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28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Фармасьютикалс Корпорэйшн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1 515 862,71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1 667 448,98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1 834 193,88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300мг/3мг,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10 742,87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Томиклар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8 542,08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11 402,24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15 809,20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16 362,50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19 225,94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22 302,09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25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ЭДЕФАРМ,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17 758,72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23 787,81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98 275,15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112 525,05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123 777,56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Травокорт®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Мануфэкчуринг Итали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Вест-Вард Колумбус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12 349,25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14 572,12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17 143,25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19 886,17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Трайкор®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Фенофибрат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Лаборатории Ирланд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8 559,15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мг/5 мл 5 мл №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Хилтон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12 769,77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15 468,61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7 700,91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еріткішпен – инъекцияға арналған бактериостатикалық сумен жиынтықта, 440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359 438,25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400 773,65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440 851,01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Траумель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Траумель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26 171,24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40 452,23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46 022,05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Тревикта™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инъекцияға арналған суспензия 525 мг 2.62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588 959,13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647 855,04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Тремфея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Гуселькумаб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811 451,58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892 596,74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981 856,41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Тресиба® ФлексТач®</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деглудек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29 777,20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33 946,01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Тривентин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ЛП-№000869-РГ-KZ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22 203,44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Тривентин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ЛП-№000869-РГ-KZ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18 161,15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12мг+1мг/2мл,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10 143,78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№10. 10 таблеткадан пішінді ұяшықты қаптамада. 1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№10 10 таблеткадан тесігі бар пішінді ұяшықты қаптамада Картон қорапшада 1 пішінді ұяшықты қаптамада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 10 таблеткадан пішінді ұяшықты қаптамада. 3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 10 таблеткадан тесігі бар пішінді ұяшықты қаптамада 3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9 084,17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8 336,43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18 793,26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Тримспа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 15 таблеткадан пішінді ұяшықсыз қаптамада. 2 пішінді ұяшықсыз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Тримспа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 6 таблеткадан пішінді ұяшықсыз қаптамада. 5 пішінді ұяшықсыз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+ 1,25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мг/1,25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+ 1,25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мг/1,25 мг/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мг/2.5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10мг/2,5мг/10мг,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Три-Регол®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ҚР-ДЗ-5№002049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Триттико®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Тразодон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Азиенде Кимике Риуните Анжелини Франческо А.К.Р.А.Ф.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 мг/0.5 мл,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40 149,48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45 971,15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51 487,69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0.75 мг/0.5 мл,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41 171,31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47 141,15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52 798,09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 2 ТБ,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26 791,92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31 078,63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35 429,64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Туджео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ӘБ/мл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36 154,91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Убихинон композитум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4 709,91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13 879,17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2 360 651,28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2 596 716,41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2 856 388,05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1100 мг, 11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8 741 198,76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9 615 318,64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10 576 850,50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Ультибро™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110/50мкг,№30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17 280,37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20 304,43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23 147,05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83 356,00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130 515,00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145 431,00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260 910,00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287 001,00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500 мл,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557 537,00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613 290,70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674 619,77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Фарма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57 990,48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74 366,99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Ультрапрокт®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Мануфэкчуринг Итали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Ультрикс Квадри төрт валентті белсенділігі жойылған ыдыратылған тұмау вакцинасы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0.5мл,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20 799,26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23 711,16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Уро-Ваксом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9 720,41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Уромитексан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400 мг/4 мл, 4 мл,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17 250,26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20 010,30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5 264,93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Урофурагин®МАХ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Урсолив AVVA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"АВВА РУС"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Урсолив AVVA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"АВВА РУС"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13 287,87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Фармасьютичи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Фармасьютичи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18 972,89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22 293,15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25 414,19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Фармасьютикалз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11 663,67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15 897,58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Санека Фармасьютикалз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17 177,00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8 430,51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Урсофлор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 өнімнің арнайы желісі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7 054,85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 300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ФабиФлю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6 811,18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Фазлодекс™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шприцте 250 мг/5 мл 5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483 509,27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531 860,20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Фамдексбилл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6 603,14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еріткішпен жиынтықта (0.9 % натрий хлоридінің ерітіндісі), 20 мг,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250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ҚР-ДЗ-3№022357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Фарестон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12 987,23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Фебурик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5 742,16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Фезам®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19 026,63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0.5/2.5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6 626,99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0.5 мг, №50 10 таблеткадан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4 715,39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№50 25 таблеткадан пішінді ұяшықты қаптамада. 2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1 мг, №50 10 таблеткадан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0.5 мг, №50 10 таблеткадан поливинилхлоридті/поливинилиденхлоридті үлбірден және баспалы лакталған алюминий фольгадан жасалған перфорацияланған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6 148,50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№50 25 таблеткадан поливинилхлоридті үлбірден және баспалы лакталған алюминий фольгадан жасалған перфорацияланған пішінді ұяшықты қаптамада. 2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6 513,73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0,05 мг/мл, 2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 Фармацевтикалық кәсіпорыны "Здоровье народу" Жауапкершілігі шектеулі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18 303,33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21 506,41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24 517,31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23 407,94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26 685,05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Феринжект®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карбоксимальтозасы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34 355,51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45 431,73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Феркайл®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СТЕРОП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5 835,29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800 мг/15 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 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6 228,71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 Витале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Ферсинол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600 мг + 600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1 475 644,41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1 623 208,85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1 785 529,74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1200 мг + 600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2 634 189,31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2 897 608,24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3 187 369,06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1 г,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238 106,38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265 488,61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292 037,48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30 152,81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34 977,26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39 874,08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31 363,20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36 381,31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41 474,70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 ішіне енгізуге арналған ерітінді, 30 млн.ӘБ/0.5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17 116,49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Финлепсин ретард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таблеткалар, 400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Operations Poland Sр.z.о.о.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18 809,40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125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4 643,35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Флувоксин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11 213,64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 2 мл 2мл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Флуимуцил-антибиотик 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ингаляция үшін ерітінді дайындауға арналған лиофилизат еріткішпен жиынтықта, 500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Флунол®/Флунол®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17 037,50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50 мкг/доза, 14.5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Дрогсан Илачлары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 75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6 885,24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8 434,42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 150 ХБ,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ФОРСАНЕК®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16 465,28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ФортеДетрим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10000 ХБ,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Медана Фарма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Пролголимаб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1 019 579,71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1 121 537,68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1 233 691,45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Huons BioPharma Co.,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30 454,40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100 мкг/6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14 162,31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16 640,71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19 303,22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2.5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Фармстандарт-УфаВИТА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10 847,81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 УРСО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35 мг + 250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49 477,71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56 651,98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63 450,22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2850ХБ анти-Ха/0,3 мл, 0.3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16 133,49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19 042,84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22 635,25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3800 ХБ анти-Ха/0.4мл,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25 597,16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5700ХБ анти-Ха/0,6мл, 0.6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25 381,04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34 548,84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7600ХБ анти-Ха/0,8мл,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32 376,36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37 591,10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44 070,91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Фромилид® уно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ФТОРАФУР®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Тегафур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29 964,13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39 624,56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Фтордезоксиглюкоза, 18F</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Флудезоксиглюкоза (18F)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240-8300 МБк/мл,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3 613 356,00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3 974 691,60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4 372 160,76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 ЭВЕР Фарма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Фулвестрант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 жасауға арналған шприцтегі ерітінді, 250 мг/5мл, 5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28 100,86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32 597,00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37 160,58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Фурамаг®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4 955,71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107 460,99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118 207,09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107 460,99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118 207,09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212 101,00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212 101,00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371 753,63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414 505,30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455 955,83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371 753,63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414 505,30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455 955,83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736 214,52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809 835,97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890 819,57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736 214,52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809 835,97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890 819,57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1 104 326,55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1 214 759,21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1 336 235,13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1 104 326,55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1 214 759,21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1 336 235,13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Хетероцеф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ЛП-№007523-РГ-KZ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4 806,84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Хитразол®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Ішілетін ерітінді 10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20 520,20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24 624,24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10 144,17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16 113,91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18 692,14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20 360,38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23 618,04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26 924,57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4 870,76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250 мг/5 мл,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7 777,99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Хондрогард®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6 713,36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Хондрогард®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12 634,37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5 құты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18 125,54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16 573,14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19 224,84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ХБ/мл,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13 722,97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15 918,64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 Микс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 100 ХБ/мл,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16 358,96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 0.4 мл0.4 мл№2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429 270,58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472 197,63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Целкокс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г/100 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5 460,52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10г/100мл,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11 866,94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11 918,96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Церварикс®, құрамында AS04 адъюванты бар, Адам Папилломасының 16 және 18 түрдегі вирусына қарсы рекомбинантты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ҚР-БП-5№010155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32 213,66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ЦЕРВИКОН-ДИМ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Дииндолилметан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9 117,86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9 342,95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13 522,95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16 170,31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19 727,77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Цереглиа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4 917,91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14 441,78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Цетакарб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Ацетазоламид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7 660,13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0.25 мг,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0.25 мг,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ПАУ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79 180,41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IV®</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Цефавора®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Тамшылар,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 натрий тұзы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ЦЕФАЗОЛИН-АКОС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6 652,80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медициналық препараттар зауыты" ашық акционерлiк қоғамы ("БМПЗ"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Цефидант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10 514,96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6 639,86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15 895,31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2000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21 399,10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ЦЕФТРИАКСОН-АКОС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10 880,41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12 784,48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15 085,69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17 078,39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750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17 674,35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20 502,25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Нектар ЛайфСайнсис Лимитед - Юнит VI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750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11 533,68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16 603,89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200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400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11 473,34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13 481,17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18 570,88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83 356,00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144 188,00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185 828,50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500 ХБ,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494 794,00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551 695,31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606 864,84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Тамырішілік енгізуге арналған ерітінді дайындауға арналған лиофилизат, 500 ХБ,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ЛП-№002390-ГП-KZ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495 606,24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552 600,96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607 861,05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14 511,06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19 778,58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11 514,55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мг/50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 тамыр және бұлшықет ішіне енгізуге арналған ерітінді, 1000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11 489,24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 тамыр және бұлшықет ішіне енгізуге арналған ерітінді, 500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8 382,08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Цитиколин-ТК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672 294,40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275 449,35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302 994,28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881 593,60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326 018,25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358 620,07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433 413,01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481 088,44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529 197,29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Эврисди®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Рисдиплам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0.75 мг/мл,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4 126 915,77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4 539 607,35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4 993 568,08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9 724,68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40мг/12,5мг,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9 074,40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7 845,25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40мг/12,5мг,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Эзиклен®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концентрат, 176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Бофур Ипсен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8 109,46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0,278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114,3 мг/мл, 0.263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Эйрбуфо™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 үшін дозаланған ұнтақ, 160мкг/4.5мкг/доза, 5.6 мг,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25/250 мкг, 120 доз,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мг/5мг/10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6 686,85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мг/5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мг+20мг+10мг,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мг+ 20 мг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Эквираб (жылқы қанынан алынған антирабиялық сарысу)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ХБ/5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и Вакцинес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Экзифин®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7 712,91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MERKEZ LABORATUARI ILAC SAN. VE TIC. A.S.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7.5%,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39 998,51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45 598,30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мг/160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Элафра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8 639,17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10 280,61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Элидел®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Пимекролимус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 Меньюфекчеринг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7 408,29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5 395,98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Айрлэнд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ЛП-№004285-РГ-KZ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20 612,50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27 956,16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Айрлэнд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ЛП-№004285-РГ-KZ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20 612,50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27 968,13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1 623 638,57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1 786 002,43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1 964 602,67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0.1 %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4 661,44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174 801,94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192 282,13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174 801,94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192 282,13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210 769,11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231 846,02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429 809,61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849 576,00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934 533,60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1 027 986,96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233 192,85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210 769,11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231 846,02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594 526,32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429 809,61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10 085,15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Эмоклот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сумен) жиынтықта 500 ХБ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және тенофовир дизопроксил фумараты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21 645,38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25 108,64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28 623,85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мг1 мл№4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309 634,00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309 634,00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 Май Клик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алдын-ала толтырылған шприц-қаламдарда, 50 мг, 1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224 622,68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250 454,29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275 499,72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9 304,72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4000 анти-Ха ХБ/0.4 мл, 0.4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6000 анти-Ха ХБ/0.6 мл, 0.6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8000 анти-Ха ХБ/0.8 мл, 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10 279,95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14 824,34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Энплейт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Ромиплостим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ұнтақ, 250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Технолоджи (Айрлэнд) Анлимитед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264 128,62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323 953,75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Энспринг®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Сатрализумаб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120 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4 310 618,04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4 741 679,84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5 215 847,83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160 мг/мл, 0.68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192 665,00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концентратты дайындауға арналған лиофилизат, 300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 Компани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745 360,00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концентратты дайындауға арналған ұнтақ, 300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Хоспира,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745 360,00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12 мг/мл, 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5 570,79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Энхерту®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Baxter Oncology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850 227,03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935 249,73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1 028 774,71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Энцифер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 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Эпамор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Апоморфин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21 753,53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24 799,02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мг/5 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28 333,62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концентрат10 мг/5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концентрат50 мг/25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14 522,20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ХБ/0,6 мл, 0.6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Contract Manufacturing, S.L.,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31 383,03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35 776,65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ХБ/0,4 мл, 0.4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42 515,05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48 467,16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54 521,30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6000 ХБ/0,6 мл, 0.6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64 047,08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73 013,67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82 133,98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40000 ХБ/1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Contract Manufacturing, S.L.,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76 509,86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87 603,79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98 116,24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ХБ/1.0 мл, 1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28 927,69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33 556,12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38 253,98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40000 ХБ/1.0 мл, 1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379 205,75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422 814,41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465 095,85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Эраксис®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178 476,64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199 893,84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219 883,22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Эрбитукс®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Цетуксимаб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87 147,22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99 783,57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111 757,59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 10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9 266,12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Орто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1 251 153,84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1 376 269,22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1 513 896,14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1 167 743,56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1 284 517,92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1 412 969,71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7 337,11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8 355,59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8 743,11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175 мг/5мл,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ЗЕТА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Эдмонд Фарма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162 222,00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183 310,86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201 641,95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ЭрФлюСал®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ЛП-№004730-РГ-KZ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ЭрФлюСал®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ЛП-№004730-РГ-KZ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Эслотин-ВМ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2,5 мг/5 мл, 60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капсулалары,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капсулалары,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 мг,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20 926,27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Фосфолипидтер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ХЕЛС КЕА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ЛП-№001936-ГП-KZ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ХЕЛС КЕА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7 737,17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Эстеретта®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Дроспиренон +эстетрол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 Хаупт Фарма Мюнстер ГмбХ,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ЛП-№000350-ГП-KZ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0.5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 0,60 мг/г, 80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Лабораториес Безен Интернейшнл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5 617,30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 0,60 мг/г, 80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0.05 %, 18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12 399,14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6 638,78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8 758,48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11 396,71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13 448,12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11 486,48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13 496,61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30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16 504,36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19 392,62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22 495,44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Эфзакорт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Medinfar Manufacturing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10 389,89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Эфлейра®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Нетакимаб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 мг/мл, 1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115 454,56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130 463,65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143 510,02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15 204,39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12 950,72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15 217,10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17 651,83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13 031,83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17 762,38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Ю-ТРИП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Улинастатин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100000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23 660,71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