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d4c54d" w14:textId="dd4c5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"Көтерме және бөлшек саудада өткізуге арналған бағалық реттеуге жататын дәрілік заттардың тізбесін бекіту туралы" Қазақстан Республикасы Денсаулық сақтау министрі міндетін атқарушының 2022 жылғы 1 желтоқсандағы № ҚР ДСМ-150 бұйрығына өзгеріс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4 қыркүйектегі № 105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"Көтерме және бөлшек саудада өткізуге арналған бағалық реттеуге жататын дәрілік заттардың тізбесін бекіту туралы" Қазақстан Республикасы Денсаулық сақтау министрі міндетін атқарушының 2022 жылғы 1 желтоқсандағы № ҚР ДСМ-150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30944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көтерме және бөлшек саудада өткізуге арналған бағалық реттеуге жататын дәрілік заттардың </w:t>
      </w:r>
      <w:r>
        <w:rPr>
          <w:rFonts w:ascii="Times New Roman"/>
          <w:b w:val="false"/>
          <w:i w:val="false"/>
          <w:color w:val="000000"/>
          <w:sz w:val="28"/>
        </w:rPr>
        <w:t>тізбесі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 бекітілген күннен бастап бес күнтізбелік күні ішінде оны ресми жариялау және Қазақстан Республикасы нормативтік құқықтық актілерінің эталондық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w:t>
      </w:r>
    </w:p>
    <w:bookmarkEnd w:id="4"/>
    <w:bookmarkStart w:name="z9"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 қамтамасыз етілсін.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4 қыркүйектегі</w:t>
            </w:r>
            <w:r>
              <w:br/>
            </w:r>
            <w:r>
              <w:rPr>
                <w:rFonts w:ascii="Times New Roman"/>
                <w:b w:val="false"/>
                <w:i w:val="false"/>
                <w:color w:val="000000"/>
                <w:sz w:val="20"/>
              </w:rPr>
              <w:t>№ 105 Бұйрыққа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2022 жылғы 1 желтоқсандағы</w:t>
            </w:r>
            <w:r>
              <w:br/>
            </w:r>
            <w:r>
              <w:rPr>
                <w:rFonts w:ascii="Times New Roman"/>
                <w:b w:val="false"/>
                <w:i w:val="false"/>
                <w:color w:val="000000"/>
                <w:sz w:val="20"/>
              </w:rPr>
              <w:t>№ ҚР ДСМ-150 бұйрығына</w:t>
            </w:r>
          </w:p>
        </w:tc>
      </w:tr>
    </w:tbl>
    <w:bookmarkStart w:name="z14" w:id="8"/>
    <w:p>
      <w:pPr>
        <w:spacing w:after="0"/>
        <w:ind w:left="0"/>
        <w:jc w:val="both"/>
      </w:pPr>
      <w:r>
        <w:rPr>
          <w:rFonts w:ascii="Times New Roman"/>
          <w:b w:val="false"/>
          <w:i w:val="false"/>
          <w:color w:val="000000"/>
          <w:sz w:val="28"/>
        </w:rPr>
        <w:t>
      қосымша</w:t>
      </w:r>
    </w:p>
    <w:bookmarkEnd w:id="8"/>
    <w:bookmarkStart w:name="z15" w:id="9"/>
    <w:p>
      <w:pPr>
        <w:spacing w:after="0"/>
        <w:ind w:left="0"/>
        <w:jc w:val="left"/>
      </w:pPr>
      <w:r>
        <w:rPr>
          <w:rFonts w:ascii="Times New Roman"/>
          <w:b/>
          <w:i w:val="false"/>
          <w:color w:val="000000"/>
        </w:rPr>
        <w:t xml:space="preserve"> Көтерме және бөлшек саудада өткізу үшін бағалық реттеуге жататын дәрілік заттардың тізбесі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FDP Medlac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Медлак Фарма Италия Ко., Лтд, ВЬЕТНАМ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L-ЛИЗИНА ЭСЦИНАТ®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L-ЦЕТ®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Левоцетиризин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Абиранекс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Абиратерон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Аваналав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Аваналав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Авиментин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МЕДИЦЕФ ФАРМА,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Авиментин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МЕДИЦЕФ ФАРМА,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Аводарт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ҚР-ДЗ-5№011903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Агалатес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Каберголин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Агвистат®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Агвистат®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 Австрия; Такеда Мануфактуринг Италия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ЛП-№006134-РГ-KZ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 Австрия; Такеда Мануфактуринг Италия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 Австрия; Такеда Мануфактуринг Италия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Адасель, күл (құрамында антигені аз), сіреспе және көкжөтел (жасушасыз) профилактикасына арналған біріктірілген, адсорбцияланған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Пастер Лимитед, КАНАДА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АДЕНОПРОСИН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 МОЛДОВА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Аденурик®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ЛП-№000436-РГ-KZ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Аденурик®120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ЛП-№000379-РГ-KZ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Аджифер®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Аджио Фармацевтикалз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Аджови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Фреманезумаб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Адцетрис®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үшін концентрат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БСП Фармасьютикалс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Адцетрис®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BSP Pharmaceuticals S.p.A.,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ЛП-№001849-ГП-KZ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Азарга®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с.а.АЛКОН-КУВРЕР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АЗАРГА®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Бринзоламид + Тимолол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 Alcon-Couvreur n.v.,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ЛП-№002179-ГП-KZ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 Аккорд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суспензия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Интас Фармасьютикалс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АЗЕТГИЛ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суспензия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 ИЗРАИЛЬ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Ай-Фос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Ибандрон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АкваДетрим®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Серадзедегі Медана бөлімі,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Акдайна®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Капивасертиб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Акдайна®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Капивасертиб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және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Интас Фармасьютикалс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Акласта®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Золедрон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ЛП-№005673-ГП-KZ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Акридерм ГК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 0,05 % + 0,1 % + 1 %, 30 г,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Аксудропин®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Аксудропин®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Актилизе®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лиофилизацияланған ұнтақ еріткішімен (инъекцияға арналған су)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ГмбХ, Ораниенбург,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Алеценза®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&amp;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АЛЕЦЕНЗА®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ЛП-№000150-ГП-KZ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АЛЗАНСЕР®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АЛЗАНСЕР®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ЛП-№000397-ГП-KZ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НОРМОН,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НОРМОН,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Алмонт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Алтебрел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АриоЖен Фармед, ИРАН, ИСЛАМ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Алтебрел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АриоЖен Фармед, ИРАН, ИСЛАМ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Алувиа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Дойчленд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АЛФЛУТОП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Биотехнос С.А.,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АЛФЛУТОП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Биотехнос С.А.,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Алцеф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Цефдинир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250 мг/ 5 мл, 100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Альбунорм™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Альдуразим®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Ларонидаза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 Нормикс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Рифаксимин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ҚР-ДЗ-5№012837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Альфакальцидол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 мкг,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Альфакальцидол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0.25 мкг,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Альфахолин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АмБизом™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Амфотерицин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дисперсия дайындау үшін концентрат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Гилеад Сайенсиз, Инк,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Тилорон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Фармстандарт-Лексредства,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Аминовен Инфант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Анастрозол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Анастрозол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Андрогель®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Дрогенбос СА, Бельгия; Лаборатории Безен Интернасьональ,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ЛП-№000983-РГ-KZ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Анжелик®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 ЖШҚ,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 Ромфарм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Антарис®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Антигендер мөлшері азайтылған, тазартылған, сіңірілген күл-сіреспе анатоксині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Ню. Фа. Дем.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VAMFARMA S.R.L,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Апидра® СолоСтар®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глулизин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АПИКСТРА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ЛП-№005580-РГ-KZ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АРДУАН®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 (0,9% натрий хлоридінің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АРДУАН®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ЛП-№004052-ГП-KZ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Арикстра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фондапаринукс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шприцтерге толтырылған тері астына және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Арифам®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Амлодипин+Индапамид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 10 мг + 1.5 мг,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ЛП-№001627-ГП-KZ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Арлеверт®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Хенниг Арцнаймиттель ГмбХ &amp;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Артикаин 4 % Инибса 1:100 000 эпинефринмен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картридждерде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 ИНИБСА,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Артикаин гидрохлориді 4 % ХЮОНС эпинефринмен (1 : 100 000), инъекцияға арналған ерiтiндi картридждерде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картридждерде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Хюонс Ко., ЛТД., КОРЕЯ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Артлегиа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Олокизумаб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20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Артродарин®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Диацереин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ТРБ Фарма С.А., АРГЕНТИНА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 КИПР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АСВИЛДА 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АСВИЛДА 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Асифлу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 МАЛЬТА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 МАЛЬТА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 МАЛЬТА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және Апджон Кампани ЭлЭлСи,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АТЕКТУРА БРИЗХАЛЕР®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ұнтағы бар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ЛП-№004391-РГ-KZ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Атенатив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Антитромбин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Octapharma AB,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 Белупо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 ХОРВАТИЯ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Ациклостад®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ШТАДА Арцнаймиттель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Ациклостад®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ШТАДА Арцнаймиттель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Ацеклофенак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Ацеклофенак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100мг, №60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ЛП-№002275-ГП-KZ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Бавенсио®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Багеда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Багеда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Виталипид 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эмульсия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Бартизар®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Рафарма,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Хлормадинон + 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ЛП-№000127-ГП-KZ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Белодерм Экспресс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спрей, 0,05 %, 50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 ХОРВАТИЯ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лекарства и косметика д.д., ХОРВАТИЯ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 лосьоны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 ХОРВАТИЯ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Белсенділігі жойылған концентрацияланған өсірінді тазартылған құрғақ антирабиялық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РҒА М.П.Чумаков ат. иммунобиологиялық препараттарды зерттеу және әзірлеу федералдық ғылыми орталығы" федералдық мемлекеттік бюджеттік ғылыми мекемесі ("РҒА М.П.Чумаков ат. ИПЗӘФҒО" ФМБҒМ),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ҚР-БП-5№015799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Беневрон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Бенлиста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Мэньюфэкчуринг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Бенлиста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Мэньюфэкчуринг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БЕНТЕРО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Бендамустин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Бериате®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СиЭсЭл Беринг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Бериате®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СиЭсЭл Беринг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Берлитион® 600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Хамельн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Берлитион® 600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Бетасерк®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24 мг,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Бетаспан® Депо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Бетмига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Мирабегрон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Авара Фармасьютикал Текнолоджис Инк.,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Бидирем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Ремдесивир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БИКАТЕРО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Бикалутамид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20 мг,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Билобил®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Биматопрост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ҚР-БП-5№025256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БИОВЕН МОНО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ҚР-БП-5№017941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Бифлурин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Фармасинтез,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БИЦИЛЛИН-3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Бициллин-5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БЛОГИР-3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Соруға арналған таблеткалар, 5 мг,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Дженефарм С.А.,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Бозентан-АИГФ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Бокакорт-С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Медикэир Байосайнс Лабораторис С.А.,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Бонабласт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Ибандрон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Фарматен С.А.,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Бонеост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Ибандрон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Фарматен С.А.,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Бонспри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Бонспри®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ЛП-№001332-ГП-KZ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Рилузол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Борщагов химиялық-фармацевтикалық зауыты ғылыми өндірістік орталық" жариялы акционерлік қоғамы,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ерiтiндi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 Штада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Тимоорган Фармации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Босфит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Брезтри™ Аэросфера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Dunkerque Production,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Брилинта™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Брилинта™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Броксинак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Бромфенак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Бронхитол-ГЕН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Фармаксис Лтд., АВСТРАЛИЯ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Көпіршитін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Аббви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Буденофальк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Norton Healthcare Limited T/A Ivax Pharmaceuticals UK, БІРІККЕН КОРОЛЬДІЛІГІ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Norton Healthcare Limited T/A Ivax Pharmaceuticals UK, БІРІККЕН КОРОЛЬДІЛІГІ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Бупивакаин Гриндекс Спинал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Вабисмо®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Фарицимаб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ЛП-№001664-ГП-KZ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Вагацит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ВАЗОСТЕНОН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Алпростадил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Кевельт, ЭСТОНИЯ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Вазофлекс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РАФАРМ С.А.,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Валавекс®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 Вива 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12.5 мг,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 12.5 мг,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Валодип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Валодип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Валсартан/Амлодипин - 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 БОЛГАРИЯ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Валсартан/Амлодипин - 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 БОЛГАРИЯ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Валтеро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Валтеро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ВАЛТРЕКС®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Вальдоксан®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Агомелатин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Ванко-ВМ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Ванкомицин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үшiн ерiтiндi мен ішке қабылдау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 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ЛП-№001278-ГП-KZ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Варилрикс, желшешекке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лиофилизацияланған ұнтақ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Байолоджикалз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ҚР-БП-5№004870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ВАСАКАД - 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Валсартан/Сакубитрил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ЛП-№010657-РГ-KZ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ВЕБУЛИС-ДЕВА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холдингі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Везикар™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Солифенацин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Астеллас Фарма Юроп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Везомни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Авара Фармасьютикал Текнолоджис Инк.,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Вектибикс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Панитумумаб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Велаксин®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Велаксин®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ВЕЛСОФ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Венофер®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Вентавис®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Берлимед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Верабез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20 мг,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Ликонса,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Вессел Дуэ 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Сулодексид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Вессел Дуэ 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Сулодексид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 50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 100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ВИВАЙРА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100 мг,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Дженефарм С.А.,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Транексам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Видиксанол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ЛП-№001547-ГП-KZ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Визипак™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Визипак™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Визкью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Бролуцизумаб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Лираглутид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ВИЛДАРИЛ M 50/1000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ВИЛДАРИЛ M 50/850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ВИОЛЕТТА®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Гестоден + 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ЛП-№000061-РГ-KZ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PharmaPath S.A.,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PharmaPath S.A.,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Вирдак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Даклатасвир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Виротиномид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Лаурус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Вифенд®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Вифенд®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 Франция; Фармация и Апджон Кампани ЭлЭлСи,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ЛП-№002079-РГ-KZ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Вокартин®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Левокарнитин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Аджио Фармацевтикалз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Вотриент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Пазопаниб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еріткішпен (инъекцияға арналған су)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Биоиндастри Лабораторио Итальяно Медицинали С.п.А. (Биоиндастри Л.И.М.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Гадовист®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Обинутузумаб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Гайномакс XL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ГАЛАВИТ®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"Сэлвим",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 ДС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 БОЛГАРИЯ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Гамалате В6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Ганатон®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Итоприд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ЕПД Г.К., Кацуяма Плант,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ЛП-№000331-РГ-KZ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Ганиреликс-Рихтер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ЛП-№002620-ГП-KZ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Гансил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 адамның папиллома вирусына қарсы квадривалентті рекомбинантты вакцина (6, 11, 16, 18 типтері)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ҚР-БП-5№014205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 адамның папиллома вирусына қарсы квадривалентті рекомбинантты вакцина (6, 11, 16, 18 типтері)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ҚР-БП-5№014206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Гардасил®9 адамның папиллома вирусына қарсы 9-валентті (6, 11, 16, 18, 31, 33, 45, 52, 58 типтердегі) рекомбинантты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Гексаксим®, күл, сіреспе, көкжөтел (жасушасыз), В гепатиті (рекомбинантты рДНҚ), полиомиелит (белсенділігі жойылған) және b типті Haemophilus influenzae гемофильді инфекцияларға қарсы конъюгацияланған вакцина (сіңірілген)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Гелофузин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Б.Браун Медикал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Гемангиол®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Пропранолол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Гемопим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ГЕНФЕРОН®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және ректальді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Гепавитале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Наброс Фарма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Гепа-Мерц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 комп. Хеель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 ИНДАР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"ИНДАР",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Аббви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Биолоджичи Италия Лабораториз С. Р. 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ЛП-№000536-РГ-KZ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Герцептин®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ГЕРЦИТЕМ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Мацитентан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ГЕФИТИН®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Гефитиниб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ГИНЕКС®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Гиненорм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 Chimico Farmaceutico “A. Sella” S.r.l.,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Гинопрогест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Гинопрогест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и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ЛП-№000555-ГП-KZ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ГЛАНДИН-Е2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Динопростон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Набикасим Индастриз (Пвт) Лтд,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ГЛАНДИН-Е2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Динопростон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Набикасим Индастриз (Пвт) Лтд,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Глаумакс®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ЯДРАН-ГАЛЕНСКИ ЛАБОРАТОРИЙ а.қ., ХОРВАТИЯ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Гленцет Адванс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ГЛИАТИЛИН®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ГЛИАТИЛИН®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Novartis Pharma Produktions GmbH,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ЛП-№005299-РГ-KZ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Глипта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Глиятон®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Глутаргин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Фармацевтикалық компаниясы",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Глутаргин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Фармацевтикалық компаниясы",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ГлюкаГен® 1мг ГипоКит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Глюкагон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Глюкофаж® XR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Глюкофаж® XR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 Фармачевтико С.Т.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Глюцеразим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Имиглюцераза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Карнитин оротаты, бауыр экстрактісінің уыттылыққа қарсы фракциясы , пиридоксин гидрохлориді, цианокобаламин, аденин гидрохлориді, рибофлавин, бифенилдиметилдикарбоксилат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Celltrion Pharm. Inc., Корея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ЛП-№003587-РГ-KZ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Гонал-Ф®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Гонал-Ф®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Грандаксин®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Тофизопам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ГРИНТЕРОЛ®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ГЭК- 200 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ГЭК- 200 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Дайвобет®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жақпамай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Лэбораторис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 медак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ерiтiндi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 медак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ерiтiндi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Декапептил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мг/мл, 1 мл,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 КИПР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Дексдор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 Калцекс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Декссимб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Арома Илач Сан. Лтд. Сти.,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ДЕНИГМА®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ДЕНИГМА®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ДЕПАКИН® ХРОНО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әсер етуі ұзартылған, бөлінетін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Депакин® Хроносфера™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 етуі ұзаққа созылатын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Деринат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дезоксирибонуклеаты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ФЗ Иммуннолекс,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Десилмакс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Десилмакс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Воркс Приват Лимитед Компани,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Воркс Приват Лимитед Компани,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ДЕТОПРОФ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LABORATORIOS NORMON S.A.,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 ЧИЛИ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 ЧИЛИ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ДЕЦИБО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концентратты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ЛП-№008508-РГ-KZ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Джадену™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Джадену™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Джакави®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Джардинс®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Джардинс®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Дроспиренон + 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ЛП-№002815-ГП-KZ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Дроспиренон+этинилэстрадиол+ [кальций левомефолаты] және кальций левомефолаты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ЛП-№002401-ГП-KZ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Диалипон®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3 %, 20 мл,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Диалипон® Турбо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Вантив Мануфакчуринг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Вантив Мануфакчуринг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Вантив Мануфакчуринг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Диаскинтест®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ГЕНЕРИУМ,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ҚР-ДЗ-5№009623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Мюнстер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Диклофенак–AIGP</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75 мг/3 мл, 3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Идол Илач Долум Санайи ве Тиджарет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 ішіне және сыртқа қолдануға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Новосибхимфарм АҚ,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 ішіне және сыртқа қолдануға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Новосибхимфарм АҚ,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Дипросалик®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Органон Хейст бв,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Дипроспан®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Органон Хейст бв,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10 мг/мл, 20 мл,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Диспевикт®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Акотиамид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Биофарм Лимитед,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ҚР-БП-5№015757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Биофарм Лимитед,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ҚР-БП-5№020468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ДИСТРЕПТАЗА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Синтаверс С.А.,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(0,9 % натрий хлориді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 11,25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 үшін әсері ұзартылған суспензия дайындауға арналған лиофилизат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 3,75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әсері ұзартылған суспензия дайындауға арналған лиофилизат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Дифлюкан®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Дифлюкан®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Дицинон®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РОТТАФАРМ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Доксиламин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Көпіршитін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УПСА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ЛП-№002236-РГ-KZ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Дорзасопт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Дорзопт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ДОРТИМОЛ-DF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"DOSFARM",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Достинекс®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Каберголин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0,5 мг,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Занохемия Фармацойтика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Драстоп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Хондроитин сульфаты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Дронис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Дукресса®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ДУКСЕТ®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ДУКСЕТ®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Дуодарт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Шорндорф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ДуоТрав*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Мэньюфекчуринг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Дустера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Дутабит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Дутабит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Дутамс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Laboratorios Leon Farma S.A.,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терапиялық жүйе (ТТЖ)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ЛТС Ломанн терапиялық жүйесі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Норэлгестромин + 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Трансдермальды бұласыр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ЛТС Ломанн Терапи-Зистеме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ЛП-№005123-ГП-KZ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Езафосфина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инъекция үшін ерітінді дайындауға арналған лиофилизацияланған ұнтақ, еріткіші – инъекцияға арналған стерильді сумен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Biomedica Foscama Industria Chimico-Farmaceutica S.p.A.,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Езафосфина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Biomedica Foscama Industria Chimico Farmaceutica S.p.A.,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Завицефта®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ЗАПИКАР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ЛП-№006406-РГ-KZ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Зафрилла®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ЛП-№000003-РГ-KZ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Зелбораф®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Вемурафениб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Зелбораф®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Вемурафениб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ЛП-№000249-ГП-KZ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Земплар®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Авара Лискате Фармасьютикал Сервисез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Зеффикс®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Зиаген®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Абакавир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Зикадия™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Зимагра-ODS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пластинкалар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Зинфоро®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Цефтаролина фосамилі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Зиромин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Зобон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Золедрон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босап шығатын тері астына енгізуге арналған имплантат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ЮК Лимитед,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босап шығатын тері астына енгізуге арналған имплантат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ЮК Лимитед,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Золедрон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Золедрон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Золедрон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Зомета®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Золедрон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№90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ИНДИЯ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Идарубицина гидрохлорид ФаРес® 5 мг/5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Идарубицин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Тимоорган Фармации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Изипенем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БКРС Фарма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Изо-Мик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 динитраты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ИЗО-МИК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 динитраты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тіластылық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Изотрой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Изотрой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Икервис®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Ексельвижен,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ИКСГЕВА®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Денозумаб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Илпио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Телмисартан/Индапамид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а.о., Чехия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ЛП-№001623-РГ-KZ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Илсира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Левилимаб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Имбрувика®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Ибрутиниб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Имджудо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Тремелимумаб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Имипенем+Циластатин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ҚР-ДЗ-3№019472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Имфинзи™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Catalent Indiana LLC,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Имфинзи™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Catalent Indiana LLC,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Инвокана®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Янссен-Силаг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Инвокана®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Янссен-Силаг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Инлайта®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Инлайта®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ИНСУГГА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Сугаммадекс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Aspiro Pharma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ЛП-№008654-РГ-KZ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ИНСУЛИПОН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ИНСУЛИПОН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850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Интербетин®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Инфанрикс гекса, рекомбинанты В гепатитіне қарсы вакцинамен, полиомиелитке қарсы белсенділігі жойылған вакцинамен және b типті Haemophilus influenzae-ға қарсы вакцинамен біріктірілген жасушасыз көкжөтел күл-сіреспе вакцинасы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лиофилизацияланған ұнтақпен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Байолоджикалз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Инфлувир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АКАДЕМФАРМ Республикалық өндірістік біртұтас кәсіпорны,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Инфлювак® Тетра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 медак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ИРИТЕРО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Ирифрин БК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Фенилэфрин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Итоприд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 КАНАДА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 КАНАДА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 КАНАДА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Кадсила®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үшін концентрат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Кадсила®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үшін концентрат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Кайендра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Кайендра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Калидавир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Фармасинтез,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Калимин 60 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Пиридостигмин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Клоке Фарма-Сервис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Калквенс®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Калквенс®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Камагра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Камагра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Кандидерм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ҚР-ДЗ-5№012371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КАНТАБ®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КАНТАБ®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Канума™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Себелипаза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Шилпа Медикэа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 Фармидея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 ЖШҚ,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медак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медак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Левокарнитин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 С.А. Фармасьютикал Индастри,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Касполиоф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Катенокс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 анти-Ха МЕ/0.4 мл, 0.4мл,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Квамател®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ЛП-№002280-ГП-KZ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Кворекс®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Кейвер®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Кеналог®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Триамцинолон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ЮСБ Фарма С. 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ЮСБ Фарма С. 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НекстФарма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ҚР-ДЗ-5№014608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Индастриас Фармасьютикас Алмиралл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Лимитед,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Кетанейм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 БОЛГАРИЯ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Кетостерил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Лабесфал Лабораториос Алмиро, С.А., ПОРТУГАЛИЯ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Кзоламол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Jamjoom Pharmaceuticals Factory Company, САУД АРАВИЯ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Кивекса®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Кинезиа®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Фампридин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Киовиг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Киовиг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Китруда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МСД Ирландия (Карлоу),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ҚР-БП-5№021845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КЛАБЕЛ®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Алматинская Фармацевтическая Фабрика акционерлік қоғамы,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КЛАБЕЛ®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Клайра®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түйіршіктер апельсин дәмі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Кларискан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АС, НОРВЕГИЯ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Клевипрекс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Кленсиа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Макрогол 4000 + Симетикон + [Калий хлориді + Лимон қышқылы + Натрий сульфаты + Натрий хлориді + Натрий цитраты]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СИГМАР ИТАЛИЯ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ЛП-№000480-РГ-KZ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Клеримед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 КИПР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Климонорм®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Клиндабиокс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Клиндамицин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 МОЛДОВА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КЛОВИКС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КЛОВИКС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Клопиксол депо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Зуклопентиксол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(майлы)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Клопиксол-акуфаз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Зуклопентиксол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(майлы)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 4000 МЕ (40 мг)/0.4 мл, 0.4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КМ-Метрофит®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КЫЗЫЛМАЙ" ӨК,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Ко-Амлесса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 амлодипин + индапамид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+ 2,5 мг + 5 мг, №30; 8 мг + 10 мг+2,5 мг,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ЛП-№006005-РГ-KZ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Ко-Валодип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Ко-Валодип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КОВИФОР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Ремдесивир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Козэнтикс®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Ко-Ирбесан®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Кокарнит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лиофилизацияланған ұнтақ еріткішпен жиынтықта (лидокаин гидрохлоридінің 0.5%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колистиметаты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колистиметаты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немесе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колистиметаты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немесе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 Фарма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Pharma GmbH (Капсуланың жабындысы үшін жауапты),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Pharma GmbH (Капсуланың жабындысы үшін жауапты),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КОНФУНДУС®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 - 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Нортон Хелзка Лимитед Т/А Ивакс Фармасьютикалз ЮК,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Фармацевтические Предприятия Лимитед, ИЗРАИЛЬ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Нортон Хелзка Лимитед Т/А Ивакс Фармасьютикалз ЮК,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Фармацевтикалық Кәсіпорындары Лимитед, ИЗРАИЛЬ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Ко-Плавикс®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ЛП-№000306-ГП-KZ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Корвитин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"Борщагов ХФЗ" ҒӨО ЖАҚ,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Кортексин®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Кортексин®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Коселуго™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Селуметиниб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Patheon Pharmaceuticals Inc.,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Коселуго™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Селуметиниб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Patheon Pharmaceuticals Inc.,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КосмоФер®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Solupharm Pharmazeutische Erzeugnisse GmbH,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ҚР-ДЗ-5№007849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Косопт® БК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Кадила Фармасьютикалс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Кадила Фармасьютикалс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ЛП-№000141-ГП-KZ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ЛП-№000141-ГП-KZ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Дендрон Брэндс Лимитед,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Круровит®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Цилостазол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ЛП-№002038-РГ-KZ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Ксавитаз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BDR Pharmaceuticals International Pvt. Ltd.,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Ксалкори®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кризотиниб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Ксамиол®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А/С,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Ксельжанс®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Ксельжанс®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и Апджон Кампани ЭлЭлСи, АҚШ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ЛП-№003309-ГП-KZ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Ксефокам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Вассербургер Арцнаймиттельверк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Ксигдуо™ XR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Ксигдуо™ XR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Ксифиа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Алкалоид АД Скопье, СОЛТҮСТІК МАКЕДОНИЯ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Ксифиа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100мг/5мл, 100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Алкалоид АД Скопье, СОЛТҮСТІК МАКЕДОНИЯ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Ксолар®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Ксофлюза®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Балоксавир марбоксилі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Шионоги Фарма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Кстанди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Энзалутамид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Фарма Солюшнз,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Сапроптерин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Куленто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ішке қабылдауға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Куленто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Куросурф®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Эндотрахеальды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Кьези Фармацеутици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Франц КҰлер Хеми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Қызылшаға, паротитке және қызамыққа қарсы аттенуирленген (лиофилизацияланған) тірі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ҚР-БП-5№013464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Ламиктал®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Ламиктал®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ЛАМОТРИДЖИН-САНТО®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ЛАНИСТОР®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Лантиген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тамшылар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Брушеттини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Лантус® СолоСтар®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Ремедика Лтд., КИПР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Ларнамин®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ЛАРФИКС®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ЛАРФИКС®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Латамед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Левокарбисан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Левоксимед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Левоксимед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Иммакуле Лайфсайнсиз Пвт. Лтд., ИНДИЯ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Левофолик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мануфакчеринг а.с.,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ЛЕВОЯПС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PHARMATHEN S.A.,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Легенд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Biomedica Foscama Industria Chimico-Farmaceutica S.p.A.,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Лекокса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Лекокса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Лемоксол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 С.А. Фармасьютикал Индастри,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 ЧИЛИ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 ЧИЛИ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 ЧИЛИ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Лензетто®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Румыния А.Қ.,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ЛП-№000070-РГ-KZ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Леркамен®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Лерканидипин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Берлин-Хеми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Леркамен® Дуо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Химика және Фармацевтика Индустрия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Лесфаль®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ЛЕТЕРО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Летрозол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Лизиноприл-Тева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Меркле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ЛП-№004379-РГ-KZ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Ликопид®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"СКОПИНФАРМ",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Лименда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ЛИНБАГ®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Салютас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ЛИНБАГ®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Салютас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Линдинет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Линдинет®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Гестоден+Этинилэстрадиол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75мкг+20мкг,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ЛП-№000198-ГП-KZ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Линпарза®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AbbVie Limited,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Линпарза®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AbbVie Limited,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Амлодипин+Аторвастатин+Периндоприл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ЛП-№001612-ГП-KZ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Липосом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Фидиа Фармацеутиси Эс.Пи.Эй.,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Липримар ST™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Липримар ST™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Лисоф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60 мг,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5мг, №14; 5мг, №28; 10мг, №2; 20мг, №1; 20мг,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"ABDI IBRAHIM",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ЛОГУФЕН®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Локсидол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15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Лонгидаза®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Бовгиалуронидаза азоксимер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Лонсурф®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Тайхо Фармасьютикал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Лонсурф®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Тайхо Фармасьютикал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Лопигрол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Лорбрена®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Лорбрена®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Лориста® 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50мг/12,5мг,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Лорнадо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(инъекцияға арналған су), 8 мг, 2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Лорнадо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Лорнолиоф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еріткішімен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ЛУНИЗОЛ–сановель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Луцентис®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Ранибизумаб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Мабтера®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Мавенклад®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Кладрибин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НерФарМа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Мавирет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Фурнье Лэбораториз Айрлэнд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Продакшнз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ЛП-№000299-ГП-KZ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Макмирор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Нифурател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Доппель Фармацеутици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Макмирор Комплекс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Итали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 мг №4; 50 мг,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100 мг, №4; 100 мг,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Мардозия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А.В.Е.,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Медабон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мен қынаптық таблеткалар жинағы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Медиаторн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Медиаторн®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№56; 10 мг,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Медотилин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Медролгин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Кеторолак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Мезавант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Мекинист®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Мексидол® ФОРТЕ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ЗиО-Здоровье ЖАҚ,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 мг/мл, 1.5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15 мг/1,5 мл, 1.5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 БОЛГАРИЯ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Мепивастезин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Мериоферт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ИБСА Институт Биохимик С.А.,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Мериоферт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ИБСА Институт Биохимик С.А.,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MR-сановель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өзгертілген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 - АВИМЕД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инфузия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БРУКС СТЕРИСАЙНС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Мертенил®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Месакол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Л.Молтени и К. дей Ф. Лии Аллити Сочиета ди Езерчицио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Метапреднилон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Стерил-Жене Лайф Сайэнсиз (П)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Метапреднилон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Стерил-Жене Лайф Сайэнсиз (П)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МЕТРОМИКОН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 МОЛДОВА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Мибзо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 ЖШҚ,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 ЖШҚ,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Микофенолат Вива 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ҚР-ДЗ-0№025705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№90; 500 мг,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№10; 100 мг/мл, 10 мл, №5; 100 мг/мл, 5 мл, №20; 100 мг/мл, 10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Милотарг®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Гемтузумаб озогамицин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Вайет Фармасьютикал Дивижн оф Вайет Холдингз ЭлЭлСи,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2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Солюфарм Фармацайтише Эрцойгниссе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 Моно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Бенфотиамин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 Моно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Бенфотиамин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ЛП-№010193-РГ-KZ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МИПИТАР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ЛП-№010180-РГ-KZ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Мирапекс® ПВ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Мирапекс® ПВ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Левоноргестрел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Жатырішілік емдік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Ой,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Pharmа GmbH,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ЛП-№010365-РГ-KZ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Мирцера®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Мирцера®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Сертралин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Митикайд®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Мидостаурин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НАНОФАРМА ДЕВЕЛОПМЕНТ,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Мифепристон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Мифепристон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Чайна Ресурс Зижу Фармасьютикал Ко.,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ҚР-ДЗ-3№019966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0.4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Момат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мұрын спрейі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 Санто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химиялық-фармацевтикалық комбинаты",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Монкаста®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Монтемак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Педиатриялық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Монурал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Замбон Свитцерланд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 гидрохлориді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народу" Харьков фармацевтикалық кәсіпорны" жауапкершілігі шектеулі қоғамы,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МОТИГАСТ-S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1 мг/мл, 100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Мотилиум®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ДжНТЛ Консьюмер Хелс (Франция)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Мукоза композитум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 В12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Мекобаламин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Назонекс®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Органон Хейст бв,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Назофлай®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Апотекс, Инк, КАНАДА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Стериль-Джин Лайф Сайенсиз (Р)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Нанотропил ® ново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Фонтурацетам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0,9 %, 100 мл,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цефотаксимі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Небиворлд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ЛП-№004023-ГП-KZ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НЕЙПИЛЕПТ®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100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Нейралгин®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2мл,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"Софарма", БОЛГАРИЯ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НЕЙРОНОВА®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Нейроцитин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Нексавар®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НЕКСЕЛИМ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НЕКСЕЛИМ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20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Нексиум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Нексиум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Неладекс-НС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Немозол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Албендазол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Ипка Лабораториз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Нео-Пенотран® Форте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Нео-Пенотран®Форте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Фосфокреатин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НеоЦитотект®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Биотест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ҚР-БП-5№012801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Нефопам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Нефротект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Никсар®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Менарини Мэнюфекчеринг Лоджистикс энд Сервисиз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ЛП-№000559-ГП-KZ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НоваРинг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сақиналар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Н.В. Органон,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Триентин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0.02 мг/0.15 мг,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Дезогестрел + 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мкг + 20 мкг,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ЛП-№000121-ГП-KZ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НовоМикс® 30 ФлексПен®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НовоРапид®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Фармасьютикал Индастриз,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НовоРапид® ФлексПен®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Нолипрел® Би-форте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Индапамид+Периндоприл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ЛП-№001806-ГП-KZ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Нолипрел® Би-форте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РУС,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Нольпаза®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40 мг, №5; 40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Софаримекс – Индустрия Кимика э Фармасэутика, С. А., ПОРТУГАЛИЯ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Олайнфарм,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Олайнфарм,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Норбактин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Норваск®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50 мг/мл, 240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 Фармацойтичи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Норэпинефрин Калцекс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Норэпинефрин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Ноталорон®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Нубека®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Даролутамид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Нуклео Ц.М.Ф.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Алкала Фарма,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Нумета G13E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Нумета G16E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Нусинерсен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Нусинерсен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Интратекальді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ҚР-ДЗ-0№026594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пери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пери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Эстриол сукцинаты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Юнитер Индастрис,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ЛП-№004594-ГП-KZ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Овумикс®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 Элеа Фоеникс С.А., АРГЕНТИНА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ОД-Неб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Эдж Фарма Прайвет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Оземпик®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Семаглутид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ЛП-№010729-РГ-KZ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Окревус®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Окрелизумаб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ЛП-№004271-РГ-KZ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Оксивера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ОКТАГАМ™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Октагам™ 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Октаплекс™ 500 ХБ (протромбинді кешен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(инъекцияға арналған су) және енгізуге арналған жинақпен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 Вива 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ҚР-ДЗ-0№025882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Олвион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 КИПР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Оликлиномель N4-550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Оликлиномель N7-1000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Олмехарт®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Олмесартан медоксомил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Олмехарт®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Олмесартан медоксомил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Олумиант™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Барицитиниб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ОЛФРЕКС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ОЛФРЕКС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Омакор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Омега-3 қышқыл этил эфирлері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Софтджелс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ЛП-№000985-ГП-KZ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Омакор®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Софтджелс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ҚР-ДЗ-5№008908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Омнадрен®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Фармзауыт Jelfa А.Қ.,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Омник Окас®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Тамсулозин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бақыланатын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Меппель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Тамсулозин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өзгертілген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Меппель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Омнискан™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Гадодиамид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Онбрез® Бризхалер®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Siegfried Barbera S.L,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ЛП-№007602-РГ-KZ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Онкаспар®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Пэгаспаргаза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және инфузиялар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Лиофилизейшн Сервисез оф Нью Инглэнд Инк., АҚШ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ЛП-№000545-ГП-KZ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Орадро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Орадро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Оргалутран®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ОРНИЛАТЕКС®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500 мг,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Рубикон,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Орсотен®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ЛП-№003138-РГ-KZ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Алматинская Фармацевтическая Фабрика акционерлік қоғамы,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Остеогенон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Золедрон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Эзетимиб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Химия-фармацевтикалық комбинаты" акционерлік қоғамы ("АКРИХИН" АҚ),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Офтаквикс®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НекстФарма,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Пабал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Алматинская Фармацевтическая Фабрика акционерлік қоғамы,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Алматинская Фармацевтическая Фабрика акционерлік қоғамы,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Алматинская Фармацевтическая Фабрика акционерлік қоғамы,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 150 мг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Алматинская Фармацевтическая Фабрика акционерлік қоғамы,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Палиперидон-АИГФ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ЛП-№006405-РГ-KZ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Паллада-НС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Олопатадин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Палохалт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Палоносетрон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Эллара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Альтфарм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Панзига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Октафарма-Лингольсхайм,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Панзига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Октафарма-Лингольсхайм,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Пантасан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ПАНТИКОР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Ішекпен қапталған таблеткалар, 40 мг,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ЛП-№007531-РГ-KZ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Гопантен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ПИК-ФАРМА ЛЕК,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Пантокальцин®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Гопантен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ПАРИКУЕЛ®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ПАРИКУЕЛ®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Парконетс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Парсабив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Этелкальцетид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Пемброриа®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Пеметрексед-Виста солют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Пентаглобин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Биотест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ҚР-БП-5№012734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Пентаксим, күл және сіреспенің сіңірілген; көкжөтелдің ацеллюлярлық; полиомиелиттің белсенділігі жойылған және конъюгацияланған, b типті Haemophilus influenzae туындайтын инфекцияның профилактикасына арналған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суспензиямен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Ферринг-Лечива, а.с.,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Перговерис®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Пермиксон®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Перьета®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Пефсал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Пефсал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Пилобакт® нео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біріктірілген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ҚР-ДЗ-5№009339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Теммлер Италиа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Вюльфинг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Теммлер Италиа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ПК-Мерц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Б.Браун Медикал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Полайви®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Полатузумаб ведотин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БСП Фармасьютикалз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Полаксин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Полимиксин 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Сирамс Энд Ваксинс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Полижинакс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капсулалар,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Свисс Кепс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Полиоксидоний®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Азоксимер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және жергілікті қолдану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Полиоксидоний®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Азоксимер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Полькортолон®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Триамцинолон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Adamed Pharma S.A.,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ЛП-№010035-РГ-KZ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ПОМПЕЗО-ВМ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Посдизол®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Позаконазол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100 мг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110 мг,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ЛП-№001907-ГП-KZ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Пражестан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Пражестан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Превенар 13® (cіңірілген белсенділігі жойылған, конъюгацияланған полисахаридті пневмококкты сұйық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ҚР-БП-5№016730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Превенар® 20 (20 валентті cіңірілген белсенділігі жойылған, конъюгацияланған полисахаридті пневмококкты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Прегабалин-Рихтер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 РУС,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Прегабалин-Рихтер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 РУС,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Предуктал® 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Триметазидин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ЛП-№000215-РГ-KZ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Предуктал® 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Триметазидин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РУС"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ЛП-№000215-РГ-KZ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Прексетил ДР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Илко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Примовист®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Гадоксет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Прогинова®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Прожестожель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 Мэньюфекчуринг Белджиум,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Денозумаб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Тримеперидин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"Харьков фармацевтикалық кәсіпорны "Здоровье народу" ЖШҚ,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Пропофол-Липуро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ПРОСТАДАРТ-ТД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Простатилен® АЦ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Цитомед МБҒӨК,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"ФЗ "СТАДА",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Пулмофест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Пулмофест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Пульмикорт®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Пульмикорт®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Пурегон®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бета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ҚР-ДЗ-5№011264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Пурегон®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бета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ҚР-ДЗ-5№011266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Рабивакс-С, антирабиялық концентрацияланған тазартылған белсенділігі жойылған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және бұлшықет ішіне енгізу үшін ерітінді дайындауға арналған лиофилизат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РАНВЭК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Упадацитиниб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Ранолазин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Ранолазин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Ревекард®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лиофилизацияланған ұнтақ, еріткішімен - инъекцияға арналған сумен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Револейд™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Барбера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Револейд™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Барбера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РЕВОТАЗ®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 Африкэн (Индия) Оверсиз,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Дезогестрел + 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мкг+30мкг,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ЛП-№000130-ГП-KZ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0,03 мг/0,15 мг,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Резелиго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босап шығуы ұзаққа созылатын имплантат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AMW GmbH,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Рекормон®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бета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Релвар® Эллипта®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Оперэйшенс Великобритания Лимитед (Глаксо Вэллком Оперэйшенс),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Релвар® Эллипта®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Оперэйшенс Великобритания Лимитед (Глаксо Вэллком Оперэйшенс),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Реликва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Przedsiebiorstwo Produkcji Farmaceutycznej HASCO-LEK S.A.,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Ремедиа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Симпекс Фарма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Реместип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Зентива, к.c.,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Реместип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Зентива, к.c.,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Ренвела®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Джензайм Ирландия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Реосорбилакт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Ресиджен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 ИРАН, ИСЛАМ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Респонгил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 СОЛТҮСТІК МАКЕДОНИЯ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Ретиналамин®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парабульбарлық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Ретиналамин®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Ретиналамин, экстракт сухой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парабульбарлық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ЛП-№000519-ГП-KZ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 Фармасьютикал Сервисес Инк., КАНАДА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Риалтрис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 25 мкг + 600 мкг/доза, 120 Доза,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 МАЛЬТА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 МАЛЬТА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 МАЛЬТА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 МАЛЬТА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 ИЗРАИЛЬ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 ИЗРАИЛЬ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 ИЗРАИЛЬ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Рибавирин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Ригевидон®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Ригевидон®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Левоноргестрел + 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0.15 мг + 0.03 мг,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ЛП-№003330-ГП-KZ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Ризоптан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Ризатриптан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Римосопт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РинГлар®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РинГлар®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Риносол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МЕДИКЭИР БАЙОСАЙНС ЛАБОРАТОРИС С.А., ГРЕЦИЯ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Рипронат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Желатинді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Рисарг®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Рисарг®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Сингапур Фармасьютикал Маньюфактуринг Пте Лтд, СИНГАПУР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Риспаксол®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Рисполепт Конста®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 етуі ұзаққа созылатын суспензия дайындауға арналған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Алкермес Инк.,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Рисполепт Конста®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 етуі ұзаққа созылатын суспензия дайындауға арналған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Алкермес Инк.,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РИТОКОМ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Цефдинир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Санайи ве Тиджарет А. 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Калцекс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Хелф Кейр Сервисез Мадрид, С.А.У.,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Ромеран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Сапроптерин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ЛП-№007987-РГ-KZ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Ротадон Адванс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Хондроитин сульфаты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Ротафер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Рофлоксан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Рофлоксан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Роцефин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iшiне инъекцияға арналған ұнтақ еріткішпен (инъекцияға арналған 1% лидокаин ерітіндісімен)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Румалон®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 ОМАН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 ОМАН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 ОМАН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Сайзен®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ЛП-№010357-РГ-KZ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Салмерикс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ЦЕЛОН ФАРМА С.А.,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Салмерикс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ЦЕЛОН ФАРМА С.А.,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Сангера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Транексам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Сандиммун® Неорал®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Сандиммун® Неорал®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Юнинг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Дижон,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Сандостатин® 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Новартис Фармасьютикал Мэньюфекчуринг ГмбХ, Австрия;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ЛП-№003529-РГ-KZ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Сафнело®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Анифролумаб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Nijmegen B.V.,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Synthon Hispania S.L.,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Севкар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Emcure Pharmaceuticals Ltd.,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Севовор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Шанхай Хенгруи Фармасьютикал Ко.,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Севотрой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СЕЛЕМИН 5-S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Индия Прайвет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Селлсепт®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Селтозидим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Семавик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Семаглутид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Сенурикс Дуо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Септанест адреналинмен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Септанест адреналинмен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СЕРВОНЕКС®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Сермион®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Ницерголин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Серофло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Серофло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10 мг,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СЕРСЕНЦА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Сертогамма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100мг/мл, 10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Сертохол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Сетимед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Левоцетиризин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СЕФПОТЕК®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 ПУЭРТО-РИКО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СИБРАВА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Инклизиран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Сикора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Эдж Фарма Прайвет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 СОЛТҮСТІК МАКЕДОНИЯ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 СОЛТҮСТІК МАКЕДОНИЯ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 - 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Актавис Лтд., МАЛЬТА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Силмелт®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ұнтақталынатын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Силмелт®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ұнтақталынатын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Диеногест+Этинилэстрадиол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ЛП-№001640-ГП-KZ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Силфект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Рапихалер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Дюнкерк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Рапихалер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Дюнкерк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Симбринза*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Мэньюфекчуринг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Симдакс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Базиликсимаб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Инъекциялық/инфузиялық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Италия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Базиликсимаб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Инъекциялық/инфузиялық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Синагис®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Синагис®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Берингер Ингельхайм Фарма ГмбХ және Ко.КГ, Германия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ЛП-№005684-ГП-KZ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ерiтiндi (диэтаноламин)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 50 мг,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 100 мг,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LONG</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мг/30 мг №4; 50 мг/30 мг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Синекорт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 ИРАН, ИСЛАМ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 ИРАН, ИСЛАМ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СинноВекс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еріткішпен және енгізуге арналған жинақпен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 ИРАН, ИСЛАМ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ішіндегі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 ИРАН, ИСЛАМ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 ИРАН, ИСЛАМ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Сирамза™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Рамуцирумаб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 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 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СИТАПРИЛ М 50/1000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СИТАПРИЛ М 50/500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Скандонест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СМОФКабивен орталықтық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СМОФКабивен орталықтық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СМОФлипид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Содифол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немесе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Солантра®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Ивермектин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Галдерма,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ЛП-№009242-РГ-KZ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Эмкьюр Фармасьютикалс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Солигамма®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Санека Фармасьютикалс а.с.,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ЛП-№003704-ГП-KZ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Соликва® СолоСтар®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Соликва® СолоСтар®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Солифенацин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Мэнюфэкчуринг Бельгия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Мэнюфэкчуринг Бельгия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Мэнюфэкчуринг Бельгия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Famar Health Care Services Madrid,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Соматулин® Аутожель®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Босатылуы ұзартылған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Соматулин® Аутожель®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Босатылуы ұзартылған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Сорбилакт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Глобал Напи Фармасьютикалз, МЫСЫР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Спазмекс®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Троспий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 Pfleger Arzneimittel GmbH,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СПАЗМОВАКС ОРО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ДОППЕЛЬ ФАРМАЦЕУТИЦИ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Спеда (адамға арналған антирабиялық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Лиаонинг Ченг Да Биотехнолоджи Кo., Лтд., ҚЫТАЙ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Спектрила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Лиоконтракт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Спиолто® Респимат®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Респимат® ингаляторымен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Респимат® ингаляторымен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 Берингер Ингельхайм Эспана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ЛП-№003147-ГП-KZ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 ГЕРМАНИЯ; Берингер Ингельхайм Эспана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ЛП-№003147-ГП-KZ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(лидокаин гидрохлоридінің 0.5 %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Старфлю-75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Страдекс Фарма Сайнз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шприцтерде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шприцтерде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Стерофундин ISO</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Стиварга®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Регорафениб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Стиварга®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Регорафениб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ЛП-№000334-ГП-KZ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Строцит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Сумамед®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ПЛИВА Хрватска д.о.о., ХОРВАТИЯ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Сумамед®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Плива Хрватска д.о.о., ХОРВАТИЯ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Сурванта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Эндотрахеальді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Инк.,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Сцембликс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Асциминиб гидрохлориді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ЛП-№001723-ГП-KZ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Сэйфол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және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Новел Фармасьютикал Лабораториес, ИНДОНЕЗИЯ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 MET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ҚР-ДЗ-0№025942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 MET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Тагриссо™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Тагриссо™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ТАДАМЕД-20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Протек Биофарма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Тайверб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Тигециклин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Тайсабри™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Такзайро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Ланаделумаб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Vetter Pharma-Fertigung GmbH &amp; Co. KG,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ЛП-№008643-РГ-KZ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ТАКСИМ-О®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 Африкэн (Индия) Оверсиз,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Тамифлю®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ТАНАФИЛ-10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Оксфорд Лабораториз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ТАНАФИЛ-20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Оксфорд Лабораториз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Таптиком®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Лаборатуар Юнитер,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Таптиком® БК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Тасигна®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Тасигна®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Тафинлар®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ТАФЛОТАН®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Тафлупрост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"Сантен Фармасьютикалз Ко., Лтд" компаниясының Шига зауыты,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Тафлотан® БК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Тафлупрост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ТАФНЕКСТ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 алафенамид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Тафтеноф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 алафенамид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Лаурус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Тахокомб®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Гемостатикалық сорғыш зат, сіңіргіш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Корза Медикал Дистрибьюшн ГмбХ, Австрия бөлімшесі,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Тахокомб®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Гемостатикалық сорғыш зат, сіңіргіш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Корза Медикал Дистрибьюшн ГмбХ, Австрия бөлімшесі,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Твинста®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Твинста®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Габапентин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Габапентин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ЛП-№001220-ГП-KZ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Тезспире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Тезепелумаб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Amgen Manufacturing Ltd LLC,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Теклонин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Тейкопланин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еріткішпен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Теклонин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Тейкопланин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еріткішпен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Темобел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Темобел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ТЕНМИФА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ТЕНОБЕЛ®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Тенолиоф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еріткішімен (инъекцияға арналған су)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Тералиджен®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Алимемазин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Тералиджен® ретард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Алимемазин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Терфалин®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Тиамазол-АИГФ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Тивикай®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Тивортин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ТИЗОПТАН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ТикоВак (белсенділігі жойылған тазартылған сіңірілген өсірінді вирустық кене энцефалитіне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ТикоВак Джуниор (белсенділігі жойылған тазартылған сіңірілген өсірінді вирустық кене энцефалитіне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Тимоглобулин®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Джензайм Ирландия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Тиоктовая кислота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Dragenopharm Apotheker Pueschl GmbH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ЛП-№000229-ГП-KZ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 Турбо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12 мг/мл, 50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Солюфарм Фармацойтише Эрцойгниссе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 РУМЫНИЯ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Тиопентал-КМП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тиопенталы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100 мг,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Тисинон®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Нитизинон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Тисинон®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Нитизинон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Тоби® Подхалер®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Ховион Фармасьенсиа С.А., ПОРТУГАЛИЯ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Токсивенол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Токсивенол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Томиклар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 СОЛТҮСТІК МАКЕДОНИЯ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ЭДЕФАРМ,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Тофацитиниб-ВМ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Травокорт®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Мануфэкчуринг Итали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ТРАЖЕНТА®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Вест-Вард Колумбус Инк.,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ТРАЖЕНТА®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Трайкор®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Фенофибрат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Фурнье Лаборатории Ирланд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Транексам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Хилтон Фарма (Пвт.) Лтд,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Транексам қышқылы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еріткішпен – инъекцияға арналған бактериостатикалық сумен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Траумель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Тревикта™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Тремфея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Гуселькумаб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Тресиба® ФлексТач®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деглудек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Тривентин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ЖШС,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ЛП-№000869-РГ-KZ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Тридерм®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Органон Хейст бв,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Тридерм®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Органон Хейст бв,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ТРИКОРТИН®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Фидиа фармацеутиси Эс.Пи.Эй,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Тримспа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Амлодипин+Индапамид+Периндоприл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Три-Регол®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ҚР-ДЗ-5№002049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Триттико®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Тразодон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Азиенде Кимике Риуните Анжелини Франческо А.К.Р.А.Ф.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Трулисити®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Трулисити®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ЛЕККО,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Туджео СолоСтар®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Убистезин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Убистезин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Убихинон композитум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УКРЛИВ®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ФАРМ",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УЛКАРИЛ®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УЛКАРИЛ®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Ултомирис™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Равулизумаб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Ултомирис™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Равулизумаб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Ультибро™ Бризхалер®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ұнтағы бар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Siegfried Barbera S.L.,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Ультрапрокт®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жақпамай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Теммлер Италия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Ультрикс Квадри төрт валентті белсенділігі жойылған ыдыратылған тұмау вакцинасы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Урапидил Калцекс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Урапидил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 мг/мл, 10 мл,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Уро-Ваксом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Фарма,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ҚР-ДЗ-5№016073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Уромитексан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Индустрия Химика және Фармацевтика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Индустрия Химика және Фармацевтика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Урофурагин®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Фуразидин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Adamed Pharma S.A.,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ЛП-№007600-РГ-KZ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Урсолив AVVA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АВВА РУС АҚ,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 Фармасьютичи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 250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 250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Санека Фармасьютикалз АҚ, СЛОВАКИЯ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Урсофальк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Урсофлор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 өнімнің арнайы желісі,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ФабиФлю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Фазлодекс™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Фульвестрант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Шприцтегі бұлшықет ішіне инъекция жасауға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 ГмбХ &amp;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Фамдексбилл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 мг/2 мл, 2 мл,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еріткішпен жиынтықта (0.9 % натрий хлоридінің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 Вива 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ҚР-ДЗ-3№022357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Фарестон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Торемифен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 ФИНЛЯНДИЯ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Фебурик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Фезам®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 БОЛГАРИЯ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Летрозол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0.5/2.5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 НИДЕРЛАНДЫ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ұнтақталатын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ұнтақталатын таблеткалар, 1 мг, №50 10 таблеткадан пішінді ұяшықты қаптамада. 5 пішінді қаптамадан картон қорапшада.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"Харьков Фармацевтикалық кәсіпорыны "Здоровье народу" Жауапкершілігі шектеулі қоғамы,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 СОЛТҮСТІК МАКЕДОНИЯ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 СОЛТҮСТІК МАКЕДОНИЯ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Феринжект®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карбоксимальтозасы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Феркайл®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 СТЕРОП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Ферлатум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Ферлатум 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 Витале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Ферсинол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Фесго®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Фесго®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ФИБРИГА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АБ, ШВЕЦИЯ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Физионил 40 глюкозамен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Вантив Мануфакчуринг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Физионил 40 глюкозамен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Вантив Мануфакчуринг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Физиотенз®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0.2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Физиотенз®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0.4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және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Финастерид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Финлепсин ретард - 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Карбамазепин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Operations Poland Sр.z.о.о.,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Фириалта®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Финеренон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Фириалта®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Финеренон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Фликсотид®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Фликсотид®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Флувоксин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Флувоксамин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 ИНДИЯ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Флуимуцил-антибиотик 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ингаляция үшін ерітінді дайындауға арналған лиофилизат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Замбон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Флутинекс®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Дрогсан Илачлары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еріткішпен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еріткішпен жиынтықта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ФОРСАНЕК®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 мг,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Форсига™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Фортека®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Пролголимаб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Huons BioPharma Co., Ltd., КОРЕЯ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Кьези Фармацеутици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Фосфоглив®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Фармстандарт-УфаВИТА,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Фосфоглив® УРСО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Фармстандарт-Лексредства,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Надропарин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Фромилид® уно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 СЛОВЕНИЯ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ФТОРАФУР®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Тегафур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Фтордезоксиглюкоза, 18F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Флудезоксиглюкоза (18F)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Фульвестрант ЭВЕР Фарма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Фулвестрант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 жасауға арналған шприцтегі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ҚР-ДЗ-5№007457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Хетероцеф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ЛП-№007523-РГ-KZ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Хитразол®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Холудексан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Холудексан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Хондрогард®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Лизпро инсулині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Италия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Хумалог® Микс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Лизпро инсулині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Италия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Хумира®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және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Целкокс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50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Церварикс®, құрамында AS04 адъюванты бар, Адам Папилломасының 16 және 18 түрдегі вирусына қарсы рекомбинантты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Байолоджикалз С.А.,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ҚР-БП-5№010155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ЦЕРВИКОН®-ДИМ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Дииндолилметан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Альтфарм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 НЕЙРО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Цереглиа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 АҚ,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"Артлайф",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Цетакарб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Ацетазоламид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Цетрин® Форте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Цетрореликс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ҚР-ДЗ-5№001959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Цетрореликс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ПАУ 2,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 1 г,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 IV®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Цефак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 натрий тұзы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ЦЕФАЗОЛИН-АКОС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Цефанорм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Цефак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медициналық препараттар зауыты ашық акционерлiк қоғамы ("БМПЗ" ААҚ),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Цефидант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 КИПР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 мг,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2000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ЦЕФТРИАКСОН-АКОС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АЦС ДОБФАР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750 мг,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1500 мг,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Цефяпс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Нектар Лайфсайнсис Лтд. (Юнит-VI),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Цефяпс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Пессарийлер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Accord-UK Limited,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Прогестерон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Пессарийлер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Accord-UK Limited, ҰЛЫБРИТАНИЯ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Цинрайз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Цинрайз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C1-тежегіш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ерiтiндi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Мануфекчуринг Австрия АГ,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ЛП-№002390-ГП-KZ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Ципралекс®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 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 АВСТРИЯ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500 мг/4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ЦИТИКОЛИН-САНТО®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Цитофлавин®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"ПОЛИСАН" "Ғылыми-технологиялық фармацевтикалық фирмасы",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ЦИТОФЛАВИН®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"ПОЛИСАН" "Ғылыми-технологиялық фармацевтикалық фирмасы",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ҚР-ДЗ-5№012339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 ЧИЛИ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 ЧИЛИ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 ЧИЛИ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Эврисди®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Рисдиплам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 ШВЕЙЦАРИЯ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 медоксомил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 медоксомил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Хемофарм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Хемофарм ЖШҚ,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Эзиклен®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Бофур Ипсен Индастри,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Эйлеа®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Афлиберцепт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Эйлеа®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Афлиберцепт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Эйрбуфо™ Форспиро®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Аэрофарм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Лизиноприл +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Эквираб (жылқы қанынан алынған антирабиялық сарысу)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ҚР-БП-5№016464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Экзифин®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 ЧЕХ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MERKEZ LABORATUARI ILAC SAN. VE TIC. A.S.,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Экстранил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Вантив Мануфакчуринг Лимитед,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Элафра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Мюнстер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Элидел®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Пимекролимус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 Меньюфекчеринг,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Jamjoom Pharmaceuticals Factory Company, САУД АРАВИЯ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Jamjoom Pharmaceuticals Factory Company, САУД АРАВИЯ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Эликасал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Jamjoom Pharmaceuticals Factory Company, САУД АРАВИЯ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Эликвис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Айрлэнд Фармасьютикалс,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ЛП-№004285-РГ-KZ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Органон Хейст бв,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ҚР-ДЗ-5№005739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Органон Хейст бв,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Элонва®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Корифоллитропин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Элонва®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Корифоллитропин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Эльтромбопаг - 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Эльтромбопаг - Виста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ЭМИГИЛ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Эмоклот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еріткішпен (инъекцияға арналған сумен)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және тенофовир дизопроксил фумараты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Laurus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 NOBEL®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Энбрел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Энбрел Май Клик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алдын-ала толтырылған шприц-қаламдарда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бір дозалы шприцтерде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бір дозалы шприцтерде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эноксапарині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бір дозалы шприцтерде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Энплейт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Ромиплостим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Технолоджи (Айрлэнд) Анлимитед Компани, ИРЛАНДИЯ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Энспринг®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Сатрализумаб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 Вива 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ерітіндіні дайындау үшін концентрат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 Компани Лимитед,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и Ко. 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Италия С.П.А., Италия; Такеда Фармасьютикал Компани Лимитед, Жапония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ЛП-№000347-ГП-KZ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Стериль-Джин Лайф Сайенсиз (Р)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Энфлувир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Энфлувир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Энхерту®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дерукстекан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Baxter Oncology GmbH,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Энцифер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Эмкьюр Фармасьютикалс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Эпамор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Апоморфин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Идол Илач Долум Санайи ве Тиджарет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Эплеренон-Тева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Pharma Industrial Services, S.A., Мадрид, Келісім-шарт бойынша STADA Arzneimittel AG, Германия,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Pharma Industrial Services, S.A., Мадрид, Келісім-шарт бойынша STADA Arzneimittel AG, Германия,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Pharma Industrial Services, S.A., Мадрид, Келісім-шарт бойынша STADA Arzneimittel AG, Германия,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Pharma Industrial Services, S.A., Мадрид, Келісім-шарт бойынша STADA Arzneimittel AG, Германия,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 Сандоз®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Эраксис®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дайындайтын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және Апджон Кампани ЭлЭлСи,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Эрбинол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Эрбитукс®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Цетуксимаб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Эректо-Фаст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үлбір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Эректо-Фаст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үлбір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Органон Хейст бв,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ҚР-ДЗ-5№005524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Эрлеада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Орто ЛЛС, ПУЭРТО-РИКО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Эрлеада®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Фарма Солюшнз, ЛЛС, АМЕРИКА ҚҰРАМА ШТАТТАРЫ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бөлімі,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Фармацевтический завод "ПОЛЬФАРМА" АО Производственный отдел в Новой Дембе,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Эрмуцин®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Эрдостеин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Эдмонд Фарма С.р.л.,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Эрмуцин®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Эрдостеин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ЗЕТА ФАРМАЦЕУТИЦИ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Эртапенем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Эртапенем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ЭрФлюСал® Форспиро®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Салметерол +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Аэрофарм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ЛП-№004730-РГ-KZ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Эслотин-ВМ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2,5 мг/5 мл, 60 мл,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40 мг, 5 мл,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ЛП-№007533-РГ-KZ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Эспиро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Эспиро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ПОЛЬША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Эссенциале® 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ХЕЛС КЕА СЕРВИСЕЗ МАДРИД, С.А.У.,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Эссенциале® 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Фосфолипидтер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FAMAR HEALTH CARE SERVICES MADRID, S.A.U., Испания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ЛП-№001936-ГП-KZ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Эстеретта®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Дросперинон + Эстетрол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Мюнстер ГмбХ, Германия; Гедеон Рихтер, Мажарстан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ЛП-№000350-ГП-KZ</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Эстринорм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Эстриол сукцинаты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 ЖШҚ, МОЛДОВА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Эстрожель®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 Мэньюфекчуринг Белджиум, БЕЛЬГИЯ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Эстрожель®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гель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Лабораториес Безен Интернейшнл, ФРАНЦИЯ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 ТҮРКИЯ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 ЛАТВИЯ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 ПӘКІСТАН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Эфзакорт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Дефлазакорт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Medinfar Manufacturing S.A., ПОРТУГАЛИЯ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Эфлейра®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Нетакимаб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 РЕСЕЙ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ҚР-БП-5№025848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 ИТАЛИЯ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Ю-ТРИП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Улинастатин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 ҮНДІСТАН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Ярина® Плюс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 ГЕРМАНИЯ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