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b52a4" w14:textId="6fb52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медициналық және фармацевтикалық білімі бар мамандарды даярлауға 2026 – 2027 оқу жылына арналған мемлекеттік білім беру тапсырысын орналастыру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28 тамыздағы № 99 бұйрығы</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"Республикалық бюджеттен қаржыландырылатын білім беру ұйымдарында (Қазақстан Республикасының Қарулы Күштері, басқа да әскерлері мен әскери құралымдары,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2024 – 2025, 2025 – 2026, 2026 – 2027 оқу жылдарына арналған мемлекеттік білім беру тапсырысын бекіту туралы" Қазақстан Республикасы Ғылым және жоғары білім министрінің 2024 жылғы 18 наурыздағы № 118 </w:t>
      </w:r>
      <w:r>
        <w:rPr>
          <w:rFonts w:ascii="Times New Roman"/>
          <w:b w:val="false"/>
          <w:i w:val="false"/>
          <w:color w:val="000000"/>
          <w:sz w:val="28"/>
        </w:rPr>
        <w:t>бұйрығына</w:t>
      </w:r>
      <w:r>
        <w:rPr>
          <w:rFonts w:ascii="Times New Roman"/>
          <w:b w:val="false"/>
          <w:i w:val="false"/>
          <w:color w:val="000000"/>
          <w:sz w:val="28"/>
        </w:rPr>
        <w:t>, 2026-2027 оқу жылына арналған жоғары және жоғары оқу орнынан кейінгі білімі бар кадрларды даярлау қызметтерін көрсететін әлеуетті өнім берушілердің тізбелерін қалыптастыру және резидентурада 2026-2027 оқу жылына кадрларды даярлауға арналған мемлекеттік білім беру тапсырысын орналастыру жөніндегі Қазақстан Республикасы Денсаулық сақтау министрлігі комиссияларының 2026 жылғы 20 шілдедегі, 2026 жылғы 30 маусымдағы отырысының хаттамаларына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және (немесе) жоғары оқу орнынан кейінгі білім беру ұйымдарында саны 1045 орын, оның ішінде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саны 20 орын жоғары медициналық және фармацевтикалық білімі бар мамандарды даярлауға 2026-2027 оқу жылына арналған мемлекеттік білім беру тапсырысы;</w:t>
      </w:r>
    </w:p>
    <w:bookmarkEnd w:id="2"/>
    <w:bookmarkStart w:name="z7" w:id="3"/>
    <w:p>
      <w:pPr>
        <w:spacing w:after="0"/>
        <w:ind w:left="0"/>
        <w:jc w:val="both"/>
      </w:pPr>
      <w:r>
        <w:rPr>
          <w:rFonts w:ascii="Times New Roman"/>
          <w:b w:val="false"/>
          <w:i w:val="false"/>
          <w:color w:val="000000"/>
          <w:sz w:val="28"/>
        </w:rPr>
        <w:t xml:space="preserve">
      2) медицина кадрларын даярлауды жүзеге асыратын жоғары және (немесе) жоғары оқу орнынан кейінгі білім беру ұйымдарында конкурс негізінде саны 1655 орын жоғары медициналық және фармацевтикалық білімі бар мамандарды даярлауға 2026-2027 оқу жылына арналған мемлекеттік білім беру тапсырысы; </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білім беру бағдарламаларының топтары бойынша жоғары медициналық және фармацевтикалық білімі бар кадрларды даярлауға 2026-2027 оқу жылына арналған мемлекеттік білім беру тапсырысы;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оның ішінде қабылдау квоталары бойынша орындардың бөлінісін есепке алғанда, жоғары медициналық және фармацевтикалық білімі бар мамандарды даярлауға 2026-2027 оқу жылына арналған мемлекеттік білім беру тапсырысы;</w:t>
      </w:r>
    </w:p>
    <w:bookmarkEnd w:id="5"/>
    <w:bookmarkStart w:name="z10"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ғылыми-педагогикалық және бейіндік бағыттарында саны 325 орын магистратураның білім беру бағдарламалары бойынша мамандарды даярлауға 2026-2027 оқу жылына арналған мемлекеттік білім беру тапсырысы;</w:t>
      </w:r>
    </w:p>
    <w:bookmarkEnd w:id="6"/>
    <w:bookmarkStart w:name="z11"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медицина кадрларын даярлауды жүзеге асыратын және ерекше мәртебесі бар жоғары және (немесе) жоғары оқу орнынан кейінгі білім беру ұйымдарында саны 50 орын жоғары оқу орнынан кейінгі медициналық және фармацевтикалық білімі бар мамандарды магистратурада даярлауға 2026-2027 оқу жылына арналған мемлекеттік білім беру тапсырысы;</w:t>
      </w:r>
    </w:p>
    <w:bookmarkEnd w:id="7"/>
    <w:bookmarkStart w:name="z12"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білім беру бағдарламаларының топтары бойынша жоғары және (немесе) жоғары оқу орнынан кейінгі білім беру ұйымдарында магистратурада жоғары оқу орнынан кейінгі медициналық және фармацевтикалық білімді мамандарды даярлауға 2026-2027 оқу жылына арналған мемлекеттік білім беру тапсырысы; </w:t>
      </w:r>
    </w:p>
    <w:bookmarkEnd w:id="8"/>
    <w:bookmarkStart w:name="z13"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саны 160 орын жоғары оқу орнынан кейінгі медициналық және фармацевтикалық білімі бар мамандарды PhD докторантурада даярлауға 2026-2027 оқу жылына арналған мемлекеттік білім беру тапсырысы;</w:t>
      </w:r>
    </w:p>
    <w:bookmarkEnd w:id="9"/>
    <w:bookmarkStart w:name="z14"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саны 2500 орын жоғары оқу орнынан кейінгі медициналық білімі бар мамандарды резидентурада даярлауға 2026-2027 оқу жылына арналған мемлекеттік білім беру тапсырысы орналастырсын.</w:t>
      </w:r>
    </w:p>
    <w:bookmarkEnd w:id="10"/>
    <w:bookmarkStart w:name="z15" w:id="11"/>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11"/>
    <w:bookmarkStart w:name="z16" w:id="12"/>
    <w:p>
      <w:pPr>
        <w:spacing w:after="0"/>
        <w:ind w:left="0"/>
        <w:jc w:val="both"/>
      </w:pPr>
      <w:r>
        <w:rPr>
          <w:rFonts w:ascii="Times New Roman"/>
          <w:b w:val="false"/>
          <w:i w:val="false"/>
          <w:color w:val="000000"/>
          <w:sz w:val="28"/>
        </w:rPr>
        <w:t>
      1) осы бұйрықты қабылданған күнінен бастап күнтізбелік бес күн ішінде оның қазақ және орыс тілдеріндегі электрондық түрдегі көшірмелерін ресми жариялау үшін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2"/>
    <w:bookmarkStart w:name="z17" w:id="13"/>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 қамтамасыз етсін.</w:t>
      </w:r>
    </w:p>
    <w:bookmarkEnd w:id="13"/>
    <w:bookmarkStart w:name="z18"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4"/>
    <w:bookmarkStart w:name="z19" w:id="15"/>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1-қосымша</w:t>
            </w:r>
          </w:p>
        </w:tc>
      </w:tr>
    </w:tbl>
    <w:bookmarkStart w:name="z22" w:id="16"/>
    <w:p>
      <w:pPr>
        <w:spacing w:after="0"/>
        <w:ind w:left="0"/>
        <w:jc w:val="left"/>
      </w:pPr>
      <w:r>
        <w:rPr>
          <w:rFonts w:ascii="Times New Roman"/>
          <w:b/>
          <w:i w:val="false"/>
          <w:color w:val="000000"/>
        </w:rPr>
        <w:t xml:space="preserve"> Жоғары және (немесе) жоғары оқу орнынан кейінгі білім беру ұйымдарында жоғары медициналық және фармацевтикалық білімі бар мамандарды даярлауға 2026-2027 оқу жылына арналған мемлекеттік білім беру тапсырысы</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 Ахмет Ясауи атындағы халықаралық қазақ-түрік университеті" мекемесі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коммерциялық емес акционерлік қоғамы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коммерциялық емес акционерлік қоғамы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bl>
    <w:bookmarkStart w:name="z23" w:id="17"/>
    <w:p>
      <w:pPr>
        <w:spacing w:after="0"/>
        <w:ind w:left="0"/>
        <w:jc w:val="both"/>
      </w:pPr>
      <w:r>
        <w:rPr>
          <w:rFonts w:ascii="Times New Roman"/>
          <w:b w:val="false"/>
          <w:i w:val="false"/>
          <w:color w:val="000000"/>
          <w:sz w:val="28"/>
        </w:rPr>
        <w:t>
      * Оның ішінде 20 орын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қабылдау білім беру гранты беріле отырып ("Білім туралы" Қазақстан Республикасының № 319 Заңына сәйкес).</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2-қосымша</w:t>
            </w:r>
          </w:p>
        </w:tc>
      </w:tr>
    </w:tbl>
    <w:bookmarkStart w:name="z26" w:id="18"/>
    <w:p>
      <w:pPr>
        <w:spacing w:after="0"/>
        <w:ind w:left="0"/>
        <w:jc w:val="left"/>
      </w:pPr>
      <w:r>
        <w:rPr>
          <w:rFonts w:ascii="Times New Roman"/>
          <w:b/>
          <w:i w:val="false"/>
          <w:color w:val="000000"/>
        </w:rPr>
        <w:t xml:space="preserve"> Жоғары медициналық және фармацевтикалық білімі бар мамандарды даярлауға 2026-2027 оқу жылына арналған мемлекеттік білім беру тапсырысын орналастыру үшін жоғары және (немесе) жоғары оқу орнынан кейінгі білім беру ұйымдары</w:t>
      </w:r>
    </w:p>
    <w:bookmarkEnd w:id="18"/>
    <w:bookmarkStart w:name="z27" w:id="19"/>
    <w:p>
      <w:pPr>
        <w:spacing w:after="0"/>
        <w:ind w:left="0"/>
        <w:jc w:val="both"/>
      </w:pPr>
      <w:r>
        <w:rPr>
          <w:rFonts w:ascii="Times New Roman"/>
          <w:b w:val="false"/>
          <w:i w:val="false"/>
          <w:color w:val="000000"/>
          <w:sz w:val="28"/>
        </w:rPr>
        <w:t>
      В084 – Мейіргер ісі</w:t>
      </w:r>
    </w:p>
    <w:bookmarkEnd w:id="19"/>
    <w:bookmarkStart w:name="z28" w:id="20"/>
    <w:p>
      <w:pPr>
        <w:spacing w:after="0"/>
        <w:ind w:left="0"/>
        <w:jc w:val="both"/>
      </w:pPr>
      <w:r>
        <w:rPr>
          <w:rFonts w:ascii="Times New Roman"/>
          <w:b w:val="false"/>
          <w:i w:val="false"/>
          <w:color w:val="000000"/>
          <w:sz w:val="28"/>
        </w:rPr>
        <w:t>
      1. "Астана медицина университеті" КеАҚ*;</w:t>
      </w:r>
    </w:p>
    <w:bookmarkEnd w:id="20"/>
    <w:bookmarkStart w:name="z29" w:id="21"/>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21"/>
    <w:bookmarkStart w:name="z30" w:id="22"/>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22"/>
    <w:bookmarkStart w:name="z31" w:id="23"/>
    <w:p>
      <w:pPr>
        <w:spacing w:after="0"/>
        <w:ind w:left="0"/>
        <w:jc w:val="both"/>
      </w:pPr>
      <w:r>
        <w:rPr>
          <w:rFonts w:ascii="Times New Roman"/>
          <w:b w:val="false"/>
          <w:i w:val="false"/>
          <w:color w:val="000000"/>
          <w:sz w:val="28"/>
        </w:rPr>
        <w:t>
      4. "Қарағанды медицина университеті" КеАҚ;</w:t>
      </w:r>
    </w:p>
    <w:bookmarkEnd w:id="23"/>
    <w:bookmarkStart w:name="z32" w:id="24"/>
    <w:p>
      <w:pPr>
        <w:spacing w:after="0"/>
        <w:ind w:left="0"/>
        <w:jc w:val="both"/>
      </w:pPr>
      <w:r>
        <w:rPr>
          <w:rFonts w:ascii="Times New Roman"/>
          <w:b w:val="false"/>
          <w:i w:val="false"/>
          <w:color w:val="000000"/>
          <w:sz w:val="28"/>
        </w:rPr>
        <w:t>
      5. "Семей медицина университеті" КеАҚ;</w:t>
      </w:r>
    </w:p>
    <w:bookmarkEnd w:id="24"/>
    <w:bookmarkStart w:name="z33" w:id="25"/>
    <w:p>
      <w:pPr>
        <w:spacing w:after="0"/>
        <w:ind w:left="0"/>
        <w:jc w:val="both"/>
      </w:pPr>
      <w:r>
        <w:rPr>
          <w:rFonts w:ascii="Times New Roman"/>
          <w:b w:val="false"/>
          <w:i w:val="false"/>
          <w:color w:val="000000"/>
          <w:sz w:val="28"/>
        </w:rPr>
        <w:t>
      6. "Қазақстан-Ресей медицина университеті" МеББМ;</w:t>
      </w:r>
    </w:p>
    <w:bookmarkEnd w:id="25"/>
    <w:bookmarkStart w:name="z34" w:id="26"/>
    <w:p>
      <w:pPr>
        <w:spacing w:after="0"/>
        <w:ind w:left="0"/>
        <w:jc w:val="both"/>
      </w:pPr>
      <w:r>
        <w:rPr>
          <w:rFonts w:ascii="Times New Roman"/>
          <w:b w:val="false"/>
          <w:i w:val="false"/>
          <w:color w:val="000000"/>
          <w:sz w:val="28"/>
        </w:rPr>
        <w:t>
      7. "Оңтүстік Қазақстан медицина академиясы" АҚ:</w:t>
      </w:r>
    </w:p>
    <w:bookmarkEnd w:id="26"/>
    <w:bookmarkStart w:name="z35" w:id="27"/>
    <w:p>
      <w:pPr>
        <w:spacing w:after="0"/>
        <w:ind w:left="0"/>
        <w:jc w:val="both"/>
      </w:pPr>
      <w:r>
        <w:rPr>
          <w:rFonts w:ascii="Times New Roman"/>
          <w:b w:val="false"/>
          <w:i w:val="false"/>
          <w:color w:val="000000"/>
          <w:sz w:val="28"/>
        </w:rPr>
        <w:t>
      8. "әл-Фараби атындағы қазақ ұлттық университеті" КеАҚ*.</w:t>
      </w:r>
    </w:p>
    <w:bookmarkEnd w:id="27"/>
    <w:bookmarkStart w:name="z36" w:id="28"/>
    <w:p>
      <w:pPr>
        <w:spacing w:after="0"/>
        <w:ind w:left="0"/>
        <w:jc w:val="both"/>
      </w:pPr>
      <w:r>
        <w:rPr>
          <w:rFonts w:ascii="Times New Roman"/>
          <w:b w:val="false"/>
          <w:i w:val="false"/>
          <w:color w:val="000000"/>
          <w:sz w:val="28"/>
        </w:rPr>
        <w:t>
      В085 – Фармация</w:t>
      </w:r>
    </w:p>
    <w:bookmarkEnd w:id="28"/>
    <w:bookmarkStart w:name="z37" w:id="29"/>
    <w:p>
      <w:pPr>
        <w:spacing w:after="0"/>
        <w:ind w:left="0"/>
        <w:jc w:val="both"/>
      </w:pPr>
      <w:r>
        <w:rPr>
          <w:rFonts w:ascii="Times New Roman"/>
          <w:b w:val="false"/>
          <w:i w:val="false"/>
          <w:color w:val="000000"/>
          <w:sz w:val="28"/>
        </w:rPr>
        <w:t>
      1. "Астана медицина университеті" КеАҚ*;</w:t>
      </w:r>
    </w:p>
    <w:bookmarkEnd w:id="29"/>
    <w:bookmarkStart w:name="z38" w:id="30"/>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30"/>
    <w:bookmarkStart w:name="z39" w:id="31"/>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31"/>
    <w:bookmarkStart w:name="z40" w:id="32"/>
    <w:p>
      <w:pPr>
        <w:spacing w:after="0"/>
        <w:ind w:left="0"/>
        <w:jc w:val="both"/>
      </w:pPr>
      <w:r>
        <w:rPr>
          <w:rFonts w:ascii="Times New Roman"/>
          <w:b w:val="false"/>
          <w:i w:val="false"/>
          <w:color w:val="000000"/>
          <w:sz w:val="28"/>
        </w:rPr>
        <w:t>
      4. "әл-Фараби атындағы қазақ ұлттық университеті" КеАҚ*;</w:t>
      </w:r>
    </w:p>
    <w:bookmarkEnd w:id="32"/>
    <w:bookmarkStart w:name="z41" w:id="33"/>
    <w:p>
      <w:pPr>
        <w:spacing w:after="0"/>
        <w:ind w:left="0"/>
        <w:jc w:val="both"/>
      </w:pPr>
      <w:r>
        <w:rPr>
          <w:rFonts w:ascii="Times New Roman"/>
          <w:b w:val="false"/>
          <w:i w:val="false"/>
          <w:color w:val="000000"/>
          <w:sz w:val="28"/>
        </w:rPr>
        <w:t>
      5. "Қарағанды медицина университеті" КеАҚ;</w:t>
      </w:r>
    </w:p>
    <w:bookmarkEnd w:id="33"/>
    <w:bookmarkStart w:name="z42" w:id="34"/>
    <w:p>
      <w:pPr>
        <w:spacing w:after="0"/>
        <w:ind w:left="0"/>
        <w:jc w:val="both"/>
      </w:pPr>
      <w:r>
        <w:rPr>
          <w:rFonts w:ascii="Times New Roman"/>
          <w:b w:val="false"/>
          <w:i w:val="false"/>
          <w:color w:val="000000"/>
          <w:sz w:val="28"/>
        </w:rPr>
        <w:t>
      6. "Семей медицина университеті" КеАҚ;</w:t>
      </w:r>
    </w:p>
    <w:bookmarkEnd w:id="34"/>
    <w:bookmarkStart w:name="z43" w:id="35"/>
    <w:p>
      <w:pPr>
        <w:spacing w:after="0"/>
        <w:ind w:left="0"/>
        <w:jc w:val="both"/>
      </w:pPr>
      <w:r>
        <w:rPr>
          <w:rFonts w:ascii="Times New Roman"/>
          <w:b w:val="false"/>
          <w:i w:val="false"/>
          <w:color w:val="000000"/>
          <w:sz w:val="28"/>
        </w:rPr>
        <w:t>
      7. "Қазақстан-Ресей медицина университеті" МеББМ;</w:t>
      </w:r>
    </w:p>
    <w:bookmarkEnd w:id="35"/>
    <w:bookmarkStart w:name="z44" w:id="36"/>
    <w:p>
      <w:pPr>
        <w:spacing w:after="0"/>
        <w:ind w:left="0"/>
        <w:jc w:val="both"/>
      </w:pPr>
      <w:r>
        <w:rPr>
          <w:rFonts w:ascii="Times New Roman"/>
          <w:b w:val="false"/>
          <w:i w:val="false"/>
          <w:color w:val="000000"/>
          <w:sz w:val="28"/>
        </w:rPr>
        <w:t>
      8. "Оңтүстік Қазақстан медицина академиясы" АҚ;</w:t>
      </w:r>
    </w:p>
    <w:bookmarkEnd w:id="36"/>
    <w:bookmarkStart w:name="z45" w:id="37"/>
    <w:p>
      <w:pPr>
        <w:spacing w:after="0"/>
        <w:ind w:left="0"/>
        <w:jc w:val="both"/>
      </w:pPr>
      <w:r>
        <w:rPr>
          <w:rFonts w:ascii="Times New Roman"/>
          <w:b w:val="false"/>
          <w:i w:val="false"/>
          <w:color w:val="000000"/>
          <w:sz w:val="28"/>
        </w:rPr>
        <w:t>
      9. М. Қозыбаев атындағы Солтүстік Қазақстан мемлекеттік университеті.</w:t>
      </w:r>
    </w:p>
    <w:bookmarkEnd w:id="37"/>
    <w:bookmarkStart w:name="z46" w:id="38"/>
    <w:p>
      <w:pPr>
        <w:spacing w:after="0"/>
        <w:ind w:left="0"/>
        <w:jc w:val="both"/>
      </w:pPr>
      <w:r>
        <w:rPr>
          <w:rFonts w:ascii="Times New Roman"/>
          <w:b w:val="false"/>
          <w:i w:val="false"/>
          <w:color w:val="000000"/>
          <w:sz w:val="28"/>
        </w:rPr>
        <w:t>
      ВМ086 – Медицина</w:t>
      </w:r>
    </w:p>
    <w:bookmarkEnd w:id="38"/>
    <w:bookmarkStart w:name="z47" w:id="39"/>
    <w:p>
      <w:pPr>
        <w:spacing w:after="0"/>
        <w:ind w:left="0"/>
        <w:jc w:val="both"/>
      </w:pPr>
      <w:r>
        <w:rPr>
          <w:rFonts w:ascii="Times New Roman"/>
          <w:b w:val="false"/>
          <w:i w:val="false"/>
          <w:color w:val="000000"/>
          <w:sz w:val="28"/>
        </w:rPr>
        <w:t>
      1. "Астана медицина университеті" КеАҚ*;</w:t>
      </w:r>
    </w:p>
    <w:bookmarkEnd w:id="39"/>
    <w:bookmarkStart w:name="z48" w:id="40"/>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40"/>
    <w:bookmarkStart w:name="z49" w:id="41"/>
    <w:p>
      <w:pPr>
        <w:spacing w:after="0"/>
        <w:ind w:left="0"/>
        <w:jc w:val="both"/>
      </w:pPr>
      <w:r>
        <w:rPr>
          <w:rFonts w:ascii="Times New Roman"/>
          <w:b w:val="false"/>
          <w:i w:val="false"/>
          <w:color w:val="000000"/>
          <w:sz w:val="28"/>
        </w:rPr>
        <w:t>
      3. "С.Ж.Асфендияров атындағы қазақ ұлттық медициналық университеті" КеАҚ*;</w:t>
      </w:r>
    </w:p>
    <w:bookmarkEnd w:id="41"/>
    <w:bookmarkStart w:name="z50" w:id="42"/>
    <w:p>
      <w:pPr>
        <w:spacing w:after="0"/>
        <w:ind w:left="0"/>
        <w:jc w:val="both"/>
      </w:pPr>
      <w:r>
        <w:rPr>
          <w:rFonts w:ascii="Times New Roman"/>
          <w:b w:val="false"/>
          <w:i w:val="false"/>
          <w:color w:val="000000"/>
          <w:sz w:val="28"/>
        </w:rPr>
        <w:t>
      4. "Қарағанды медицина университеті" КеАҚ;</w:t>
      </w:r>
    </w:p>
    <w:bookmarkEnd w:id="42"/>
    <w:bookmarkStart w:name="z51" w:id="43"/>
    <w:p>
      <w:pPr>
        <w:spacing w:after="0"/>
        <w:ind w:left="0"/>
        <w:jc w:val="both"/>
      </w:pPr>
      <w:r>
        <w:rPr>
          <w:rFonts w:ascii="Times New Roman"/>
          <w:b w:val="false"/>
          <w:i w:val="false"/>
          <w:color w:val="000000"/>
          <w:sz w:val="28"/>
        </w:rPr>
        <w:t>
      5. Қ.А. Ясауи атындағы халықаралық қазақ-түрік университеті*;</w:t>
      </w:r>
    </w:p>
    <w:bookmarkEnd w:id="43"/>
    <w:bookmarkStart w:name="z52" w:id="44"/>
    <w:p>
      <w:pPr>
        <w:spacing w:after="0"/>
        <w:ind w:left="0"/>
        <w:jc w:val="both"/>
      </w:pPr>
      <w:r>
        <w:rPr>
          <w:rFonts w:ascii="Times New Roman"/>
          <w:b w:val="false"/>
          <w:i w:val="false"/>
          <w:color w:val="000000"/>
          <w:sz w:val="28"/>
        </w:rPr>
        <w:t>
      6. "әл-Фараби атындағы қазақ ұлттық университеті" КеАҚ*;</w:t>
      </w:r>
    </w:p>
    <w:bookmarkEnd w:id="44"/>
    <w:bookmarkStart w:name="z53" w:id="45"/>
    <w:p>
      <w:pPr>
        <w:spacing w:after="0"/>
        <w:ind w:left="0"/>
        <w:jc w:val="both"/>
      </w:pPr>
      <w:r>
        <w:rPr>
          <w:rFonts w:ascii="Times New Roman"/>
          <w:b w:val="false"/>
          <w:i w:val="false"/>
          <w:color w:val="000000"/>
          <w:sz w:val="28"/>
        </w:rPr>
        <w:t>
      7. "Семей медицина университеті" КеАҚ;</w:t>
      </w:r>
    </w:p>
    <w:bookmarkEnd w:id="45"/>
    <w:bookmarkStart w:name="z54" w:id="46"/>
    <w:p>
      <w:pPr>
        <w:spacing w:after="0"/>
        <w:ind w:left="0"/>
        <w:jc w:val="both"/>
      </w:pPr>
      <w:r>
        <w:rPr>
          <w:rFonts w:ascii="Times New Roman"/>
          <w:b w:val="false"/>
          <w:i w:val="false"/>
          <w:color w:val="000000"/>
          <w:sz w:val="28"/>
        </w:rPr>
        <w:t>
      8. Қазақстан-Ресей медицина университеті" МеББМ;</w:t>
      </w:r>
    </w:p>
    <w:bookmarkEnd w:id="46"/>
    <w:bookmarkStart w:name="z55" w:id="47"/>
    <w:p>
      <w:pPr>
        <w:spacing w:after="0"/>
        <w:ind w:left="0"/>
        <w:jc w:val="both"/>
      </w:pPr>
      <w:r>
        <w:rPr>
          <w:rFonts w:ascii="Times New Roman"/>
          <w:b w:val="false"/>
          <w:i w:val="false"/>
          <w:color w:val="000000"/>
          <w:sz w:val="28"/>
        </w:rPr>
        <w:t>
      9. "Оңтүстік Қазақстан медицина академиясы" АҚ;</w:t>
      </w:r>
    </w:p>
    <w:bookmarkEnd w:id="47"/>
    <w:bookmarkStart w:name="z56" w:id="48"/>
    <w:p>
      <w:pPr>
        <w:spacing w:after="0"/>
        <w:ind w:left="0"/>
        <w:jc w:val="both"/>
      </w:pPr>
      <w:r>
        <w:rPr>
          <w:rFonts w:ascii="Times New Roman"/>
          <w:b w:val="false"/>
          <w:i w:val="false"/>
          <w:color w:val="000000"/>
          <w:sz w:val="28"/>
        </w:rPr>
        <w:t>
      10. М. Қозыбаев атындағы Солтүстік Қазақстан мемлекеттік университеті;</w:t>
      </w:r>
    </w:p>
    <w:bookmarkEnd w:id="48"/>
    <w:bookmarkStart w:name="z57" w:id="49"/>
    <w:p>
      <w:pPr>
        <w:spacing w:after="0"/>
        <w:ind w:left="0"/>
        <w:jc w:val="both"/>
      </w:pPr>
      <w:r>
        <w:rPr>
          <w:rFonts w:ascii="Times New Roman"/>
          <w:b w:val="false"/>
          <w:i w:val="false"/>
          <w:color w:val="000000"/>
          <w:sz w:val="28"/>
        </w:rPr>
        <w:t>
      11. Ш. Уәлиханов атындағы Көкшетау мемлекеттік университеті.</w:t>
      </w:r>
    </w:p>
    <w:bookmarkEnd w:id="49"/>
    <w:bookmarkStart w:name="z58" w:id="50"/>
    <w:p>
      <w:pPr>
        <w:spacing w:after="0"/>
        <w:ind w:left="0"/>
        <w:jc w:val="both"/>
      </w:pPr>
      <w:r>
        <w:rPr>
          <w:rFonts w:ascii="Times New Roman"/>
          <w:b w:val="false"/>
          <w:i w:val="false"/>
          <w:color w:val="000000"/>
          <w:sz w:val="28"/>
        </w:rPr>
        <w:t>
      ВМ088 – Педиатрия</w:t>
      </w:r>
    </w:p>
    <w:bookmarkEnd w:id="50"/>
    <w:bookmarkStart w:name="z59" w:id="51"/>
    <w:p>
      <w:pPr>
        <w:spacing w:after="0"/>
        <w:ind w:left="0"/>
        <w:jc w:val="both"/>
      </w:pPr>
      <w:r>
        <w:rPr>
          <w:rFonts w:ascii="Times New Roman"/>
          <w:b w:val="false"/>
          <w:i w:val="false"/>
          <w:color w:val="000000"/>
          <w:sz w:val="28"/>
        </w:rPr>
        <w:t>
      1. "Астана медицина университеті" КеАҚ*;</w:t>
      </w:r>
    </w:p>
    <w:bookmarkEnd w:id="51"/>
    <w:bookmarkStart w:name="z60" w:id="52"/>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52"/>
    <w:bookmarkStart w:name="z61" w:id="53"/>
    <w:p>
      <w:pPr>
        <w:spacing w:after="0"/>
        <w:ind w:left="0"/>
        <w:jc w:val="both"/>
      </w:pPr>
      <w:r>
        <w:rPr>
          <w:rFonts w:ascii="Times New Roman"/>
          <w:b w:val="false"/>
          <w:i w:val="false"/>
          <w:color w:val="000000"/>
          <w:sz w:val="28"/>
        </w:rPr>
        <w:t>
      3. "С.Ж. Асфендияров атындағы қазақ ұлттық медициналық университеті" КеАҚ*;</w:t>
      </w:r>
    </w:p>
    <w:bookmarkEnd w:id="53"/>
    <w:bookmarkStart w:name="z62" w:id="54"/>
    <w:p>
      <w:pPr>
        <w:spacing w:after="0"/>
        <w:ind w:left="0"/>
        <w:jc w:val="both"/>
      </w:pPr>
      <w:r>
        <w:rPr>
          <w:rFonts w:ascii="Times New Roman"/>
          <w:b w:val="false"/>
          <w:i w:val="false"/>
          <w:color w:val="000000"/>
          <w:sz w:val="28"/>
        </w:rPr>
        <w:t>
      4. "Қарағанды медициналық университеті" КеАҚ;</w:t>
      </w:r>
    </w:p>
    <w:bookmarkEnd w:id="54"/>
    <w:bookmarkStart w:name="z63" w:id="55"/>
    <w:p>
      <w:pPr>
        <w:spacing w:after="0"/>
        <w:ind w:left="0"/>
        <w:jc w:val="both"/>
      </w:pPr>
      <w:r>
        <w:rPr>
          <w:rFonts w:ascii="Times New Roman"/>
          <w:b w:val="false"/>
          <w:i w:val="false"/>
          <w:color w:val="000000"/>
          <w:sz w:val="28"/>
        </w:rPr>
        <w:t>
      5. "Семей медицина университеті" КеАҚ;</w:t>
      </w:r>
    </w:p>
    <w:bookmarkEnd w:id="55"/>
    <w:bookmarkStart w:name="z64" w:id="56"/>
    <w:p>
      <w:pPr>
        <w:spacing w:after="0"/>
        <w:ind w:left="0"/>
        <w:jc w:val="both"/>
      </w:pPr>
      <w:r>
        <w:rPr>
          <w:rFonts w:ascii="Times New Roman"/>
          <w:b w:val="false"/>
          <w:i w:val="false"/>
          <w:color w:val="000000"/>
          <w:sz w:val="28"/>
        </w:rPr>
        <w:t>
      6. "Оңтүстік Қазақстан медицина академиясы" АҚ.</w:t>
      </w:r>
    </w:p>
    <w:bookmarkEnd w:id="56"/>
    <w:bookmarkStart w:name="z65" w:id="57"/>
    <w:p>
      <w:pPr>
        <w:spacing w:after="0"/>
        <w:ind w:left="0"/>
        <w:jc w:val="both"/>
      </w:pPr>
      <w:r>
        <w:rPr>
          <w:rFonts w:ascii="Times New Roman"/>
          <w:b w:val="false"/>
          <w:i w:val="false"/>
          <w:color w:val="000000"/>
          <w:sz w:val="28"/>
        </w:rPr>
        <w:t>
      ВМ089 - Медициналық-профилактикалық іс</w:t>
      </w:r>
    </w:p>
    <w:bookmarkEnd w:id="57"/>
    <w:bookmarkStart w:name="z66" w:id="58"/>
    <w:p>
      <w:pPr>
        <w:spacing w:after="0"/>
        <w:ind w:left="0"/>
        <w:jc w:val="both"/>
      </w:pPr>
      <w:r>
        <w:rPr>
          <w:rFonts w:ascii="Times New Roman"/>
          <w:b w:val="false"/>
          <w:i w:val="false"/>
          <w:color w:val="000000"/>
          <w:sz w:val="28"/>
        </w:rPr>
        <w:t>
      1. "Астана медицина университеті" КеАҚ*;</w:t>
      </w:r>
    </w:p>
    <w:bookmarkEnd w:id="58"/>
    <w:bookmarkStart w:name="z67" w:id="59"/>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59"/>
    <w:bookmarkStart w:name="z68" w:id="60"/>
    <w:p>
      <w:pPr>
        <w:spacing w:after="0"/>
        <w:ind w:left="0"/>
        <w:jc w:val="both"/>
      </w:pPr>
      <w:r>
        <w:rPr>
          <w:rFonts w:ascii="Times New Roman"/>
          <w:b w:val="false"/>
          <w:i w:val="false"/>
          <w:color w:val="000000"/>
          <w:sz w:val="28"/>
        </w:rPr>
        <w:t>
      3. "С.Ж. Асфендияров атындағы қазақ ұлттық медицина университеті" КеАҚ*;</w:t>
      </w:r>
    </w:p>
    <w:bookmarkEnd w:id="60"/>
    <w:bookmarkStart w:name="z69" w:id="61"/>
    <w:p>
      <w:pPr>
        <w:spacing w:after="0"/>
        <w:ind w:left="0"/>
        <w:jc w:val="both"/>
      </w:pPr>
      <w:r>
        <w:rPr>
          <w:rFonts w:ascii="Times New Roman"/>
          <w:b w:val="false"/>
          <w:i w:val="false"/>
          <w:color w:val="000000"/>
          <w:sz w:val="28"/>
        </w:rPr>
        <w:t>
      4. "Қарағанды медицина университеті" КеАҚ;</w:t>
      </w:r>
    </w:p>
    <w:bookmarkEnd w:id="61"/>
    <w:bookmarkStart w:name="z70" w:id="62"/>
    <w:p>
      <w:pPr>
        <w:spacing w:after="0"/>
        <w:ind w:left="0"/>
        <w:jc w:val="both"/>
      </w:pPr>
      <w:r>
        <w:rPr>
          <w:rFonts w:ascii="Times New Roman"/>
          <w:b w:val="false"/>
          <w:i w:val="false"/>
          <w:color w:val="000000"/>
          <w:sz w:val="28"/>
        </w:rPr>
        <w:t>
      5. "Семей медицина университеті" КеАҚ;</w:t>
      </w:r>
    </w:p>
    <w:bookmarkEnd w:id="62"/>
    <w:bookmarkStart w:name="z71" w:id="63"/>
    <w:p>
      <w:pPr>
        <w:spacing w:after="0"/>
        <w:ind w:left="0"/>
        <w:jc w:val="both"/>
      </w:pPr>
      <w:r>
        <w:rPr>
          <w:rFonts w:ascii="Times New Roman"/>
          <w:b w:val="false"/>
          <w:i w:val="false"/>
          <w:color w:val="000000"/>
          <w:sz w:val="28"/>
        </w:rPr>
        <w:t>
      6. "Оңтүстік Қазақстан медицина академиясы" АҚ.</w:t>
      </w:r>
    </w:p>
    <w:bookmarkEnd w:id="63"/>
    <w:bookmarkStart w:name="z72" w:id="64"/>
    <w:p>
      <w:pPr>
        <w:spacing w:after="0"/>
        <w:ind w:left="0"/>
        <w:jc w:val="both"/>
      </w:pPr>
      <w:r>
        <w:rPr>
          <w:rFonts w:ascii="Times New Roman"/>
          <w:b w:val="false"/>
          <w:i w:val="false"/>
          <w:color w:val="000000"/>
          <w:sz w:val="28"/>
        </w:rPr>
        <w:t>
      Ескертпе: аббревиатуралардың толық жазылуы</w:t>
      </w:r>
    </w:p>
    <w:bookmarkEnd w:id="64"/>
    <w:bookmarkStart w:name="z73" w:id="65"/>
    <w:p>
      <w:pPr>
        <w:spacing w:after="0"/>
        <w:ind w:left="0"/>
        <w:jc w:val="both"/>
      </w:pPr>
      <w:r>
        <w:rPr>
          <w:rFonts w:ascii="Times New Roman"/>
          <w:b w:val="false"/>
          <w:i w:val="false"/>
          <w:color w:val="000000"/>
          <w:sz w:val="28"/>
        </w:rPr>
        <w:t>
      КеАҚ - Коммерциялық емес акционерлік қоғамы;</w:t>
      </w:r>
    </w:p>
    <w:bookmarkEnd w:id="65"/>
    <w:bookmarkStart w:name="z74" w:id="66"/>
    <w:p>
      <w:pPr>
        <w:spacing w:after="0"/>
        <w:ind w:left="0"/>
        <w:jc w:val="both"/>
      </w:pPr>
      <w:r>
        <w:rPr>
          <w:rFonts w:ascii="Times New Roman"/>
          <w:b w:val="false"/>
          <w:i w:val="false"/>
          <w:color w:val="000000"/>
          <w:sz w:val="28"/>
        </w:rPr>
        <w:t>
      МеББМ - Мемлекеттік емес білім беру мекемесі;</w:t>
      </w:r>
    </w:p>
    <w:bookmarkEnd w:id="66"/>
    <w:bookmarkStart w:name="z75" w:id="67"/>
    <w:p>
      <w:pPr>
        <w:spacing w:after="0"/>
        <w:ind w:left="0"/>
        <w:jc w:val="both"/>
      </w:pPr>
      <w:r>
        <w:rPr>
          <w:rFonts w:ascii="Times New Roman"/>
          <w:b w:val="false"/>
          <w:i w:val="false"/>
          <w:color w:val="000000"/>
          <w:sz w:val="28"/>
        </w:rPr>
        <w:t>
      АҚ - Акционерлік қоғамы;</w:t>
      </w:r>
    </w:p>
    <w:bookmarkEnd w:id="67"/>
    <w:bookmarkStart w:name="z76" w:id="68"/>
    <w:p>
      <w:pPr>
        <w:spacing w:after="0"/>
        <w:ind w:left="0"/>
        <w:jc w:val="both"/>
      </w:pPr>
      <w:r>
        <w:rPr>
          <w:rFonts w:ascii="Times New Roman"/>
          <w:b w:val="false"/>
          <w:i w:val="false"/>
          <w:color w:val="000000"/>
          <w:sz w:val="28"/>
        </w:rPr>
        <w:t>
      * Орналастырылған мемлекеттік білім беру тапсырысының саны талапкерлердің квоталанған санаттарын қоса алғанда, осы бұйрыққа 1-қосымшаға сәйкес.</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тамыздағы</w:t>
            </w:r>
            <w:r>
              <w:br/>
            </w:r>
            <w:r>
              <w:rPr>
                <w:rFonts w:ascii="Times New Roman"/>
                <w:b w:val="false"/>
                <w:i w:val="false"/>
                <w:color w:val="000000"/>
                <w:sz w:val="20"/>
              </w:rPr>
              <w:t>№ 99 Бұйрыққа 3-қосымша</w:t>
            </w:r>
          </w:p>
        </w:tc>
      </w:tr>
    </w:tbl>
    <w:bookmarkStart w:name="z80" w:id="69"/>
    <w:p>
      <w:pPr>
        <w:spacing w:after="0"/>
        <w:ind w:left="0"/>
        <w:jc w:val="left"/>
      </w:pPr>
      <w:r>
        <w:rPr>
          <w:rFonts w:ascii="Times New Roman"/>
          <w:b/>
          <w:i w:val="false"/>
          <w:color w:val="000000"/>
        </w:rPr>
        <w:t xml:space="preserve"> Жоғары медициналық және фармацевтикалық білімі бар мамандарды даярлауға 2026-2027 оқу жылына арналған мемлекеттік білім беру тапсырысы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бағдарламаларының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тапсырының жалпы көлемі (№193 бұйрыққа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 бөлінген 4 жоғары оқу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ЖОО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немесе екінші топтағы мүгедектігі бар адамдар, бала кезінен мүгедектігі бар адамдар, мүгедектігі бар балалар арасынан шыққан азаматтар үшін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мемлекеттердiң аумағындағы ұрыс қимылдарының ардагерлері, жеңілдіктер бойынша Ұлы Отан соғысының ардагерлеріне теңестірілген ардагерлер үшін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болып табылмайтын ұлты қазақ адамдар үшін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және ата-аналарының қамқорлығынсыз қалған балалар, сондай-ақ кәмелеттік жасқа толғанға дейін ата-анасынан айырылған немесе ата-анасының қамқорлығынсыз қалған жастар қатарындағы Қазақстан Республикасының азаматтары үшін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төрт және одан көп бала тәрбиелеп отырған отбасылардағы балалар үшін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үш жыл толық емес отбасы мәртебесі бар отбасылардағы балалар үшін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кезінен мүгедектігі бар балаларды, бірінші немесе екінші топтағы мүгедектігі бар адамдарды тәрбиелеп отырған отбасылардағы балалар үшін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квота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тамыздағы</w:t>
            </w:r>
            <w:r>
              <w:br/>
            </w:r>
            <w:r>
              <w:rPr>
                <w:rFonts w:ascii="Times New Roman"/>
                <w:b w:val="false"/>
                <w:i w:val="false"/>
                <w:color w:val="000000"/>
                <w:sz w:val="20"/>
              </w:rPr>
              <w:t>№ 99 Бұйрыққа 4-қосымша</w:t>
            </w:r>
          </w:p>
        </w:tc>
      </w:tr>
    </w:tbl>
    <w:bookmarkStart w:name="z83" w:id="70"/>
    <w:p>
      <w:pPr>
        <w:spacing w:after="0"/>
        <w:ind w:left="0"/>
        <w:jc w:val="left"/>
      </w:pPr>
      <w:r>
        <w:rPr>
          <w:rFonts w:ascii="Times New Roman"/>
          <w:b/>
          <w:i w:val="false"/>
          <w:color w:val="000000"/>
        </w:rPr>
        <w:t xml:space="preserve"> Медицина кадрларын даярлауды жүзеге асыратын жоғары және (немесе) жоғары оқу орнынан кейінгі білім беру ұйымдарында жоғары оқу орнынан кейінгі медициналық және фармацевтикалық білімі бар мамандарды магистратурада даярлауға 2026-2027 оқу жылына арналған мемлекеттік білім беру тапсырысы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M10 Денсаулық сақтау және әлеуметтік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7M101 Денсаулық сақтау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менеджмент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5-қосымша</w:t>
            </w:r>
          </w:p>
        </w:tc>
      </w:tr>
    </w:tbl>
    <w:bookmarkStart w:name="z85" w:id="71"/>
    <w:p>
      <w:pPr>
        <w:spacing w:after="0"/>
        <w:ind w:left="0"/>
        <w:jc w:val="left"/>
      </w:pPr>
      <w:r>
        <w:rPr>
          <w:rFonts w:ascii="Times New Roman"/>
          <w:b/>
          <w:i w:val="false"/>
          <w:color w:val="000000"/>
        </w:rPr>
        <w:t xml:space="preserve"> Медицина кадрларын даярлауды жүзеге асыратын және ерекше мәртебесі бар жоғары және (немесе) жоғары оқу орнынан кейінгі білім беру ұйымдарында жоғары оқу орнынан кейінгі медициналық және фармацевтикалық білімі бар мамандарды магистратурада даярлауға 2026-2027 оқу жылына арналған мемлекеттік білім беру тапсырысы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 Ясауи атындағы халықаралық қазақ-түрік университеті" мекемесі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коммерциялық емес акционерлік қоғамы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менеджмент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6-қосымша</w:t>
            </w:r>
          </w:p>
        </w:tc>
      </w:tr>
    </w:tbl>
    <w:bookmarkStart w:name="z87" w:id="72"/>
    <w:p>
      <w:pPr>
        <w:spacing w:after="0"/>
        <w:ind w:left="0"/>
        <w:jc w:val="left"/>
      </w:pPr>
      <w:r>
        <w:rPr>
          <w:rFonts w:ascii="Times New Roman"/>
          <w:b/>
          <w:i w:val="false"/>
          <w:color w:val="000000"/>
        </w:rPr>
        <w:t xml:space="preserve"> Магистратурада медициналық және фармацевтикалық білімі бар мамандарды даярлауға 2026-2027 оқу жылына арналған мемлекеттік білім беру тапсырысын орналастыру үшін жоғары және (немесе) жоғары оқу орнынан кейінгі білім беру ұйымдары</w:t>
      </w:r>
    </w:p>
    <w:bookmarkEnd w:id="72"/>
    <w:bookmarkStart w:name="z88" w:id="73"/>
    <w:p>
      <w:pPr>
        <w:spacing w:after="0"/>
        <w:ind w:left="0"/>
        <w:jc w:val="both"/>
      </w:pPr>
      <w:r>
        <w:rPr>
          <w:rFonts w:ascii="Times New Roman"/>
          <w:b w:val="false"/>
          <w:i w:val="false"/>
          <w:color w:val="000000"/>
          <w:sz w:val="28"/>
        </w:rPr>
        <w:t>
       M139 – Денсаулық сақтау менеджменті (ғылыми-педагогикалық)</w:t>
      </w:r>
    </w:p>
    <w:bookmarkEnd w:id="73"/>
    <w:bookmarkStart w:name="z89" w:id="74"/>
    <w:p>
      <w:pPr>
        <w:spacing w:after="0"/>
        <w:ind w:left="0"/>
        <w:jc w:val="both"/>
      </w:pPr>
      <w:r>
        <w:rPr>
          <w:rFonts w:ascii="Times New Roman"/>
          <w:b w:val="false"/>
          <w:i w:val="false"/>
          <w:color w:val="000000"/>
          <w:sz w:val="28"/>
        </w:rPr>
        <w:t>
      1. "С.Ж. Асфендияров атындағы қазақ ұлттық медициналық университеті" КеАҚ*;</w:t>
      </w:r>
    </w:p>
    <w:bookmarkEnd w:id="74"/>
    <w:bookmarkStart w:name="z90" w:id="75"/>
    <w:p>
      <w:pPr>
        <w:spacing w:after="0"/>
        <w:ind w:left="0"/>
        <w:jc w:val="both"/>
      </w:pPr>
      <w:r>
        <w:rPr>
          <w:rFonts w:ascii="Times New Roman"/>
          <w:b w:val="false"/>
          <w:i w:val="false"/>
          <w:color w:val="000000"/>
          <w:sz w:val="28"/>
        </w:rPr>
        <w:t>
      2. "Астана медицина университеті" КеАҚ;</w:t>
      </w:r>
    </w:p>
    <w:bookmarkEnd w:id="75"/>
    <w:bookmarkStart w:name="z91" w:id="76"/>
    <w:p>
      <w:pPr>
        <w:spacing w:after="0"/>
        <w:ind w:left="0"/>
        <w:jc w:val="both"/>
      </w:pPr>
      <w:r>
        <w:rPr>
          <w:rFonts w:ascii="Times New Roman"/>
          <w:b w:val="false"/>
          <w:i w:val="false"/>
          <w:color w:val="000000"/>
          <w:sz w:val="28"/>
        </w:rPr>
        <w:t>
      3. "Қарағанды медициналық университеті" КеАҚ;</w:t>
      </w:r>
    </w:p>
    <w:bookmarkEnd w:id="76"/>
    <w:bookmarkStart w:name="z92" w:id="77"/>
    <w:p>
      <w:pPr>
        <w:spacing w:after="0"/>
        <w:ind w:left="0"/>
        <w:jc w:val="both"/>
      </w:pPr>
      <w:r>
        <w:rPr>
          <w:rFonts w:ascii="Times New Roman"/>
          <w:b w:val="false"/>
          <w:i w:val="false"/>
          <w:color w:val="000000"/>
          <w:sz w:val="28"/>
        </w:rPr>
        <w:t>
      4. "Семей медицина университеті" КеАҚ;</w:t>
      </w:r>
    </w:p>
    <w:bookmarkEnd w:id="77"/>
    <w:bookmarkStart w:name="z93" w:id="78"/>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78"/>
    <w:bookmarkStart w:name="z94" w:id="79"/>
    <w:p>
      <w:pPr>
        <w:spacing w:after="0"/>
        <w:ind w:left="0"/>
        <w:jc w:val="both"/>
      </w:pPr>
      <w:r>
        <w:rPr>
          <w:rFonts w:ascii="Times New Roman"/>
          <w:b w:val="false"/>
          <w:i w:val="false"/>
          <w:color w:val="000000"/>
          <w:sz w:val="28"/>
        </w:rPr>
        <w:t>
      6. "ҚДСЖМ" Қазақстандық медицина университеті ЖШС.</w:t>
      </w:r>
    </w:p>
    <w:bookmarkEnd w:id="79"/>
    <w:bookmarkStart w:name="z95" w:id="80"/>
    <w:p>
      <w:pPr>
        <w:spacing w:after="0"/>
        <w:ind w:left="0"/>
        <w:jc w:val="both"/>
      </w:pPr>
      <w:r>
        <w:rPr>
          <w:rFonts w:ascii="Times New Roman"/>
          <w:b w:val="false"/>
          <w:i w:val="false"/>
          <w:color w:val="000000"/>
          <w:sz w:val="28"/>
        </w:rPr>
        <w:t>
      M139 – Денсаулық сақтау менеджменті (бейіндік)</w:t>
      </w:r>
    </w:p>
    <w:bookmarkEnd w:id="80"/>
    <w:bookmarkStart w:name="z96" w:id="81"/>
    <w:p>
      <w:pPr>
        <w:spacing w:after="0"/>
        <w:ind w:left="0"/>
        <w:jc w:val="both"/>
      </w:pPr>
      <w:r>
        <w:rPr>
          <w:rFonts w:ascii="Times New Roman"/>
          <w:b w:val="false"/>
          <w:i w:val="false"/>
          <w:color w:val="000000"/>
          <w:sz w:val="28"/>
        </w:rPr>
        <w:t>
      1. "С.Ж. Асфендияров атындағы қазақ ұлттық медициналық университеті" КеАҚ*;</w:t>
      </w:r>
    </w:p>
    <w:bookmarkEnd w:id="81"/>
    <w:bookmarkStart w:name="z97" w:id="82"/>
    <w:p>
      <w:pPr>
        <w:spacing w:after="0"/>
        <w:ind w:left="0"/>
        <w:jc w:val="both"/>
      </w:pPr>
      <w:r>
        <w:rPr>
          <w:rFonts w:ascii="Times New Roman"/>
          <w:b w:val="false"/>
          <w:i w:val="false"/>
          <w:color w:val="000000"/>
          <w:sz w:val="28"/>
        </w:rPr>
        <w:t>
      2. "Астана медицина университеті" КеАҚ;</w:t>
      </w:r>
    </w:p>
    <w:bookmarkEnd w:id="82"/>
    <w:bookmarkStart w:name="z98" w:id="83"/>
    <w:p>
      <w:pPr>
        <w:spacing w:after="0"/>
        <w:ind w:left="0"/>
        <w:jc w:val="both"/>
      </w:pPr>
      <w:r>
        <w:rPr>
          <w:rFonts w:ascii="Times New Roman"/>
          <w:b w:val="false"/>
          <w:i w:val="false"/>
          <w:color w:val="000000"/>
          <w:sz w:val="28"/>
        </w:rPr>
        <w:t>
      3. "Марат Оспанов атындағы Батыс Қазақстан медицина университеті" КеАҚ;</w:t>
      </w:r>
    </w:p>
    <w:bookmarkEnd w:id="83"/>
    <w:bookmarkStart w:name="z99" w:id="84"/>
    <w:p>
      <w:pPr>
        <w:spacing w:after="0"/>
        <w:ind w:left="0"/>
        <w:jc w:val="both"/>
      </w:pPr>
      <w:r>
        <w:rPr>
          <w:rFonts w:ascii="Times New Roman"/>
          <w:b w:val="false"/>
          <w:i w:val="false"/>
          <w:color w:val="000000"/>
          <w:sz w:val="28"/>
        </w:rPr>
        <w:t>
      4. "ҚДСЖМ" Қазақстандық медицина университеті ЖШС.</w:t>
      </w:r>
    </w:p>
    <w:bookmarkEnd w:id="84"/>
    <w:bookmarkStart w:name="z100" w:id="85"/>
    <w:p>
      <w:pPr>
        <w:spacing w:after="0"/>
        <w:ind w:left="0"/>
        <w:jc w:val="both"/>
      </w:pPr>
      <w:r>
        <w:rPr>
          <w:rFonts w:ascii="Times New Roman"/>
          <w:b w:val="false"/>
          <w:i w:val="false"/>
          <w:color w:val="000000"/>
          <w:sz w:val="28"/>
        </w:rPr>
        <w:t>
      M140 – Қоғамдық денсаулық сақтау (ғылыми-педагогикалық)</w:t>
      </w:r>
    </w:p>
    <w:bookmarkEnd w:id="85"/>
    <w:bookmarkStart w:name="z101" w:id="86"/>
    <w:p>
      <w:pPr>
        <w:spacing w:after="0"/>
        <w:ind w:left="0"/>
        <w:jc w:val="both"/>
      </w:pPr>
      <w:r>
        <w:rPr>
          <w:rFonts w:ascii="Times New Roman"/>
          <w:b w:val="false"/>
          <w:i w:val="false"/>
          <w:color w:val="000000"/>
          <w:sz w:val="28"/>
        </w:rPr>
        <w:t>
      1. "С.Ж. Асфендияров атындағы қазақ ұлттық медициналық университеті" КеАҚ*;</w:t>
      </w:r>
    </w:p>
    <w:bookmarkEnd w:id="86"/>
    <w:bookmarkStart w:name="z102" w:id="87"/>
    <w:p>
      <w:pPr>
        <w:spacing w:after="0"/>
        <w:ind w:left="0"/>
        <w:jc w:val="both"/>
      </w:pPr>
      <w:r>
        <w:rPr>
          <w:rFonts w:ascii="Times New Roman"/>
          <w:b w:val="false"/>
          <w:i w:val="false"/>
          <w:color w:val="000000"/>
          <w:sz w:val="28"/>
        </w:rPr>
        <w:t>
      2. "Астана медицина университеті" КеАҚ;</w:t>
      </w:r>
    </w:p>
    <w:bookmarkEnd w:id="87"/>
    <w:bookmarkStart w:name="z103" w:id="88"/>
    <w:p>
      <w:pPr>
        <w:spacing w:after="0"/>
        <w:ind w:left="0"/>
        <w:jc w:val="both"/>
      </w:pPr>
      <w:r>
        <w:rPr>
          <w:rFonts w:ascii="Times New Roman"/>
          <w:b w:val="false"/>
          <w:i w:val="false"/>
          <w:color w:val="000000"/>
          <w:sz w:val="28"/>
        </w:rPr>
        <w:t>
      3. "Қарағанды медициналық университеті" КеАҚ;</w:t>
      </w:r>
    </w:p>
    <w:bookmarkEnd w:id="88"/>
    <w:bookmarkStart w:name="z104" w:id="89"/>
    <w:p>
      <w:pPr>
        <w:spacing w:after="0"/>
        <w:ind w:left="0"/>
        <w:jc w:val="both"/>
      </w:pPr>
      <w:r>
        <w:rPr>
          <w:rFonts w:ascii="Times New Roman"/>
          <w:b w:val="false"/>
          <w:i w:val="false"/>
          <w:color w:val="000000"/>
          <w:sz w:val="28"/>
        </w:rPr>
        <w:t>
      4. "Семей медицина университеті" КеАҚ;</w:t>
      </w:r>
    </w:p>
    <w:bookmarkEnd w:id="89"/>
    <w:bookmarkStart w:name="z105" w:id="90"/>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90"/>
    <w:bookmarkStart w:name="z106" w:id="91"/>
    <w:p>
      <w:pPr>
        <w:spacing w:after="0"/>
        <w:ind w:left="0"/>
        <w:jc w:val="both"/>
      </w:pPr>
      <w:r>
        <w:rPr>
          <w:rFonts w:ascii="Times New Roman"/>
          <w:b w:val="false"/>
          <w:i w:val="false"/>
          <w:color w:val="000000"/>
          <w:sz w:val="28"/>
        </w:rPr>
        <w:t>
      6. "Қазақстан-Ресей медицина университеті" МеББМ;</w:t>
      </w:r>
    </w:p>
    <w:bookmarkEnd w:id="91"/>
    <w:bookmarkStart w:name="z107" w:id="92"/>
    <w:p>
      <w:pPr>
        <w:spacing w:after="0"/>
        <w:ind w:left="0"/>
        <w:jc w:val="both"/>
      </w:pPr>
      <w:r>
        <w:rPr>
          <w:rFonts w:ascii="Times New Roman"/>
          <w:b w:val="false"/>
          <w:i w:val="false"/>
          <w:color w:val="000000"/>
          <w:sz w:val="28"/>
        </w:rPr>
        <w:t>
      7. Қ.А Ясауи атындағы халықаралық қазақ-түрік университеті*;</w:t>
      </w:r>
    </w:p>
    <w:bookmarkEnd w:id="92"/>
    <w:bookmarkStart w:name="z108" w:id="93"/>
    <w:p>
      <w:pPr>
        <w:spacing w:after="0"/>
        <w:ind w:left="0"/>
        <w:jc w:val="both"/>
      </w:pPr>
      <w:r>
        <w:rPr>
          <w:rFonts w:ascii="Times New Roman"/>
          <w:b w:val="false"/>
          <w:i w:val="false"/>
          <w:color w:val="000000"/>
          <w:sz w:val="28"/>
        </w:rPr>
        <w:t>
      8. "әл-Фараби атындағы қазақ ұлттық университеті" КеАҚ*;</w:t>
      </w:r>
    </w:p>
    <w:bookmarkEnd w:id="93"/>
    <w:bookmarkStart w:name="z109" w:id="94"/>
    <w:p>
      <w:pPr>
        <w:spacing w:after="0"/>
        <w:ind w:left="0"/>
        <w:jc w:val="both"/>
      </w:pPr>
      <w:r>
        <w:rPr>
          <w:rFonts w:ascii="Times New Roman"/>
          <w:b w:val="false"/>
          <w:i w:val="false"/>
          <w:color w:val="000000"/>
          <w:sz w:val="28"/>
        </w:rPr>
        <w:t>
      9. "Оңтүстік Қазақстан медицина академиясы" АҚ;</w:t>
      </w:r>
    </w:p>
    <w:bookmarkEnd w:id="94"/>
    <w:bookmarkStart w:name="z110" w:id="95"/>
    <w:p>
      <w:pPr>
        <w:spacing w:after="0"/>
        <w:ind w:left="0"/>
        <w:jc w:val="both"/>
      </w:pPr>
      <w:r>
        <w:rPr>
          <w:rFonts w:ascii="Times New Roman"/>
          <w:b w:val="false"/>
          <w:i w:val="false"/>
          <w:color w:val="000000"/>
          <w:sz w:val="28"/>
        </w:rPr>
        <w:t>
      10. "ҚДСЖМ" Қазақстандық медицина университеті ЖШС.</w:t>
      </w:r>
    </w:p>
    <w:bookmarkEnd w:id="95"/>
    <w:bookmarkStart w:name="z111" w:id="96"/>
    <w:p>
      <w:pPr>
        <w:spacing w:after="0"/>
        <w:ind w:left="0"/>
        <w:jc w:val="both"/>
      </w:pPr>
      <w:r>
        <w:rPr>
          <w:rFonts w:ascii="Times New Roman"/>
          <w:b w:val="false"/>
          <w:i w:val="false"/>
          <w:color w:val="000000"/>
          <w:sz w:val="28"/>
        </w:rPr>
        <w:t>
      M140 – Қоғамдық денсаулық сақтау (бейіндік)</w:t>
      </w:r>
    </w:p>
    <w:bookmarkEnd w:id="96"/>
    <w:bookmarkStart w:name="z112" w:id="97"/>
    <w:p>
      <w:pPr>
        <w:spacing w:after="0"/>
        <w:ind w:left="0"/>
        <w:jc w:val="both"/>
      </w:pPr>
      <w:r>
        <w:rPr>
          <w:rFonts w:ascii="Times New Roman"/>
          <w:b w:val="false"/>
          <w:i w:val="false"/>
          <w:color w:val="000000"/>
          <w:sz w:val="28"/>
        </w:rPr>
        <w:t>
      1. "С.Ж. Асфендияров атындағы қазақ ұлттық медициналық университеті" КеАҚ*;</w:t>
      </w:r>
    </w:p>
    <w:bookmarkEnd w:id="97"/>
    <w:bookmarkStart w:name="z113" w:id="98"/>
    <w:p>
      <w:pPr>
        <w:spacing w:after="0"/>
        <w:ind w:left="0"/>
        <w:jc w:val="both"/>
      </w:pPr>
      <w:r>
        <w:rPr>
          <w:rFonts w:ascii="Times New Roman"/>
          <w:b w:val="false"/>
          <w:i w:val="false"/>
          <w:color w:val="000000"/>
          <w:sz w:val="28"/>
        </w:rPr>
        <w:t>
      2. "Қарағанды медициналық университеті" КеАҚ;</w:t>
      </w:r>
    </w:p>
    <w:bookmarkEnd w:id="98"/>
    <w:bookmarkStart w:name="z114" w:id="99"/>
    <w:p>
      <w:pPr>
        <w:spacing w:after="0"/>
        <w:ind w:left="0"/>
        <w:jc w:val="both"/>
      </w:pPr>
      <w:r>
        <w:rPr>
          <w:rFonts w:ascii="Times New Roman"/>
          <w:b w:val="false"/>
          <w:i w:val="false"/>
          <w:color w:val="000000"/>
          <w:sz w:val="28"/>
        </w:rPr>
        <w:t>
      3. "Марат Оспанов атындағы Батыс Қазақстан медицина университеті" КеАҚ;</w:t>
      </w:r>
    </w:p>
    <w:bookmarkEnd w:id="99"/>
    <w:bookmarkStart w:name="z115" w:id="100"/>
    <w:p>
      <w:pPr>
        <w:spacing w:after="0"/>
        <w:ind w:left="0"/>
        <w:jc w:val="both"/>
      </w:pPr>
      <w:r>
        <w:rPr>
          <w:rFonts w:ascii="Times New Roman"/>
          <w:b w:val="false"/>
          <w:i w:val="false"/>
          <w:color w:val="000000"/>
          <w:sz w:val="28"/>
        </w:rPr>
        <w:t>
      4. "Астана медицина университеті" КеАҚ;</w:t>
      </w:r>
    </w:p>
    <w:bookmarkEnd w:id="100"/>
    <w:bookmarkStart w:name="z116" w:id="101"/>
    <w:p>
      <w:pPr>
        <w:spacing w:after="0"/>
        <w:ind w:left="0"/>
        <w:jc w:val="both"/>
      </w:pPr>
      <w:r>
        <w:rPr>
          <w:rFonts w:ascii="Times New Roman"/>
          <w:b w:val="false"/>
          <w:i w:val="false"/>
          <w:color w:val="000000"/>
          <w:sz w:val="28"/>
        </w:rPr>
        <w:t>
      5. "Қазақстан-Ресей медицина университеті" МеББМ;</w:t>
      </w:r>
    </w:p>
    <w:bookmarkEnd w:id="101"/>
    <w:bookmarkStart w:name="z117" w:id="102"/>
    <w:p>
      <w:pPr>
        <w:spacing w:after="0"/>
        <w:ind w:left="0"/>
        <w:jc w:val="both"/>
      </w:pPr>
      <w:r>
        <w:rPr>
          <w:rFonts w:ascii="Times New Roman"/>
          <w:b w:val="false"/>
          <w:i w:val="false"/>
          <w:color w:val="000000"/>
          <w:sz w:val="28"/>
        </w:rPr>
        <w:t>
      6. "Семей медицина университеті" КеАҚ;</w:t>
      </w:r>
    </w:p>
    <w:bookmarkEnd w:id="102"/>
    <w:bookmarkStart w:name="z118" w:id="103"/>
    <w:p>
      <w:pPr>
        <w:spacing w:after="0"/>
        <w:ind w:left="0"/>
        <w:jc w:val="both"/>
      </w:pPr>
      <w:r>
        <w:rPr>
          <w:rFonts w:ascii="Times New Roman"/>
          <w:b w:val="false"/>
          <w:i w:val="false"/>
          <w:color w:val="000000"/>
          <w:sz w:val="28"/>
        </w:rPr>
        <w:t>
      7. "Оңтүстік Қазақстан медицина академиясы" АҚ;</w:t>
      </w:r>
    </w:p>
    <w:bookmarkEnd w:id="103"/>
    <w:bookmarkStart w:name="z119" w:id="104"/>
    <w:p>
      <w:pPr>
        <w:spacing w:after="0"/>
        <w:ind w:left="0"/>
        <w:jc w:val="both"/>
      </w:pPr>
      <w:r>
        <w:rPr>
          <w:rFonts w:ascii="Times New Roman"/>
          <w:b w:val="false"/>
          <w:i w:val="false"/>
          <w:color w:val="000000"/>
          <w:sz w:val="28"/>
        </w:rPr>
        <w:t>
      8. "ҚДСЖМ" Қазақстандық медицина университеті ЖШС;</w:t>
      </w:r>
    </w:p>
    <w:bookmarkEnd w:id="104"/>
    <w:bookmarkStart w:name="z120" w:id="105"/>
    <w:p>
      <w:pPr>
        <w:spacing w:after="0"/>
        <w:ind w:left="0"/>
        <w:jc w:val="both"/>
      </w:pPr>
      <w:r>
        <w:rPr>
          <w:rFonts w:ascii="Times New Roman"/>
          <w:b w:val="false"/>
          <w:i w:val="false"/>
          <w:color w:val="000000"/>
          <w:sz w:val="28"/>
        </w:rPr>
        <w:t>
      9. Қ.А Ясауи атындағы халықаралық қазақ-түрік университеті*.</w:t>
      </w:r>
    </w:p>
    <w:bookmarkEnd w:id="105"/>
    <w:bookmarkStart w:name="z121" w:id="106"/>
    <w:p>
      <w:pPr>
        <w:spacing w:after="0"/>
        <w:ind w:left="0"/>
        <w:jc w:val="both"/>
      </w:pPr>
      <w:r>
        <w:rPr>
          <w:rFonts w:ascii="Times New Roman"/>
          <w:b w:val="false"/>
          <w:i w:val="false"/>
          <w:color w:val="000000"/>
          <w:sz w:val="28"/>
        </w:rPr>
        <w:t>
      M141 – Мейіргер ісі (ғылыми-педагогикалық)</w:t>
      </w:r>
    </w:p>
    <w:bookmarkEnd w:id="106"/>
    <w:bookmarkStart w:name="z122" w:id="107"/>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07"/>
    <w:bookmarkStart w:name="z123" w:id="108"/>
    <w:p>
      <w:pPr>
        <w:spacing w:after="0"/>
        <w:ind w:left="0"/>
        <w:jc w:val="both"/>
      </w:pPr>
      <w:r>
        <w:rPr>
          <w:rFonts w:ascii="Times New Roman"/>
          <w:b w:val="false"/>
          <w:i w:val="false"/>
          <w:color w:val="000000"/>
          <w:sz w:val="28"/>
        </w:rPr>
        <w:t>
      2. "Астана медицина университеті" КеАҚ;</w:t>
      </w:r>
    </w:p>
    <w:bookmarkEnd w:id="108"/>
    <w:bookmarkStart w:name="z124" w:id="109"/>
    <w:p>
      <w:pPr>
        <w:spacing w:after="0"/>
        <w:ind w:left="0"/>
        <w:jc w:val="both"/>
      </w:pPr>
      <w:r>
        <w:rPr>
          <w:rFonts w:ascii="Times New Roman"/>
          <w:b w:val="false"/>
          <w:i w:val="false"/>
          <w:color w:val="000000"/>
          <w:sz w:val="28"/>
        </w:rPr>
        <w:t>
      3. "Қарағанды медицина университеті" КеАҚ";</w:t>
      </w:r>
    </w:p>
    <w:bookmarkEnd w:id="109"/>
    <w:bookmarkStart w:name="z125" w:id="110"/>
    <w:p>
      <w:pPr>
        <w:spacing w:after="0"/>
        <w:ind w:left="0"/>
        <w:jc w:val="both"/>
      </w:pPr>
      <w:r>
        <w:rPr>
          <w:rFonts w:ascii="Times New Roman"/>
          <w:b w:val="false"/>
          <w:i w:val="false"/>
          <w:color w:val="000000"/>
          <w:sz w:val="28"/>
        </w:rPr>
        <w:t>
      4. "Семей медицина университеті" КеАҚ;</w:t>
      </w:r>
    </w:p>
    <w:bookmarkEnd w:id="110"/>
    <w:bookmarkStart w:name="z126" w:id="111"/>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111"/>
    <w:bookmarkStart w:name="z127" w:id="112"/>
    <w:p>
      <w:pPr>
        <w:spacing w:after="0"/>
        <w:ind w:left="0"/>
        <w:jc w:val="both"/>
      </w:pPr>
      <w:r>
        <w:rPr>
          <w:rFonts w:ascii="Times New Roman"/>
          <w:b w:val="false"/>
          <w:i w:val="false"/>
          <w:color w:val="000000"/>
          <w:sz w:val="28"/>
        </w:rPr>
        <w:t>
      6. "Оңтүстік Қазақстан медицина академиясы" АҚ;</w:t>
      </w:r>
    </w:p>
    <w:bookmarkEnd w:id="112"/>
    <w:bookmarkStart w:name="z128" w:id="113"/>
    <w:p>
      <w:pPr>
        <w:spacing w:after="0"/>
        <w:ind w:left="0"/>
        <w:jc w:val="both"/>
      </w:pPr>
      <w:r>
        <w:rPr>
          <w:rFonts w:ascii="Times New Roman"/>
          <w:b w:val="false"/>
          <w:i w:val="false"/>
          <w:color w:val="000000"/>
          <w:sz w:val="28"/>
        </w:rPr>
        <w:t>
      7. "ҚДСЖМ" Қазақстандық медицина университеті ЖШС.</w:t>
      </w:r>
    </w:p>
    <w:bookmarkEnd w:id="113"/>
    <w:bookmarkStart w:name="z129" w:id="114"/>
    <w:p>
      <w:pPr>
        <w:spacing w:after="0"/>
        <w:ind w:left="0"/>
        <w:jc w:val="both"/>
      </w:pPr>
      <w:r>
        <w:rPr>
          <w:rFonts w:ascii="Times New Roman"/>
          <w:b w:val="false"/>
          <w:i w:val="false"/>
          <w:color w:val="000000"/>
          <w:sz w:val="28"/>
        </w:rPr>
        <w:t>
      M142 – Фармация (ғылыми-педагогикалық)</w:t>
      </w:r>
    </w:p>
    <w:bookmarkEnd w:id="114"/>
    <w:bookmarkStart w:name="z130" w:id="115"/>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15"/>
    <w:bookmarkStart w:name="z131" w:id="116"/>
    <w:p>
      <w:pPr>
        <w:spacing w:after="0"/>
        <w:ind w:left="0"/>
        <w:jc w:val="both"/>
      </w:pPr>
      <w:r>
        <w:rPr>
          <w:rFonts w:ascii="Times New Roman"/>
          <w:b w:val="false"/>
          <w:i w:val="false"/>
          <w:color w:val="000000"/>
          <w:sz w:val="28"/>
        </w:rPr>
        <w:t>
      2. "Астана медицина университеті" КеАҚ;</w:t>
      </w:r>
    </w:p>
    <w:bookmarkEnd w:id="116"/>
    <w:bookmarkStart w:name="z132" w:id="117"/>
    <w:p>
      <w:pPr>
        <w:spacing w:after="0"/>
        <w:ind w:left="0"/>
        <w:jc w:val="both"/>
      </w:pPr>
      <w:r>
        <w:rPr>
          <w:rFonts w:ascii="Times New Roman"/>
          <w:b w:val="false"/>
          <w:i w:val="false"/>
          <w:color w:val="000000"/>
          <w:sz w:val="28"/>
        </w:rPr>
        <w:t>
      3. "Қарағанды медицина университеті" КеАҚ;</w:t>
      </w:r>
    </w:p>
    <w:bookmarkEnd w:id="117"/>
    <w:bookmarkStart w:name="z133" w:id="118"/>
    <w:p>
      <w:pPr>
        <w:spacing w:after="0"/>
        <w:ind w:left="0"/>
        <w:jc w:val="both"/>
      </w:pPr>
      <w:r>
        <w:rPr>
          <w:rFonts w:ascii="Times New Roman"/>
          <w:b w:val="false"/>
          <w:i w:val="false"/>
          <w:color w:val="000000"/>
          <w:sz w:val="28"/>
        </w:rPr>
        <w:t>
      4. "әл-Фараби атындағы қазақ ұлттық университеті" КеАҚ;</w:t>
      </w:r>
    </w:p>
    <w:bookmarkEnd w:id="118"/>
    <w:bookmarkStart w:name="z134" w:id="119"/>
    <w:p>
      <w:pPr>
        <w:spacing w:after="0"/>
        <w:ind w:left="0"/>
        <w:jc w:val="both"/>
      </w:pPr>
      <w:r>
        <w:rPr>
          <w:rFonts w:ascii="Times New Roman"/>
          <w:b w:val="false"/>
          <w:i w:val="false"/>
          <w:color w:val="000000"/>
          <w:sz w:val="28"/>
        </w:rPr>
        <w:t>
      5. "Марат Оспанов атындағы Батыс Қазақстан медицина университеті" КеАҚ;</w:t>
      </w:r>
    </w:p>
    <w:bookmarkEnd w:id="119"/>
    <w:bookmarkStart w:name="z135" w:id="120"/>
    <w:p>
      <w:pPr>
        <w:spacing w:after="0"/>
        <w:ind w:left="0"/>
        <w:jc w:val="both"/>
      </w:pPr>
      <w:r>
        <w:rPr>
          <w:rFonts w:ascii="Times New Roman"/>
          <w:b w:val="false"/>
          <w:i w:val="false"/>
          <w:color w:val="000000"/>
          <w:sz w:val="28"/>
        </w:rPr>
        <w:t>
      6. "Оңтүстік Қазақстан медицина академиясы" АҚ;</w:t>
      </w:r>
    </w:p>
    <w:bookmarkEnd w:id="120"/>
    <w:bookmarkStart w:name="z136" w:id="121"/>
    <w:p>
      <w:pPr>
        <w:spacing w:after="0"/>
        <w:ind w:left="0"/>
        <w:jc w:val="both"/>
      </w:pPr>
      <w:r>
        <w:rPr>
          <w:rFonts w:ascii="Times New Roman"/>
          <w:b w:val="false"/>
          <w:i w:val="false"/>
          <w:color w:val="000000"/>
          <w:sz w:val="28"/>
        </w:rPr>
        <w:t>
      7. "Қазақстан-Ресей медицина университеті" МеББМ.</w:t>
      </w:r>
    </w:p>
    <w:bookmarkEnd w:id="121"/>
    <w:bookmarkStart w:name="z137" w:id="122"/>
    <w:p>
      <w:pPr>
        <w:spacing w:after="0"/>
        <w:ind w:left="0"/>
        <w:jc w:val="both"/>
      </w:pPr>
      <w:r>
        <w:rPr>
          <w:rFonts w:ascii="Times New Roman"/>
          <w:b w:val="false"/>
          <w:i w:val="false"/>
          <w:color w:val="000000"/>
          <w:sz w:val="28"/>
        </w:rPr>
        <w:t>
      M143 – Биомедицина (ғылыми-педагогикалық)</w:t>
      </w:r>
    </w:p>
    <w:bookmarkEnd w:id="122"/>
    <w:bookmarkStart w:name="z138" w:id="123"/>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23"/>
    <w:bookmarkStart w:name="z139" w:id="124"/>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124"/>
    <w:bookmarkStart w:name="z140" w:id="125"/>
    <w:p>
      <w:pPr>
        <w:spacing w:after="0"/>
        <w:ind w:left="0"/>
        <w:jc w:val="both"/>
      </w:pPr>
      <w:r>
        <w:rPr>
          <w:rFonts w:ascii="Times New Roman"/>
          <w:b w:val="false"/>
          <w:i w:val="false"/>
          <w:color w:val="000000"/>
          <w:sz w:val="28"/>
        </w:rPr>
        <w:t>
      M144 – Медицина (ғылыми-педагогикалық)</w:t>
      </w:r>
    </w:p>
    <w:bookmarkEnd w:id="125"/>
    <w:bookmarkStart w:name="z141" w:id="126"/>
    <w:p>
      <w:pPr>
        <w:spacing w:after="0"/>
        <w:ind w:left="0"/>
        <w:jc w:val="both"/>
      </w:pPr>
      <w:r>
        <w:rPr>
          <w:rFonts w:ascii="Times New Roman"/>
          <w:b w:val="false"/>
          <w:i w:val="false"/>
          <w:color w:val="000000"/>
          <w:sz w:val="28"/>
        </w:rPr>
        <w:t>
      1. "С.Ж. Асфендияров атындағы қазақ ұлттық медициналық университеті" КеАҚ.*;</w:t>
      </w:r>
    </w:p>
    <w:bookmarkEnd w:id="126"/>
    <w:bookmarkStart w:name="z142" w:id="127"/>
    <w:p>
      <w:pPr>
        <w:spacing w:after="0"/>
        <w:ind w:left="0"/>
        <w:jc w:val="both"/>
      </w:pPr>
      <w:r>
        <w:rPr>
          <w:rFonts w:ascii="Times New Roman"/>
          <w:b w:val="false"/>
          <w:i w:val="false"/>
          <w:color w:val="000000"/>
          <w:sz w:val="28"/>
        </w:rPr>
        <w:t>
      2. "Астана медицина университеті" КеАҚ;</w:t>
      </w:r>
    </w:p>
    <w:bookmarkEnd w:id="127"/>
    <w:bookmarkStart w:name="z143" w:id="128"/>
    <w:p>
      <w:pPr>
        <w:spacing w:after="0"/>
        <w:ind w:left="0"/>
        <w:jc w:val="both"/>
      </w:pPr>
      <w:r>
        <w:rPr>
          <w:rFonts w:ascii="Times New Roman"/>
          <w:b w:val="false"/>
          <w:i w:val="false"/>
          <w:color w:val="000000"/>
          <w:sz w:val="28"/>
        </w:rPr>
        <w:t>
      3. "Семей медицина университеті" КеАҚ;</w:t>
      </w:r>
    </w:p>
    <w:bookmarkEnd w:id="128"/>
    <w:bookmarkStart w:name="z144" w:id="129"/>
    <w:p>
      <w:pPr>
        <w:spacing w:after="0"/>
        <w:ind w:left="0"/>
        <w:jc w:val="both"/>
      </w:pPr>
      <w:r>
        <w:rPr>
          <w:rFonts w:ascii="Times New Roman"/>
          <w:b w:val="false"/>
          <w:i w:val="false"/>
          <w:color w:val="000000"/>
          <w:sz w:val="28"/>
        </w:rPr>
        <w:t>
      4. "Марат Оспанов атындағы Батыс Қазақстан медицина университеті" КеАҚ;</w:t>
      </w:r>
    </w:p>
    <w:bookmarkEnd w:id="129"/>
    <w:bookmarkStart w:name="z145" w:id="130"/>
    <w:p>
      <w:pPr>
        <w:spacing w:after="0"/>
        <w:ind w:left="0"/>
        <w:jc w:val="both"/>
      </w:pPr>
      <w:r>
        <w:rPr>
          <w:rFonts w:ascii="Times New Roman"/>
          <w:b w:val="false"/>
          <w:i w:val="false"/>
          <w:color w:val="000000"/>
          <w:sz w:val="28"/>
        </w:rPr>
        <w:t>
      5. "Қазақстан-Ресей медицина университеті" МеББМ;</w:t>
      </w:r>
    </w:p>
    <w:bookmarkEnd w:id="130"/>
    <w:bookmarkStart w:name="z146" w:id="131"/>
    <w:p>
      <w:pPr>
        <w:spacing w:after="0"/>
        <w:ind w:left="0"/>
        <w:jc w:val="both"/>
      </w:pPr>
      <w:r>
        <w:rPr>
          <w:rFonts w:ascii="Times New Roman"/>
          <w:b w:val="false"/>
          <w:i w:val="false"/>
          <w:color w:val="000000"/>
          <w:sz w:val="28"/>
        </w:rPr>
        <w:t>
      6. Қ.А Ясауи атындағы халықаралық қазақ-түрік университеті*;</w:t>
      </w:r>
    </w:p>
    <w:bookmarkEnd w:id="131"/>
    <w:bookmarkStart w:name="z147" w:id="132"/>
    <w:p>
      <w:pPr>
        <w:spacing w:after="0"/>
        <w:ind w:left="0"/>
        <w:jc w:val="both"/>
      </w:pPr>
      <w:r>
        <w:rPr>
          <w:rFonts w:ascii="Times New Roman"/>
          <w:b w:val="false"/>
          <w:i w:val="false"/>
          <w:color w:val="000000"/>
          <w:sz w:val="28"/>
        </w:rPr>
        <w:t>
      7. "әл-Фараби атындағы қазақ ұлттық университеті" КеАҚ*;</w:t>
      </w:r>
    </w:p>
    <w:bookmarkEnd w:id="132"/>
    <w:bookmarkStart w:name="z148" w:id="133"/>
    <w:p>
      <w:pPr>
        <w:spacing w:after="0"/>
        <w:ind w:left="0"/>
        <w:jc w:val="both"/>
      </w:pPr>
      <w:r>
        <w:rPr>
          <w:rFonts w:ascii="Times New Roman"/>
          <w:b w:val="false"/>
          <w:i w:val="false"/>
          <w:color w:val="000000"/>
          <w:sz w:val="28"/>
        </w:rPr>
        <w:t>
      8. "ҚДСЖМ" Қазақстандық медицина университеті ЖШС;</w:t>
      </w:r>
    </w:p>
    <w:bookmarkEnd w:id="133"/>
    <w:bookmarkStart w:name="z149" w:id="134"/>
    <w:p>
      <w:pPr>
        <w:spacing w:after="0"/>
        <w:ind w:left="0"/>
        <w:jc w:val="both"/>
      </w:pPr>
      <w:r>
        <w:rPr>
          <w:rFonts w:ascii="Times New Roman"/>
          <w:b w:val="false"/>
          <w:i w:val="false"/>
          <w:color w:val="000000"/>
          <w:sz w:val="28"/>
        </w:rPr>
        <w:t>
      9. "Қарағанды медицина университеті" КеАҚ;</w:t>
      </w:r>
    </w:p>
    <w:bookmarkEnd w:id="134"/>
    <w:bookmarkStart w:name="z150" w:id="135"/>
    <w:p>
      <w:pPr>
        <w:spacing w:after="0"/>
        <w:ind w:left="0"/>
        <w:jc w:val="both"/>
      </w:pPr>
      <w:r>
        <w:rPr>
          <w:rFonts w:ascii="Times New Roman"/>
          <w:b w:val="false"/>
          <w:i w:val="false"/>
          <w:color w:val="000000"/>
          <w:sz w:val="28"/>
        </w:rPr>
        <w:t>
      10. "Оңтүстік Қазақстан медицина академиясы" АҚ;</w:t>
      </w:r>
    </w:p>
    <w:bookmarkEnd w:id="135"/>
    <w:bookmarkStart w:name="z151" w:id="136"/>
    <w:p>
      <w:pPr>
        <w:spacing w:after="0"/>
        <w:ind w:left="0"/>
        <w:jc w:val="both"/>
      </w:pPr>
      <w:r>
        <w:rPr>
          <w:rFonts w:ascii="Times New Roman"/>
          <w:b w:val="false"/>
          <w:i w:val="false"/>
          <w:color w:val="000000"/>
          <w:sz w:val="28"/>
        </w:rPr>
        <w:t>
      M145 – Медициналық-профилактикалық іс (ғылыми-педагогикалық)</w:t>
      </w:r>
    </w:p>
    <w:bookmarkEnd w:id="136"/>
    <w:bookmarkStart w:name="z152" w:id="137"/>
    <w:p>
      <w:pPr>
        <w:spacing w:after="0"/>
        <w:ind w:left="0"/>
        <w:jc w:val="both"/>
      </w:pPr>
      <w:r>
        <w:rPr>
          <w:rFonts w:ascii="Times New Roman"/>
          <w:b w:val="false"/>
          <w:i w:val="false"/>
          <w:color w:val="000000"/>
          <w:sz w:val="28"/>
        </w:rPr>
        <w:t>
      1. "С.Ж. Асфендияров атындағы қазақ ұлттық медицина университеті" КеАҚ*;</w:t>
      </w:r>
    </w:p>
    <w:bookmarkEnd w:id="137"/>
    <w:bookmarkStart w:name="z153" w:id="138"/>
    <w:p>
      <w:pPr>
        <w:spacing w:after="0"/>
        <w:ind w:left="0"/>
        <w:jc w:val="both"/>
      </w:pPr>
      <w:r>
        <w:rPr>
          <w:rFonts w:ascii="Times New Roman"/>
          <w:b w:val="false"/>
          <w:i w:val="false"/>
          <w:color w:val="000000"/>
          <w:sz w:val="28"/>
        </w:rPr>
        <w:t>
      2. "Марат Оспанов атындағы Батыс Қазақстан медицина университеті" КеАҚ;</w:t>
      </w:r>
    </w:p>
    <w:bookmarkEnd w:id="138"/>
    <w:bookmarkStart w:name="z154" w:id="139"/>
    <w:p>
      <w:pPr>
        <w:spacing w:after="0"/>
        <w:ind w:left="0"/>
        <w:jc w:val="both"/>
      </w:pPr>
      <w:r>
        <w:rPr>
          <w:rFonts w:ascii="Times New Roman"/>
          <w:b w:val="false"/>
          <w:i w:val="false"/>
          <w:color w:val="000000"/>
          <w:sz w:val="28"/>
        </w:rPr>
        <w:t>
      3. "ҚДСЖМ" Қазақстандық медицина университеті ЖШС;</w:t>
      </w:r>
    </w:p>
    <w:bookmarkEnd w:id="139"/>
    <w:bookmarkStart w:name="z155" w:id="140"/>
    <w:p>
      <w:pPr>
        <w:spacing w:after="0"/>
        <w:ind w:left="0"/>
        <w:jc w:val="both"/>
      </w:pPr>
      <w:r>
        <w:rPr>
          <w:rFonts w:ascii="Times New Roman"/>
          <w:b w:val="false"/>
          <w:i w:val="false"/>
          <w:color w:val="000000"/>
          <w:sz w:val="28"/>
        </w:rPr>
        <w:t>
      4. "Қарағанды медицина университеті" КеАҚ;</w:t>
      </w:r>
    </w:p>
    <w:bookmarkEnd w:id="140"/>
    <w:bookmarkStart w:name="z156" w:id="141"/>
    <w:p>
      <w:pPr>
        <w:spacing w:after="0"/>
        <w:ind w:left="0"/>
        <w:jc w:val="both"/>
      </w:pPr>
      <w:r>
        <w:rPr>
          <w:rFonts w:ascii="Times New Roman"/>
          <w:b w:val="false"/>
          <w:i w:val="false"/>
          <w:color w:val="000000"/>
          <w:sz w:val="28"/>
        </w:rPr>
        <w:t>
      5. "Оңтүстік Қазақстан медицина академиясы" АҚ.</w:t>
      </w:r>
    </w:p>
    <w:bookmarkEnd w:id="141"/>
    <w:bookmarkStart w:name="z157" w:id="142"/>
    <w:p>
      <w:pPr>
        <w:spacing w:after="0"/>
        <w:ind w:left="0"/>
        <w:jc w:val="both"/>
      </w:pPr>
      <w:r>
        <w:rPr>
          <w:rFonts w:ascii="Times New Roman"/>
          <w:b w:val="false"/>
          <w:i w:val="false"/>
          <w:color w:val="000000"/>
          <w:sz w:val="28"/>
        </w:rPr>
        <w:t>
      Ескертпе: аббревиатуралардың толық жазылуы</w:t>
      </w:r>
    </w:p>
    <w:bookmarkEnd w:id="142"/>
    <w:bookmarkStart w:name="z158" w:id="143"/>
    <w:p>
      <w:pPr>
        <w:spacing w:after="0"/>
        <w:ind w:left="0"/>
        <w:jc w:val="both"/>
      </w:pPr>
      <w:r>
        <w:rPr>
          <w:rFonts w:ascii="Times New Roman"/>
          <w:b w:val="false"/>
          <w:i w:val="false"/>
          <w:color w:val="000000"/>
          <w:sz w:val="28"/>
        </w:rPr>
        <w:t>
      КеАҚ - коммерциялық емес акционерлік қоғамы;</w:t>
      </w:r>
    </w:p>
    <w:bookmarkEnd w:id="143"/>
    <w:bookmarkStart w:name="z159" w:id="144"/>
    <w:p>
      <w:pPr>
        <w:spacing w:after="0"/>
        <w:ind w:left="0"/>
        <w:jc w:val="both"/>
      </w:pPr>
      <w:r>
        <w:rPr>
          <w:rFonts w:ascii="Times New Roman"/>
          <w:b w:val="false"/>
          <w:i w:val="false"/>
          <w:color w:val="000000"/>
          <w:sz w:val="28"/>
        </w:rPr>
        <w:t>
      МеББМ - мемлекеттік емес білім беру мекемесі;</w:t>
      </w:r>
    </w:p>
    <w:bookmarkEnd w:id="144"/>
    <w:bookmarkStart w:name="z160" w:id="145"/>
    <w:p>
      <w:pPr>
        <w:spacing w:after="0"/>
        <w:ind w:left="0"/>
        <w:jc w:val="both"/>
      </w:pPr>
      <w:r>
        <w:rPr>
          <w:rFonts w:ascii="Times New Roman"/>
          <w:b w:val="false"/>
          <w:i w:val="false"/>
          <w:color w:val="000000"/>
          <w:sz w:val="28"/>
        </w:rPr>
        <w:t>
      АҚ - акционерлік қоғамы.</w:t>
      </w:r>
    </w:p>
    <w:bookmarkEnd w:id="145"/>
    <w:bookmarkStart w:name="z161" w:id="146"/>
    <w:p>
      <w:pPr>
        <w:spacing w:after="0"/>
        <w:ind w:left="0"/>
        <w:jc w:val="both"/>
      </w:pPr>
      <w:r>
        <w:rPr>
          <w:rFonts w:ascii="Times New Roman"/>
          <w:b w:val="false"/>
          <w:i w:val="false"/>
          <w:color w:val="000000"/>
          <w:sz w:val="28"/>
        </w:rPr>
        <w:t>
      "ҚДСЖМ" Қазақстандық медицина университеті ЖШС - "Қоғамдық денсаулық сақтау жоғары мектебі" Қазақстандық медицина университеті" жауапкершілігі шектеулі серіктестігі.</w:t>
      </w:r>
    </w:p>
    <w:bookmarkEnd w:id="146"/>
    <w:bookmarkStart w:name="z162" w:id="147"/>
    <w:p>
      <w:pPr>
        <w:spacing w:after="0"/>
        <w:ind w:left="0"/>
        <w:jc w:val="both"/>
      </w:pPr>
      <w:r>
        <w:rPr>
          <w:rFonts w:ascii="Times New Roman"/>
          <w:b w:val="false"/>
          <w:i w:val="false"/>
          <w:color w:val="000000"/>
          <w:sz w:val="28"/>
        </w:rPr>
        <w:t>
      *Орналастырылған мемлекеттік білім беру тапсырысының саны осы бұйрыққа 3-қосымшаға сәйкес.</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7-қосымша</w:t>
            </w:r>
          </w:p>
        </w:tc>
      </w:tr>
    </w:tbl>
    <w:bookmarkStart w:name="z164" w:id="148"/>
    <w:p>
      <w:pPr>
        <w:spacing w:after="0"/>
        <w:ind w:left="0"/>
        <w:jc w:val="left"/>
      </w:pPr>
      <w:r>
        <w:rPr>
          <w:rFonts w:ascii="Times New Roman"/>
          <w:b/>
          <w:i w:val="false"/>
          <w:color w:val="000000"/>
        </w:rPr>
        <w:t xml:space="preserve"> Жоғары оқу орнынан кейінгі медициналық және фармацевтикалық білімі бар мамандарды PhD докторантурада даярлауға 2026-2027 оқу жылына арналған мемлекеттік білім беру тапсырысы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орындар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бағдарламасының тобы бойынша бөлінген орындар саны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 Асфендияров атындағы Қазақ ұлттық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"А.Н.Сызғанов атындағы Ұлттық ғылыми хирургия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ғылыми-зерттеу онкология және радиология институты"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"А.Н.Сызғанов атындағы Ұлттық ғылыми хирургия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"академик Н.Ж. Батпенов атындағы Ұлттық ғылыми травматология және ортопедия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49"/>
          <w:p>
            <w:pPr>
              <w:spacing w:after="20"/>
              <w:ind w:left="20"/>
              <w:jc w:val="both"/>
            </w:pPr>
            <w:r>
              <w:rPr>
                <w:rFonts w:ascii="Times New Roman"/>
                <w:b w:val="false"/>
                <w:i w:val="false"/>
                <w:color w:val="000000"/>
                <w:sz w:val="20"/>
              </w:rPr>
              <w:t>
ҚР ДСМ "Ұлттық еңбек гигиенасы және аурулар орталығы ғылыми орталығы"</w:t>
            </w:r>
          </w:p>
          <w:bookmarkEnd w:id="149"/>
          <w:p>
            <w:pPr>
              <w:spacing w:after="20"/>
              <w:ind w:left="20"/>
              <w:jc w:val="both"/>
            </w:pPr>
            <w:r>
              <w:rPr>
                <w:rFonts w:ascii="Times New Roman"/>
                <w:b w:val="false"/>
                <w:i w:val="false"/>
                <w:color w:val="000000"/>
                <w:sz w:val="20"/>
              </w:rPr>
              <w:t>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50"/>
          <w:p>
            <w:pPr>
              <w:spacing w:after="20"/>
              <w:ind w:left="20"/>
              <w:jc w:val="both"/>
            </w:pPr>
            <w:r>
              <w:rPr>
                <w:rFonts w:ascii="Times New Roman"/>
                <w:b w:val="false"/>
                <w:i w:val="false"/>
                <w:color w:val="000000"/>
                <w:sz w:val="20"/>
              </w:rPr>
              <w:t>
ҚР ДСМ "Ұлттық еңбек гигиенасы және аурулар орталығы ғылыми орталығы"</w:t>
            </w:r>
          </w:p>
          <w:bookmarkEnd w:id="150"/>
          <w:p>
            <w:pPr>
              <w:spacing w:after="20"/>
              <w:ind w:left="20"/>
              <w:jc w:val="both"/>
            </w:pPr>
            <w:r>
              <w:rPr>
                <w:rFonts w:ascii="Times New Roman"/>
                <w:b w:val="false"/>
                <w:i w:val="false"/>
                <w:color w:val="000000"/>
                <w:sz w:val="20"/>
              </w:rPr>
              <w:t>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коммерциялық емес акционерлік қоғамы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ғылыми онкология орталығы"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"Трансфузиология ғылыми-өндірістік орталығы"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ПІБ Медициналық орталығының ауруханасы"консорциумы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ғылымы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жоғары мектебі" Қазақстандық медицина университеті жауапкершілігі шектеулі серіктестігі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"А.Н.Сызғанов атындағы Ұлттық ғылыми хирургия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"әл-Фараби атындағы Қазақ Ұлттық университеті" коммерциялық емес акционерлік қоғамы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 Ясауи атындағы халықаралық қазақ-түрік университеті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 университеті" мемлекеттік емес білім беру мекемесі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"А.Н.Сызғанов атындағы Ұлттық ғылыми хирургия орталығы" АҚ консорциумы аясында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(ғылыми-педагогикалық)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28 тамыздағы</w:t>
            </w:r>
            <w:r>
              <w:br/>
            </w:r>
            <w:r>
              <w:rPr>
                <w:rFonts w:ascii="Times New Roman"/>
                <w:b w:val="false"/>
                <w:i w:val="false"/>
                <w:color w:val="000000"/>
                <w:sz w:val="20"/>
              </w:rPr>
              <w:t>№ 99 Бұйрыққа 8-қосымша</w:t>
            </w:r>
          </w:p>
        </w:tc>
      </w:tr>
    </w:tbl>
    <w:bookmarkStart w:name="z168" w:id="151"/>
    <w:p>
      <w:pPr>
        <w:spacing w:after="0"/>
        <w:ind w:left="0"/>
        <w:jc w:val="left"/>
      </w:pPr>
      <w:r>
        <w:rPr>
          <w:rFonts w:ascii="Times New Roman"/>
          <w:b/>
          <w:i w:val="false"/>
          <w:color w:val="000000"/>
        </w:rPr>
        <w:t xml:space="preserve"> Жоғары оқу орнынан кейінгі медициналық білімі бар мамандарды резидентурада даярлаудың 2026-2027 оқу жылына арналған мемлекеттік білім беру тапсырысы</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орындар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бөлінген орындардың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ЖЖОКБҰ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орындар саны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 Асфендияров атындағы Қазақ ұлттық медицина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"Акушерлік, гинекология және перинатология ғылыми орталығы"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Гастроэнтерология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қауіпсіздік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қауіпсіздік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қауіпсіздік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қауіпсіздік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қауіпсіздік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Неонатология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Онкология (ересектер)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 онкология және радиология ғылыми-зерттеу институты"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қауіпсіздік комитеті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қауіпсіздік комитеті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қауіпсіздік комитеті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"Трансфузиология ғылыми-өндірістік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Қорғаныс министрлігі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Нефрология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жасындағы стоматология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Гематология (ересектер)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"Семей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Гастроэнтерология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Жақ-бет хирургиясы (ересектер, балалар)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медицина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медицинасы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Отбасы медицинасы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 Ахмет Ясауи атындағы Халықаралық қазақ-түрік университеті"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медицина академиясы"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онкология ғылыми орталығы"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фтизиопульмонология ғылыми орталығы" ШЖҚ РМК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"Сызғанов атындағы Ұлттық хирургия ғылыми орталығы"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фтизиопульмонология ғылыми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"Акушерлік, гинекология және перинатология ғылыми орталығы"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"Марат Оспанов атындағы Батыс Қазақстан медицина университеті"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"Академик Н.Ж. Батпенов атындағы Ұлттық ғылыми травматология және ортопедия орталығы" ШЖҚ РМК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еңбек гигиенасы және аурулар орталығы" КЕАҚ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"ҚДСЖМ" Қазақстандық медицина университеті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гинекология және перинатология ғылыми орталығы"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"Акушерлік, гинекология және перинатология ғылыми орталығы"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фтизиопульмонология ғылыми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"Акушерлік, гинекология және перинатология ғылыми орталығы"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онкология және радиология ғылыми-зерттеу институты"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онкология және радиология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онкология және радиология ғылыми-зерттеу институты"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 Іс Басқармасының Медициналық орталығының ауруханасы"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 және балалар хирургиясы ғылыми орталығы"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медициналық орталық"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фтизиопульмонология ғылыми орталығы" ШЖҚ РМК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фтизиопульмонология ғылыми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атындағы Қазақ ұлттық университеті" КЕАҚ</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 белгісі" орденді көз аурулары Қазақ ғылыми-зерттеу институты" ЖШС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"Академик Б.Ө. Жарбосынов атындағы урология ғылыми орталығы"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облысы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"Академик Б.Ө. Жарбосынов атындағы урология ғылыми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Дерматология және жұқпалы аурулар ғылыми орталығы" ШЖҚ РМК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 балалар)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Дерматология және жұқпалы аурулар ғылыми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фтизиопульмонология ғылыми орталығы" ШЖҚ РМК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медицина университеті" КЕАҚ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69" w:id="152"/>
    <w:p>
      <w:pPr>
        <w:spacing w:after="0"/>
        <w:ind w:left="0"/>
        <w:jc w:val="both"/>
      </w:pPr>
      <w:r>
        <w:rPr>
          <w:rFonts w:ascii="Times New Roman"/>
          <w:b w:val="false"/>
          <w:i w:val="false"/>
          <w:color w:val="000000"/>
          <w:sz w:val="28"/>
        </w:rPr>
        <w:t>
      __________________________________________________________________________</w:t>
      </w:r>
    </w:p>
    <w:bookmarkEnd w:id="152"/>
    <w:bookmarkStart w:name="z170" w:id="153"/>
    <w:p>
      <w:pPr>
        <w:spacing w:after="0"/>
        <w:ind w:left="0"/>
        <w:jc w:val="both"/>
      </w:pPr>
      <w:r>
        <w:rPr>
          <w:rFonts w:ascii="Times New Roman"/>
          <w:b w:val="false"/>
          <w:i w:val="false"/>
          <w:color w:val="000000"/>
          <w:sz w:val="28"/>
        </w:rPr>
        <w:t>
      Қазақстан Республикасы* -</w:t>
      </w:r>
    </w:p>
    <w:bookmarkEnd w:id="153"/>
    <w:bookmarkStart w:name="z171" w:id="154"/>
    <w:p>
      <w:pPr>
        <w:spacing w:after="0"/>
        <w:ind w:left="0"/>
        <w:jc w:val="both"/>
      </w:pPr>
      <w:r>
        <w:rPr>
          <w:rFonts w:ascii="Times New Roman"/>
          <w:b w:val="false"/>
          <w:i w:val="false"/>
          <w:color w:val="000000"/>
          <w:sz w:val="28"/>
        </w:rPr>
        <w:t>
      Оқу аяқталғаннан кейін міндетті пысықтауға жіберу жүзеге асырылады. Жұмыс істеуге арналған өңірдің атауын тиісті медициналық білім беру және ғылым ұйымына бекітілген өңірлер шегінде денсаулық сақтау жүйесінің медициналық кадрларға өзекті қажеттілігін ескере отырып, комиссия айқындайды. Медициналық білім және ғылым ұйымына бекітілген өңірлердің тізбесі осы қосымшада келтірілген.</w:t>
      </w:r>
    </w:p>
    <w:bookmarkEnd w:id="154"/>
    <w:bookmarkStart w:name="z172" w:id="155"/>
    <w:p>
      <w:pPr>
        <w:spacing w:after="0"/>
        <w:ind w:left="0"/>
        <w:jc w:val="both"/>
      </w:pPr>
      <w:r>
        <w:rPr>
          <w:rFonts w:ascii="Times New Roman"/>
          <w:b w:val="false"/>
          <w:i w:val="false"/>
          <w:color w:val="000000"/>
          <w:sz w:val="28"/>
        </w:rPr>
        <w:t>
      Бекітілген өңірлерде қажеттілік болмаған жағдайда, Комиссияның шешімі бойынша түлек тиісті бейін бойынша мамандарға қажеттілік бар Қазақстан Республикасының өзге өңіріне міндетті жұмыспен өтеуге жіберілуі мүмкін.</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медициналық білімі бар</w:t>
            </w:r>
            <w:r>
              <w:br/>
            </w:r>
            <w:r>
              <w:rPr>
                <w:rFonts w:ascii="Times New Roman"/>
                <w:b w:val="false"/>
                <w:i w:val="false"/>
                <w:color w:val="000000"/>
                <w:sz w:val="20"/>
              </w:rPr>
              <w:t>мамандарды резидентурада</w:t>
            </w:r>
            <w:r>
              <w:br/>
            </w:r>
            <w:r>
              <w:rPr>
                <w:rFonts w:ascii="Times New Roman"/>
                <w:b w:val="false"/>
                <w:i w:val="false"/>
                <w:color w:val="000000"/>
                <w:sz w:val="20"/>
              </w:rPr>
              <w:t>даярлаудың</w:t>
            </w:r>
            <w:r>
              <w:br/>
            </w:r>
            <w:r>
              <w:rPr>
                <w:rFonts w:ascii="Times New Roman"/>
                <w:b w:val="false"/>
                <w:i w:val="false"/>
                <w:color w:val="000000"/>
                <w:sz w:val="20"/>
              </w:rPr>
              <w:t>2026-2027 оқу жылына</w:t>
            </w:r>
            <w:r>
              <w:br/>
            </w:r>
            <w:r>
              <w:rPr>
                <w:rFonts w:ascii="Times New Roman"/>
                <w:b w:val="false"/>
                <w:i w:val="false"/>
                <w:color w:val="000000"/>
                <w:sz w:val="20"/>
              </w:rPr>
              <w:t>арналған мемлекеттік білім</w:t>
            </w:r>
            <w:r>
              <w:br/>
            </w:r>
            <w:r>
              <w:rPr>
                <w:rFonts w:ascii="Times New Roman"/>
                <w:b w:val="false"/>
                <w:i w:val="false"/>
                <w:color w:val="000000"/>
                <w:sz w:val="20"/>
              </w:rPr>
              <w:t>беру тапсырысына</w:t>
            </w:r>
            <w:r>
              <w:br/>
            </w:r>
            <w:r>
              <w:rPr>
                <w:rFonts w:ascii="Times New Roman"/>
                <w:b w:val="false"/>
                <w:i w:val="false"/>
                <w:color w:val="000000"/>
                <w:sz w:val="20"/>
              </w:rPr>
              <w:t>1-қосымша</w:t>
            </w:r>
          </w:p>
        </w:tc>
      </w:tr>
    </w:tbl>
    <w:bookmarkStart w:name="z174" w:id="156"/>
    <w:p>
      <w:pPr>
        <w:spacing w:after="0"/>
        <w:ind w:left="0"/>
        <w:jc w:val="left"/>
      </w:pPr>
      <w:r>
        <w:rPr>
          <w:rFonts w:ascii="Times New Roman"/>
          <w:b/>
          <w:i w:val="false"/>
          <w:color w:val="000000"/>
        </w:rPr>
        <w:t xml:space="preserve"> Өңірлерді медициналық ЖЖОКБҰ-ға бекіту:</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медицина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медицина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Костнайская область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Оспанов атындағы Батыс Қазақстан медицина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 Асфендияров атындағы Қазақ ұлттық медицина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Қазақстан-Ресей медициналық университеті; Оңтүстік Қазақстан медицина академиясы; Қожа Ахмет Ясауи атындағы Халықаралық қазақ-түрік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медицина университеті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оқу орнынан кейінгі</w:t>
            </w:r>
            <w:r>
              <w:br/>
            </w:r>
            <w:r>
              <w:rPr>
                <w:rFonts w:ascii="Times New Roman"/>
                <w:b w:val="false"/>
                <w:i w:val="false"/>
                <w:color w:val="000000"/>
                <w:sz w:val="20"/>
              </w:rPr>
              <w:t>медициналық білімі бар</w:t>
            </w:r>
            <w:r>
              <w:br/>
            </w:r>
            <w:r>
              <w:rPr>
                <w:rFonts w:ascii="Times New Roman"/>
                <w:b w:val="false"/>
                <w:i w:val="false"/>
                <w:color w:val="000000"/>
                <w:sz w:val="20"/>
              </w:rPr>
              <w:t>мамандарды резидентурада</w:t>
            </w:r>
            <w:r>
              <w:br/>
            </w:r>
            <w:r>
              <w:rPr>
                <w:rFonts w:ascii="Times New Roman"/>
                <w:b w:val="false"/>
                <w:i w:val="false"/>
                <w:color w:val="000000"/>
                <w:sz w:val="20"/>
              </w:rPr>
              <w:t>даярлаудың</w:t>
            </w:r>
            <w:r>
              <w:br/>
            </w:r>
            <w:r>
              <w:rPr>
                <w:rFonts w:ascii="Times New Roman"/>
                <w:b w:val="false"/>
                <w:i w:val="false"/>
                <w:color w:val="000000"/>
                <w:sz w:val="20"/>
              </w:rPr>
              <w:t>2026-2027 оқу жылына</w:t>
            </w:r>
            <w:r>
              <w:br/>
            </w:r>
            <w:r>
              <w:rPr>
                <w:rFonts w:ascii="Times New Roman"/>
                <w:b w:val="false"/>
                <w:i w:val="false"/>
                <w:color w:val="000000"/>
                <w:sz w:val="20"/>
              </w:rPr>
              <w:t>арналған мемлекеттік білім</w:t>
            </w:r>
            <w:r>
              <w:br/>
            </w:r>
            <w:r>
              <w:rPr>
                <w:rFonts w:ascii="Times New Roman"/>
                <w:b w:val="false"/>
                <w:i w:val="false"/>
                <w:color w:val="000000"/>
                <w:sz w:val="20"/>
              </w:rPr>
              <w:t>беру тапсырысына</w:t>
            </w:r>
            <w:r>
              <w:br/>
            </w:r>
            <w:r>
              <w:rPr>
                <w:rFonts w:ascii="Times New Roman"/>
                <w:b w:val="false"/>
                <w:i w:val="false"/>
                <w:color w:val="000000"/>
                <w:sz w:val="20"/>
              </w:rPr>
              <w:t>2-қосымша</w:t>
            </w:r>
          </w:p>
        </w:tc>
      </w:tr>
    </w:tbl>
    <w:bookmarkStart w:name="z176" w:id="157"/>
    <w:p>
      <w:pPr>
        <w:spacing w:after="0"/>
        <w:ind w:left="0"/>
        <w:jc w:val="left"/>
      </w:pPr>
      <w:r>
        <w:rPr>
          <w:rFonts w:ascii="Times New Roman"/>
          <w:b/>
          <w:i w:val="false"/>
          <w:color w:val="000000"/>
        </w:rPr>
        <w:t xml:space="preserve"> Өңірлік медициналық ұйымдарға ұйымдастырушылық-әдістемелік көмек  көрсетуге жауапты, денсаулық сақтау саласындағы ғылыми ұйымдар арасында әкімшілік-аумақтық бірліктерді бөлу</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Жетекшілік ететін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"Акушерлік, гинекология және перинатология ғылыми орталығы" 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және гинекология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8"/>
          <w:p>
            <w:pPr>
              <w:spacing w:after="20"/>
              <w:ind w:left="20"/>
              <w:jc w:val="both"/>
            </w:pPr>
            <w:r>
              <w:rPr>
                <w:rFonts w:ascii="Times New Roman"/>
                <w:b w:val="false"/>
                <w:i w:val="false"/>
                <w:color w:val="000000"/>
                <w:sz w:val="20"/>
              </w:rPr>
              <w:t>
9 өңір</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(Алматы,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w:t>
            </w:r>
          </w:p>
          <w:p>
            <w:pPr>
              <w:spacing w:after="20"/>
              <w:ind w:left="20"/>
              <w:jc w:val="both"/>
            </w:pPr>
            <w:r>
              <w:rPr>
                <w:rFonts w:ascii="Times New Roman"/>
                <w:b w:val="false"/>
                <w:i w:val="false"/>
                <w:color w:val="000000"/>
                <w:sz w:val="20"/>
              </w:rPr>
              <w:t>
</w:t>
            </w:r>
            <w:r>
              <w:rPr>
                <w:rFonts w:ascii="Times New Roman"/>
                <w:b w:val="false"/>
                <w:i w:val="false"/>
                <w:color w:val="000000"/>
                <w:sz w:val="20"/>
              </w:rPr>
              <w:t>Жетісу,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Қызылорда,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Маңғыстау,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Түркістан облыстары,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қ.,</w:t>
            </w:r>
          </w:p>
          <w:p>
            <w:pPr>
              <w:spacing w:after="20"/>
              <w:ind w:left="20"/>
              <w:jc w:val="both"/>
            </w:pPr>
            <w:r>
              <w:rPr>
                <w:rFonts w:ascii="Times New Roman"/>
                <w:b w:val="false"/>
                <w:i w:val="false"/>
                <w:color w:val="000000"/>
                <w:sz w:val="20"/>
              </w:rPr>
              <w:t>
Шымкент 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және балалар хирургиясы ғылыми орталығы" 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59"/>
          <w:p>
            <w:pPr>
              <w:spacing w:after="20"/>
              <w:ind w:left="20"/>
              <w:jc w:val="both"/>
            </w:pPr>
            <w:r>
              <w:rPr>
                <w:rFonts w:ascii="Times New Roman"/>
                <w:b w:val="false"/>
                <w:i w:val="false"/>
                <w:color w:val="000000"/>
                <w:sz w:val="20"/>
              </w:rPr>
              <w:t>
9 өңір</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(Алматы,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w:t>
            </w:r>
          </w:p>
          <w:p>
            <w:pPr>
              <w:spacing w:after="20"/>
              <w:ind w:left="20"/>
              <w:jc w:val="both"/>
            </w:pPr>
            <w:r>
              <w:rPr>
                <w:rFonts w:ascii="Times New Roman"/>
                <w:b w:val="false"/>
                <w:i w:val="false"/>
                <w:color w:val="000000"/>
                <w:sz w:val="20"/>
              </w:rPr>
              <w:t>
</w:t>
            </w:r>
            <w:r>
              <w:rPr>
                <w:rFonts w:ascii="Times New Roman"/>
                <w:b w:val="false"/>
                <w:i w:val="false"/>
                <w:color w:val="000000"/>
                <w:sz w:val="20"/>
              </w:rPr>
              <w:t>Жетісу,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Қызылорда,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Маңғыстау,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Түркістан облыстары,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қ.,</w:t>
            </w:r>
          </w:p>
          <w:p>
            <w:pPr>
              <w:spacing w:after="20"/>
              <w:ind w:left="20"/>
              <w:jc w:val="both"/>
            </w:pPr>
            <w:r>
              <w:rPr>
                <w:rFonts w:ascii="Times New Roman"/>
                <w:b w:val="false"/>
                <w:i w:val="false"/>
                <w:color w:val="000000"/>
                <w:sz w:val="20"/>
              </w:rPr>
              <w:t>
Шымкент 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60"/>
          <w:p>
            <w:pPr>
              <w:spacing w:after="20"/>
              <w:ind w:left="20"/>
              <w:jc w:val="both"/>
            </w:pPr>
            <w:r>
              <w:rPr>
                <w:rFonts w:ascii="Times New Roman"/>
                <w:b w:val="false"/>
                <w:i w:val="false"/>
                <w:color w:val="000000"/>
                <w:sz w:val="20"/>
              </w:rPr>
              <w:t>
9 өңір</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(Алматы,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w:t>
            </w:r>
          </w:p>
          <w:p>
            <w:pPr>
              <w:spacing w:after="20"/>
              <w:ind w:left="20"/>
              <w:jc w:val="both"/>
            </w:pPr>
            <w:r>
              <w:rPr>
                <w:rFonts w:ascii="Times New Roman"/>
                <w:b w:val="false"/>
                <w:i w:val="false"/>
                <w:color w:val="000000"/>
                <w:sz w:val="20"/>
              </w:rPr>
              <w:t>
</w:t>
            </w:r>
            <w:r>
              <w:rPr>
                <w:rFonts w:ascii="Times New Roman"/>
                <w:b w:val="false"/>
                <w:i w:val="false"/>
                <w:color w:val="000000"/>
                <w:sz w:val="20"/>
              </w:rPr>
              <w:t>Жетісу,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Қызылорда,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Маңғыстау,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Түркістан облыстары,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қ.,</w:t>
            </w:r>
          </w:p>
          <w:p>
            <w:pPr>
              <w:spacing w:after="20"/>
              <w:ind w:left="20"/>
              <w:jc w:val="both"/>
            </w:pPr>
            <w:r>
              <w:rPr>
                <w:rFonts w:ascii="Times New Roman"/>
                <w:b w:val="false"/>
                <w:i w:val="false"/>
                <w:color w:val="000000"/>
                <w:sz w:val="20"/>
              </w:rPr>
              <w:t>
Шымкент 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корпоративтік қоры (келісу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және гинекология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61"/>
          <w:p>
            <w:pPr>
              <w:spacing w:after="20"/>
              <w:ind w:left="20"/>
              <w:jc w:val="both"/>
            </w:pPr>
            <w:r>
              <w:rPr>
                <w:rFonts w:ascii="Times New Roman"/>
                <w:b w:val="false"/>
                <w:i w:val="false"/>
                <w:color w:val="000000"/>
                <w:sz w:val="20"/>
              </w:rPr>
              <w:t>
11 өңір</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(Абай,</w:t>
            </w:r>
          </w:p>
          <w:p>
            <w:pPr>
              <w:spacing w:after="20"/>
              <w:ind w:left="20"/>
              <w:jc w:val="both"/>
            </w:pPr>
            <w:r>
              <w:rPr>
                <w:rFonts w:ascii="Times New Roman"/>
                <w:b w:val="false"/>
                <w:i w:val="false"/>
                <w:color w:val="000000"/>
                <w:sz w:val="20"/>
              </w:rPr>
              <w:t>
</w:t>
            </w:r>
            <w:r>
              <w:rPr>
                <w:rFonts w:ascii="Times New Roman"/>
                <w:b w:val="false"/>
                <w:i w:val="false"/>
                <w:color w:val="000000"/>
                <w:sz w:val="20"/>
              </w:rPr>
              <w:t>Ақмола,</w:t>
            </w:r>
          </w:p>
          <w:p>
            <w:pPr>
              <w:spacing w:after="20"/>
              <w:ind w:left="20"/>
              <w:jc w:val="both"/>
            </w:pPr>
            <w:r>
              <w:rPr>
                <w:rFonts w:ascii="Times New Roman"/>
                <w:b w:val="false"/>
                <w:i w:val="false"/>
                <w:color w:val="000000"/>
                <w:sz w:val="20"/>
              </w:rPr>
              <w:t>
</w:t>
            </w:r>
            <w:r>
              <w:rPr>
                <w:rFonts w:ascii="Times New Roman"/>
                <w:b w:val="false"/>
                <w:i w:val="false"/>
                <w:color w:val="000000"/>
                <w:sz w:val="20"/>
              </w:rPr>
              <w:t>Ақтөбе,</w:t>
            </w:r>
          </w:p>
          <w:p>
            <w:pPr>
              <w:spacing w:after="20"/>
              <w:ind w:left="20"/>
              <w:jc w:val="both"/>
            </w:pPr>
            <w:r>
              <w:rPr>
                <w:rFonts w:ascii="Times New Roman"/>
                <w:b w:val="false"/>
                <w:i w:val="false"/>
                <w:color w:val="000000"/>
                <w:sz w:val="20"/>
              </w:rPr>
              <w:t>
</w:t>
            </w:r>
            <w:r>
              <w:rPr>
                <w:rFonts w:ascii="Times New Roman"/>
                <w:b w:val="false"/>
                <w:i w:val="false"/>
                <w:color w:val="000000"/>
                <w:sz w:val="20"/>
              </w:rPr>
              <w:t>Атырау,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Қостанай,</w:t>
            </w:r>
          </w:p>
          <w:p>
            <w:pPr>
              <w:spacing w:after="20"/>
              <w:ind w:left="20"/>
              <w:jc w:val="both"/>
            </w:pPr>
            <w:r>
              <w:rPr>
                <w:rFonts w:ascii="Times New Roman"/>
                <w:b w:val="false"/>
                <w:i w:val="false"/>
                <w:color w:val="000000"/>
                <w:sz w:val="20"/>
              </w:rPr>
              <w:t>
</w:t>
            </w:r>
            <w:r>
              <w:rPr>
                <w:rFonts w:ascii="Times New Roman"/>
                <w:b w:val="false"/>
                <w:i w:val="false"/>
                <w:color w:val="000000"/>
                <w:sz w:val="20"/>
              </w:rPr>
              <w:t>Павлодар,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Солтүстік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Ұлытау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облыстары,</w:t>
            </w:r>
          </w:p>
          <w:p>
            <w:pPr>
              <w:spacing w:after="20"/>
              <w:ind w:left="20"/>
              <w:jc w:val="both"/>
            </w:pPr>
            <w:r>
              <w:rPr>
                <w:rFonts w:ascii="Times New Roman"/>
                <w:b w:val="false"/>
                <w:i w:val="false"/>
                <w:color w:val="000000"/>
                <w:sz w:val="20"/>
              </w:rPr>
              <w:t>
Астана 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иммунология (ересек)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62"/>
          <w:p>
            <w:pPr>
              <w:spacing w:after="20"/>
              <w:ind w:left="20"/>
              <w:jc w:val="both"/>
            </w:pPr>
            <w:r>
              <w:rPr>
                <w:rFonts w:ascii="Times New Roman"/>
                <w:b w:val="false"/>
                <w:i w:val="false"/>
                <w:color w:val="000000"/>
                <w:sz w:val="20"/>
              </w:rPr>
              <w:t>
12 өңір</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(Абай,</w:t>
            </w:r>
          </w:p>
          <w:p>
            <w:pPr>
              <w:spacing w:after="20"/>
              <w:ind w:left="20"/>
              <w:jc w:val="both"/>
            </w:pPr>
            <w:r>
              <w:rPr>
                <w:rFonts w:ascii="Times New Roman"/>
                <w:b w:val="false"/>
                <w:i w:val="false"/>
                <w:color w:val="000000"/>
                <w:sz w:val="20"/>
              </w:rPr>
              <w:t>
</w:t>
            </w:r>
            <w:r>
              <w:rPr>
                <w:rFonts w:ascii="Times New Roman"/>
                <w:b w:val="false"/>
                <w:i w:val="false"/>
                <w:color w:val="000000"/>
                <w:sz w:val="20"/>
              </w:rPr>
              <w:t>Ақмола,</w:t>
            </w:r>
          </w:p>
          <w:p>
            <w:pPr>
              <w:spacing w:after="20"/>
              <w:ind w:left="20"/>
              <w:jc w:val="both"/>
            </w:pPr>
            <w:r>
              <w:rPr>
                <w:rFonts w:ascii="Times New Roman"/>
                <w:b w:val="false"/>
                <w:i w:val="false"/>
                <w:color w:val="000000"/>
                <w:sz w:val="20"/>
              </w:rPr>
              <w:t>
</w:t>
            </w:r>
            <w:r>
              <w:rPr>
                <w:rFonts w:ascii="Times New Roman"/>
                <w:b w:val="false"/>
                <w:i w:val="false"/>
                <w:color w:val="000000"/>
                <w:sz w:val="20"/>
              </w:rPr>
              <w:t>Ақтөбе,</w:t>
            </w:r>
          </w:p>
          <w:p>
            <w:pPr>
              <w:spacing w:after="20"/>
              <w:ind w:left="20"/>
              <w:jc w:val="both"/>
            </w:pPr>
            <w:r>
              <w:rPr>
                <w:rFonts w:ascii="Times New Roman"/>
                <w:b w:val="false"/>
                <w:i w:val="false"/>
                <w:color w:val="000000"/>
                <w:sz w:val="20"/>
              </w:rPr>
              <w:t>
</w:t>
            </w:r>
            <w:r>
              <w:rPr>
                <w:rFonts w:ascii="Times New Roman"/>
                <w:b w:val="false"/>
                <w:i w:val="false"/>
                <w:color w:val="000000"/>
                <w:sz w:val="20"/>
              </w:rPr>
              <w:t>Атырау,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Қостанай,</w:t>
            </w:r>
          </w:p>
          <w:p>
            <w:pPr>
              <w:spacing w:after="20"/>
              <w:ind w:left="20"/>
              <w:jc w:val="both"/>
            </w:pPr>
            <w:r>
              <w:rPr>
                <w:rFonts w:ascii="Times New Roman"/>
                <w:b w:val="false"/>
                <w:i w:val="false"/>
                <w:color w:val="000000"/>
                <w:sz w:val="20"/>
              </w:rPr>
              <w:t>
</w:t>
            </w:r>
            <w:r>
              <w:rPr>
                <w:rFonts w:ascii="Times New Roman"/>
                <w:b w:val="false"/>
                <w:i w:val="false"/>
                <w:color w:val="000000"/>
                <w:sz w:val="20"/>
              </w:rPr>
              <w:t>Павлодар,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Солтүстік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Ұлытау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облыстары,</w:t>
            </w:r>
          </w:p>
          <w:p>
            <w:pPr>
              <w:spacing w:after="20"/>
              <w:ind w:left="20"/>
              <w:jc w:val="both"/>
            </w:pPr>
            <w:r>
              <w:rPr>
                <w:rFonts w:ascii="Times New Roman"/>
                <w:b w:val="false"/>
                <w:i w:val="false"/>
                <w:color w:val="000000"/>
                <w:sz w:val="20"/>
              </w:rPr>
              <w:t>
Астана 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63"/>
          <w:p>
            <w:pPr>
              <w:spacing w:after="20"/>
              <w:ind w:left="20"/>
              <w:jc w:val="both"/>
            </w:pPr>
            <w:r>
              <w:rPr>
                <w:rFonts w:ascii="Times New Roman"/>
                <w:b w:val="false"/>
                <w:i w:val="false"/>
                <w:color w:val="000000"/>
                <w:sz w:val="20"/>
              </w:rPr>
              <w:t>
11 өңір</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(Абай,</w:t>
            </w:r>
          </w:p>
          <w:p>
            <w:pPr>
              <w:spacing w:after="20"/>
              <w:ind w:left="20"/>
              <w:jc w:val="both"/>
            </w:pPr>
            <w:r>
              <w:rPr>
                <w:rFonts w:ascii="Times New Roman"/>
                <w:b w:val="false"/>
                <w:i w:val="false"/>
                <w:color w:val="000000"/>
                <w:sz w:val="20"/>
              </w:rPr>
              <w:t>
</w:t>
            </w:r>
            <w:r>
              <w:rPr>
                <w:rFonts w:ascii="Times New Roman"/>
                <w:b w:val="false"/>
                <w:i w:val="false"/>
                <w:color w:val="000000"/>
                <w:sz w:val="20"/>
              </w:rPr>
              <w:t>Ақмола,</w:t>
            </w:r>
          </w:p>
          <w:p>
            <w:pPr>
              <w:spacing w:after="20"/>
              <w:ind w:left="20"/>
              <w:jc w:val="both"/>
            </w:pPr>
            <w:r>
              <w:rPr>
                <w:rFonts w:ascii="Times New Roman"/>
                <w:b w:val="false"/>
                <w:i w:val="false"/>
                <w:color w:val="000000"/>
                <w:sz w:val="20"/>
              </w:rPr>
              <w:t>
</w:t>
            </w:r>
            <w:r>
              <w:rPr>
                <w:rFonts w:ascii="Times New Roman"/>
                <w:b w:val="false"/>
                <w:i w:val="false"/>
                <w:color w:val="000000"/>
                <w:sz w:val="20"/>
              </w:rPr>
              <w:t>Ақтөбе,</w:t>
            </w:r>
          </w:p>
          <w:p>
            <w:pPr>
              <w:spacing w:after="20"/>
              <w:ind w:left="20"/>
              <w:jc w:val="both"/>
            </w:pPr>
            <w:r>
              <w:rPr>
                <w:rFonts w:ascii="Times New Roman"/>
                <w:b w:val="false"/>
                <w:i w:val="false"/>
                <w:color w:val="000000"/>
                <w:sz w:val="20"/>
              </w:rPr>
              <w:t>
</w:t>
            </w:r>
            <w:r>
              <w:rPr>
                <w:rFonts w:ascii="Times New Roman"/>
                <w:b w:val="false"/>
                <w:i w:val="false"/>
                <w:color w:val="000000"/>
                <w:sz w:val="20"/>
              </w:rPr>
              <w:t>Атырау,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Қостанай,</w:t>
            </w:r>
          </w:p>
          <w:p>
            <w:pPr>
              <w:spacing w:after="20"/>
              <w:ind w:left="20"/>
              <w:jc w:val="both"/>
            </w:pPr>
            <w:r>
              <w:rPr>
                <w:rFonts w:ascii="Times New Roman"/>
                <w:b w:val="false"/>
                <w:i w:val="false"/>
                <w:color w:val="000000"/>
                <w:sz w:val="20"/>
              </w:rPr>
              <w:t>
</w:t>
            </w:r>
            <w:r>
              <w:rPr>
                <w:rFonts w:ascii="Times New Roman"/>
                <w:b w:val="false"/>
                <w:i w:val="false"/>
                <w:color w:val="000000"/>
                <w:sz w:val="20"/>
              </w:rPr>
              <w:t>Павлодар,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Солтүстік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Ұлытау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облыстары,</w:t>
            </w:r>
          </w:p>
          <w:p>
            <w:pPr>
              <w:spacing w:after="20"/>
              <w:ind w:left="20"/>
              <w:jc w:val="both"/>
            </w:pPr>
            <w:r>
              <w:rPr>
                <w:rFonts w:ascii="Times New Roman"/>
                <w:b w:val="false"/>
                <w:i w:val="false"/>
                <w:color w:val="000000"/>
                <w:sz w:val="20"/>
              </w:rPr>
              <w:t>
Астана 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және гематология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4"/>
          <w:p>
            <w:pPr>
              <w:spacing w:after="20"/>
              <w:ind w:left="20"/>
              <w:jc w:val="both"/>
            </w:pPr>
            <w:r>
              <w:rPr>
                <w:rFonts w:ascii="Times New Roman"/>
                <w:b w:val="false"/>
                <w:i w:val="false"/>
                <w:color w:val="000000"/>
                <w:sz w:val="20"/>
              </w:rPr>
              <w:t>
11 өңір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(Абай,</w:t>
            </w:r>
          </w:p>
          <w:p>
            <w:pPr>
              <w:spacing w:after="20"/>
              <w:ind w:left="20"/>
              <w:jc w:val="both"/>
            </w:pPr>
            <w:r>
              <w:rPr>
                <w:rFonts w:ascii="Times New Roman"/>
                <w:b w:val="false"/>
                <w:i w:val="false"/>
                <w:color w:val="000000"/>
                <w:sz w:val="20"/>
              </w:rPr>
              <w:t>
</w:t>
            </w:r>
            <w:r>
              <w:rPr>
                <w:rFonts w:ascii="Times New Roman"/>
                <w:b w:val="false"/>
                <w:i w:val="false"/>
                <w:color w:val="000000"/>
                <w:sz w:val="20"/>
              </w:rPr>
              <w:t>Ақмола,</w:t>
            </w:r>
          </w:p>
          <w:p>
            <w:pPr>
              <w:spacing w:after="20"/>
              <w:ind w:left="20"/>
              <w:jc w:val="both"/>
            </w:pPr>
            <w:r>
              <w:rPr>
                <w:rFonts w:ascii="Times New Roman"/>
                <w:b w:val="false"/>
                <w:i w:val="false"/>
                <w:color w:val="000000"/>
                <w:sz w:val="20"/>
              </w:rPr>
              <w:t>
</w:t>
            </w:r>
            <w:r>
              <w:rPr>
                <w:rFonts w:ascii="Times New Roman"/>
                <w:b w:val="false"/>
                <w:i w:val="false"/>
                <w:color w:val="000000"/>
                <w:sz w:val="20"/>
              </w:rPr>
              <w:t>Ақтөбе,</w:t>
            </w:r>
          </w:p>
          <w:p>
            <w:pPr>
              <w:spacing w:after="20"/>
              <w:ind w:left="20"/>
              <w:jc w:val="both"/>
            </w:pPr>
            <w:r>
              <w:rPr>
                <w:rFonts w:ascii="Times New Roman"/>
                <w:b w:val="false"/>
                <w:i w:val="false"/>
                <w:color w:val="000000"/>
                <w:sz w:val="20"/>
              </w:rPr>
              <w:t>
</w:t>
            </w:r>
            <w:r>
              <w:rPr>
                <w:rFonts w:ascii="Times New Roman"/>
                <w:b w:val="false"/>
                <w:i w:val="false"/>
                <w:color w:val="000000"/>
                <w:sz w:val="20"/>
              </w:rPr>
              <w:t>Атырау,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Қостанай,</w:t>
            </w:r>
          </w:p>
          <w:p>
            <w:pPr>
              <w:spacing w:after="20"/>
              <w:ind w:left="20"/>
              <w:jc w:val="both"/>
            </w:pPr>
            <w:r>
              <w:rPr>
                <w:rFonts w:ascii="Times New Roman"/>
                <w:b w:val="false"/>
                <w:i w:val="false"/>
                <w:color w:val="000000"/>
                <w:sz w:val="20"/>
              </w:rPr>
              <w:t>
</w:t>
            </w:r>
            <w:r>
              <w:rPr>
                <w:rFonts w:ascii="Times New Roman"/>
                <w:b w:val="false"/>
                <w:i w:val="false"/>
                <w:color w:val="000000"/>
                <w:sz w:val="20"/>
              </w:rPr>
              <w:t>Павлодар,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Солтүстік Қазақстан,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Ұлытау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облыстары,</w:t>
            </w:r>
          </w:p>
          <w:p>
            <w:pPr>
              <w:spacing w:after="20"/>
              <w:ind w:left="20"/>
              <w:jc w:val="both"/>
            </w:pPr>
            <w:r>
              <w:rPr>
                <w:rFonts w:ascii="Times New Roman"/>
                <w:b w:val="false"/>
                <w:i w:val="false"/>
                <w:color w:val="000000"/>
                <w:sz w:val="20"/>
              </w:rPr>
              <w:t>
Астана 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65"/>
          <w:p>
            <w:pPr>
              <w:spacing w:after="20"/>
              <w:ind w:left="20"/>
              <w:jc w:val="both"/>
            </w:pPr>
            <w:r>
              <w:rPr>
                <w:rFonts w:ascii="Times New Roman"/>
                <w:b w:val="false"/>
                <w:i w:val="false"/>
                <w:color w:val="000000"/>
                <w:sz w:val="20"/>
              </w:rPr>
              <w:t>
Аритмология (балалар)</w:t>
            </w:r>
          </w:p>
          <w:bookmarkEnd w:id="165"/>
          <w:p>
            <w:pPr>
              <w:spacing w:after="20"/>
              <w:ind w:left="20"/>
              <w:jc w:val="both"/>
            </w:pPr>
            <w:r>
              <w:rPr>
                <w:rFonts w:ascii="Times New Roman"/>
                <w:b w:val="false"/>
                <w:i w:val="false"/>
                <w:color w:val="000000"/>
                <w:sz w:val="20"/>
              </w:rPr>
              <w:t>
Аллергология, иммунология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"University Medical Center" корпоративтік қоры, "Жүрек орталығы" (бұрынғы "Ұлттық ғылыми кардиохирургиялық орталығы" КЕАҚ) (келісу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 Сызғанов атындағы Хирургия ұлттық ғылыми орталығы"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онкология және радиология ғылыми- зерттеу институты"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66"/>
          <w:p>
            <w:pPr>
              <w:spacing w:after="20"/>
              <w:ind w:left="20"/>
              <w:jc w:val="both"/>
            </w:pPr>
            <w:r>
              <w:rPr>
                <w:rFonts w:ascii="Times New Roman"/>
                <w:b w:val="false"/>
                <w:i w:val="false"/>
                <w:color w:val="000000"/>
                <w:sz w:val="20"/>
              </w:rPr>
              <w:t>
Онкология</w:t>
            </w:r>
          </w:p>
          <w:bookmarkEnd w:id="166"/>
          <w:p>
            <w:pPr>
              <w:spacing w:after="20"/>
              <w:ind w:left="20"/>
              <w:jc w:val="both"/>
            </w:pPr>
            <w:r>
              <w:rPr>
                <w:rFonts w:ascii="Times New Roman"/>
                <w:b w:val="false"/>
                <w:i w:val="false"/>
                <w:color w:val="000000"/>
                <w:sz w:val="20"/>
              </w:rPr>
              <w:t>
Радиология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"Кардиология және ішкі аурулар ғылыми зерттеу институты"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67"/>
          <w:p>
            <w:pPr>
              <w:spacing w:after="20"/>
              <w:ind w:left="20"/>
              <w:jc w:val="both"/>
            </w:pPr>
            <w:r>
              <w:rPr>
                <w:rFonts w:ascii="Times New Roman"/>
                <w:b w:val="false"/>
                <w:i w:val="false"/>
                <w:color w:val="000000"/>
                <w:sz w:val="20"/>
              </w:rPr>
              <w:t xml:space="preserve">
Кардиология </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Эндокринология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Ревматология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Орфандық патология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(ересек)</w:t>
            </w:r>
          </w:p>
          <w:p>
            <w:pPr>
              <w:spacing w:after="20"/>
              <w:ind w:left="20"/>
              <w:jc w:val="both"/>
            </w:pPr>
            <w:r>
              <w:rPr>
                <w:rFonts w:ascii="Times New Roman"/>
                <w:b w:val="false"/>
                <w:i w:val="false"/>
                <w:color w:val="000000"/>
                <w:sz w:val="20"/>
              </w:rPr>
              <w:t>
</w:t>
            </w:r>
            <w:r>
              <w:rPr>
                <w:rFonts w:ascii="Times New Roman"/>
                <w:b w:val="false"/>
                <w:i w:val="false"/>
                <w:color w:val="000000"/>
                <w:sz w:val="20"/>
              </w:rPr>
              <w:t>Пульмонология</w:t>
            </w:r>
          </w:p>
          <w:p>
            <w:pPr>
              <w:spacing w:after="20"/>
              <w:ind w:left="20"/>
              <w:jc w:val="both"/>
            </w:pPr>
            <w:r>
              <w:rPr>
                <w:rFonts w:ascii="Times New Roman"/>
                <w:b w:val="false"/>
                <w:i w:val="false"/>
                <w:color w:val="000000"/>
                <w:sz w:val="20"/>
              </w:rPr>
              <w:t>
Нефрология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иммунология (ересек)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68"/>
          <w:p>
            <w:pPr>
              <w:spacing w:after="20"/>
              <w:ind w:left="20"/>
              <w:jc w:val="both"/>
            </w:pPr>
            <w:r>
              <w:rPr>
                <w:rFonts w:ascii="Times New Roman"/>
                <w:b w:val="false"/>
                <w:i w:val="false"/>
                <w:color w:val="000000"/>
                <w:sz w:val="20"/>
              </w:rPr>
              <w:t>
8 өңір</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(Алматы,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w:t>
            </w:r>
          </w:p>
          <w:p>
            <w:pPr>
              <w:spacing w:after="20"/>
              <w:ind w:left="20"/>
              <w:jc w:val="both"/>
            </w:pPr>
            <w:r>
              <w:rPr>
                <w:rFonts w:ascii="Times New Roman"/>
                <w:b w:val="false"/>
                <w:i w:val="false"/>
                <w:color w:val="000000"/>
                <w:sz w:val="20"/>
              </w:rPr>
              <w:t>
</w:t>
            </w:r>
            <w:r>
              <w:rPr>
                <w:rFonts w:ascii="Times New Roman"/>
                <w:b w:val="false"/>
                <w:i w:val="false"/>
                <w:color w:val="000000"/>
                <w:sz w:val="20"/>
              </w:rPr>
              <w:t>Жетісу,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Қызылорда,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Маңғыстау,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Түркістан облыстары,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қ.,</w:t>
            </w:r>
          </w:p>
          <w:p>
            <w:pPr>
              <w:spacing w:after="20"/>
              <w:ind w:left="20"/>
              <w:jc w:val="both"/>
            </w:pPr>
            <w:r>
              <w:rPr>
                <w:rFonts w:ascii="Times New Roman"/>
                <w:b w:val="false"/>
                <w:i w:val="false"/>
                <w:color w:val="000000"/>
                <w:sz w:val="20"/>
              </w:rPr>
              <w:t>
Шымкент 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"Қазақстан Республикасының Ұлттық фтизиопульмонология ғылыми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"Республикалық психикалық ғылыми-практикалық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69"/>
          <w:p>
            <w:pPr>
              <w:spacing w:after="20"/>
              <w:ind w:left="20"/>
              <w:jc w:val="both"/>
            </w:pPr>
            <w:r>
              <w:rPr>
                <w:rFonts w:ascii="Times New Roman"/>
                <w:b w:val="false"/>
                <w:i w:val="false"/>
                <w:color w:val="000000"/>
                <w:sz w:val="20"/>
              </w:rPr>
              <w:t>
Психиатрия</w:t>
            </w:r>
          </w:p>
          <w:bookmarkEnd w:id="169"/>
          <w:p>
            <w:pPr>
              <w:spacing w:after="20"/>
              <w:ind w:left="20"/>
              <w:jc w:val="both"/>
            </w:pPr>
            <w:r>
              <w:rPr>
                <w:rFonts w:ascii="Times New Roman"/>
                <w:b w:val="false"/>
                <w:i w:val="false"/>
                <w:color w:val="000000"/>
                <w:sz w:val="20"/>
              </w:rPr>
              <w:t>
Наркология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"Академик Н.Ж. Батпенов атындағы Ұлттық ғылыми травматология және ортопедия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 және ортопедия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нейрохирургия орталығы"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онкология орталығы"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70"/>
          <w:p>
            <w:pPr>
              <w:spacing w:after="20"/>
              <w:ind w:left="20"/>
              <w:jc w:val="both"/>
            </w:pPr>
            <w:r>
              <w:rPr>
                <w:rFonts w:ascii="Times New Roman"/>
                <w:b w:val="false"/>
                <w:i w:val="false"/>
                <w:color w:val="000000"/>
                <w:sz w:val="20"/>
              </w:rPr>
              <w:t>
Онкогематология (ересек)</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Гепатология</w:t>
            </w:r>
          </w:p>
          <w:p>
            <w:pPr>
              <w:spacing w:after="20"/>
              <w:ind w:left="20"/>
              <w:jc w:val="both"/>
            </w:pPr>
            <w:r>
              <w:rPr>
                <w:rFonts w:ascii="Times New Roman"/>
                <w:b w:val="false"/>
                <w:i w:val="false"/>
                <w:color w:val="000000"/>
                <w:sz w:val="20"/>
              </w:rPr>
              <w:t>
Гастроэнтерология (ересек)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оңалту ұлттық орталығы" КеАҚ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"Республикалық медициналық-санитариялық алғашқы көмек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МСАК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Барлық өңірлер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"Ұлттық шұғыл медицинаны үйлестіру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71"/>
          <w:p>
            <w:pPr>
              <w:spacing w:after="20"/>
              <w:ind w:left="20"/>
              <w:jc w:val="both"/>
            </w:pPr>
            <w:r>
              <w:rPr>
                <w:rFonts w:ascii="Times New Roman"/>
                <w:b w:val="false"/>
                <w:i w:val="false"/>
                <w:color w:val="000000"/>
                <w:sz w:val="20"/>
              </w:rPr>
              <w:t>
Кезек күттірмейтін медицина</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Токсикология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Инсульт</w:t>
            </w:r>
          </w:p>
          <w:p>
            <w:pPr>
              <w:spacing w:after="20"/>
              <w:ind w:left="20"/>
              <w:jc w:val="both"/>
            </w:pPr>
            <w:r>
              <w:rPr>
                <w:rFonts w:ascii="Times New Roman"/>
                <w:b w:val="false"/>
                <w:i w:val="false"/>
                <w:color w:val="000000"/>
                <w:sz w:val="20"/>
              </w:rPr>
              <w:t>
</w:t>
            </w:r>
            <w:r>
              <w:rPr>
                <w:rFonts w:ascii="Times New Roman"/>
                <w:b w:val="false"/>
                <w:i w:val="false"/>
                <w:color w:val="000000"/>
                <w:sz w:val="20"/>
              </w:rPr>
              <w:t>Аритмология</w:t>
            </w:r>
          </w:p>
          <w:p>
            <w:pPr>
              <w:spacing w:after="20"/>
              <w:ind w:left="20"/>
              <w:jc w:val="both"/>
            </w:pPr>
            <w:r>
              <w:rPr>
                <w:rFonts w:ascii="Times New Roman"/>
                <w:b w:val="false"/>
                <w:i w:val="false"/>
                <w:color w:val="000000"/>
                <w:sz w:val="20"/>
              </w:rPr>
              <w:t>
(взрослая)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"Трансфузиология ғылыми-өндірістік орталығы" ШЖҚ РМК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өңірлер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