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bbcb" w14:textId="1d0b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заттың саудалық атауына өндірушінің шекті бағаларын, бөлшек және көтерме саудада өткізу үшін дәрілік заттың саудалық атауына шекті бағаларды бекіту туралы" Қазақстан Республикасы Денсаулық сақтау министрінің міндетін атқарушының 2021 жылғы 27 тамыздағы №ҚР ДСМ-94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4 шiлдедегi № 73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"Дәрілік заттың саудалық атауына өндірушінің шекті бағаларын, бөлшек және көтерме саудада өткізу үшін дәрілік заттың саудалық атауына шекті бағаларды бекіту туралы" Қазақстан Республикасы Денсаулық сақтау министрінің міндетін атқарушының 2021 жылғы 27 тамыздағы № ҚР ДСМ-94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24229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Дәрілік заттың саудалық атауына өндірушінің шекті бағалары, бөлшек және көтерме саудада өткізу үшін дәрілік заттың саудалық атауына </w:t>
      </w:r>
      <w:r>
        <w:rPr>
          <w:rFonts w:ascii="Times New Roman"/>
          <w:b w:val="false"/>
          <w:i w:val="false"/>
          <w:color w:val="000000"/>
          <w:sz w:val="28"/>
        </w:rPr>
        <w:t>шекті бағалар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Ұлттық тіркеу куәлігі бар дәрілік заттың тауарлық атауына бекітілген шекті көтерме және бөлшек бағалары Еуразиялық экономикалық одақ (ЕАЭО) қағидаларына сәйкес тіркелген, бірдей өндірушісі, бірдей тауарлық атауы бар, дәрілік түрі, дозасы, концентрациясы, көлемі және өлшем-орамы бірдей дәрілік заттарға қолданылады.</w:t>
      </w:r>
    </w:p>
    <w:bookmarkEnd w:id="3"/>
    <w:bookmarkStart w:name="z8"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Бәсекелестікті қорғау</w:t>
      </w:r>
    </w:p>
    <w:bookmarkEnd w:id="11"/>
    <w:bookmarkStart w:name="z17" w:id="12"/>
    <w:p>
      <w:pPr>
        <w:spacing w:after="0"/>
        <w:ind w:left="0"/>
        <w:jc w:val="both"/>
      </w:pPr>
      <w:r>
        <w:rPr>
          <w:rFonts w:ascii="Times New Roman"/>
          <w:b w:val="false"/>
          <w:i w:val="false"/>
          <w:color w:val="000000"/>
          <w:sz w:val="28"/>
        </w:rPr>
        <w:t>
      және дамыту агенттігі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4 шілдедегі</w:t>
            </w:r>
            <w:r>
              <w:br/>
            </w:r>
            <w:r>
              <w:rPr>
                <w:rFonts w:ascii="Times New Roman"/>
                <w:b w:val="false"/>
                <w:i w:val="false"/>
                <w:color w:val="000000"/>
                <w:sz w:val="20"/>
              </w:rPr>
              <w:t>№ 73 Бұйрықа 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27 тамыздағы</w:t>
            </w:r>
            <w:r>
              <w:br/>
            </w:r>
            <w:r>
              <w:rPr>
                <w:rFonts w:ascii="Times New Roman"/>
                <w:b w:val="false"/>
                <w:i w:val="false"/>
                <w:color w:val="000000"/>
                <w:sz w:val="20"/>
              </w:rPr>
              <w:t>№ҚР ДСМ-94 бұйрығына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шекті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үшін шекті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үшін шекті баға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FDP Medlac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еріткішпен жиынтықта, 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Медлак Фарма Италия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L-ЛИЗИНА ЭСЦИНАТ®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L-ЦЕТ®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Абиранекс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1 030 920,00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Аваналав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"КИЕВСКИЙ ВИТАМИННЫЙ ЗАВОД"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Аваналав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"КИЕВСКИЙ ВИТАМИННЫЙ ЗАВОД"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 16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 16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МЕДИЦЕФ ФАРМА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400 мг/57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МЕДИЦЕФ ФАРМА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Аводарт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Агалатес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5/160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10/160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мг/0.8 мл, 0.8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ЛП-№006583-РГ-KZ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ЛП-№006583-РГ-KZ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25%,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ЛП-№006134-РГ-KZ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ЛП-№006583-РГ-KZ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ЛП-№006583-РГ-KZ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Адасель, күл (құрамында антигені аз), сіреспе және көкжөтел (жасушасыз) профилактикасына арналған біріктірілген, адсорбцияланған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 (1 доза),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Пастер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494 941,81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451 561,04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496 717,14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476 643,55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430 540,16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480 052,28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528 057,51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0.5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492 370,51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548 993,12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603 892,43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АДЕНОПРОСИН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Аденурик® 120мг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ЛП-№000379-РГ-KZ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Аденурик® 80мг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ЛП-№000436-РГ-KZ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Аджифер®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14 619,85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Фреманезумаб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225 мг/1.5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265 151,15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291 666,26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 Фармасьютикалс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1 247 894,58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1 509 952,44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дайындауға арналған лиофилизат,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 Фармасьютикалс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ЛП-№001849-ГП-KZ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1 247 894,58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1 509 952,44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 + тимолол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10 мг/мл, 5мг/мл,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с.а.АЛКОН-КУВРЕР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ЛП-№002179-ГП-KZ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с.а.АЛКОН-КУВРЕР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 Аккорд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 мг,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Интас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АЗЕТГИЛ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 мг,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200мг/28,5мг,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400мг/57мг,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1 167 480,35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1 284 228,39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1 412 651,23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1 167 480,35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1 284 228,39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1 412 651,23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1 167 480,35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1 284 228,39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1 412 651,23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АЙРА-сановель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АЙРА-сановель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Ай-Фос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АкваДетрим®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10000 ХБ,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Серадзедегі Медана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Акдайна®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Капивасертиб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0 ,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Акдайна®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Капивасертиб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0 ,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Аккофил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және инфузияға арналған ерітінді, 300 мкг/0.5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Интас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5мг/100мл,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 Технолоджи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ЛП-№005673-ГП-KZ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 Технолоджи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16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 Технолоджи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Акридерм ГК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 + 0,1 % + 1 %,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639 136,29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703 049,92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773 354,91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мг/160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мг/160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80 мг/4мл,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200мг/10мл,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161 952,09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162 мг/0.9 мл, 0.9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363 377,28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405 165,67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445 682,23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ұнтақ еріткішімен (инъекцияға арналған су) жиынтықта, 50 мг,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2 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 Ораниенбург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2 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Алеценза®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ЛП-№000150-ГП-KZ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1 822 834,54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2 005 117,99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2 205 629,79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Алеценза®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&amp;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1 822 834,54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2 005 117,99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2 205 629,79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Үлбipлi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Венгрия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ЛП-№000397-ГП-KZ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ЛП-№000397-ГП-KZ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Аллергастин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10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НОРМОН,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Аллергастин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ұнтақталынатын таблеткалар, 20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НОРМОН,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Алмонт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Алтебрел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 мг, 0.5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АриоЖен Фармед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167 177,00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Алтебрел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50 мг, 1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АриоЖен Фармед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242 128,62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мг/50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Дойчленд ГмбХ и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 Фармасьютикал Сервисиз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348 377,74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383 215,51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 Фармасьютикал Сервисиз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724 135,96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796 549,56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876 204,51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180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 Фармасьютикал Сервисиз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1 278 161,92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1 405 978,11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1 546 575,92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АЛФЛУТОП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Биотехнос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АЛФЛУТОП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Биотехнос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АЛФЛУТОП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Биотехнос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Алцеф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 5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АЛЬБУВЕН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АЛЬБУВЕН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АЛЬБУВЕН/Альбумин-Биофарма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22 033,89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Альдуразим®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ӘБ/мл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Биомарин Фармасьютикал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224 236,49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246 660,14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Нормикс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Рифаксимин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Альфадол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0.25 мкг,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Альфадол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 мкг,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Альфахолин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1000 мг/4 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АмБизом™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дисперсия дайындау үшін концентрат дайындауға арналған ұнтақ 50 мг 20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Гилеад Сайенсиз,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341 261,74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493 566,15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542 922,77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Амизолид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Аминовен Инфант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Амлипин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5мг/5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ұнтақ, 1 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гель, 16,2 мг/г, 88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 Интернасьональ Лабораториялары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ЛП-№000983-РГ-KZ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100 мг,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 Ромфарм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лиофилизат, 100 мг,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Антигендер мөлшері азайтылған, тазартылған, сіңірілген күл-сіреспе анатоксині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10 доз., 5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крем,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VAMFARMA S.R.L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крем,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 Фа. Дем.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1 143 244,47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1 257 568,92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1 383 325,81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1 143 244,47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1 257 568,92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1 383 325,81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1 315 515,71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1 591 774,01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1 315 515,71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1 591 774,01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1 315 515,71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1 591 774,01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1 315 515,71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1 591 774,01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1 315 515,71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1 591 774,01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1200 мкг,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1 315 515,71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1 591 774,01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мкг,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3 069 536,51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3 376 490,16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3 714 139,18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 СолоСтар®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ЛП-№005580-РГ-KZ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ЛП-№005580-РГ-KZ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мкг,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мкг, 0.3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347 384,39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еріткішпен жиынтықта (0,9% натрий хлоридінің ерітіндісі), 4 мг,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дайындауға арналған лиофилизат, 4 мг,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ЛП-№004052-ГП-KZ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Арикстра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тері астына және вена ішіне енгізуге арналған ерітінді, 2,5мг/0,5мл, 0.5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Индапамид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 10 мг + 1.5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ЛП-№001627-ГП-KZ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Арлеверт®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Хенниг Арцнаймиттель ГмбХ &amp;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 4 % Инибса 1:100 000 эпинефринмен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картридждерде, 4 % 1:100 000, 1.8 мл,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ИНИБСА,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 гидрохлориді 4 % ХЮОНС эпинефринмен (1 : 100 000), инъекцияға арналған ерiтiндi картридждерде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картридждерде, 1:100 000, 1.7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Хюонс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Артлегиа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Олокизумаб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160 мг/мл, 0.4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327 058,49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20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TRB Pharma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АСВИЛДА 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мг+850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АСВИЛДА 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Асифлу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Атгам™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1 055 508,50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1 161 059,35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Атектура Бризхалер®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150 мкг + 80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ЛП-№004391-РГ-KZ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Атектура Бризхалер®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150 мкг + 160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ЛП-№004391-РГ-KZ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Атектура Бризхалер®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150 мкг +320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ЛП-№004391-РГ-KZ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еріткішпен жиынтықта (инъекцияға арналған су), 500 ХБ,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Octapharma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393 499,07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432 848,97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512 314,39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ШТАДА Арцнаймиттель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800 мг,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ШТАДА Арцнаймиттель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ЛП-№002275-ГП-KZ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Бавенсио®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466 536,07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Виталипид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эмульсия дайындауға арналған концентрат,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Бартизар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 3.5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мэньюфэкчуринг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мг/0.03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ЛП-№000127-ГП-KZ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 Экспресс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0,05 %,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 лосьоны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 лосьоны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концентрацияланған өсірінді тазартылған құрғақ антирабиялық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үшін ерітінді дайындауға арналған 1 доза лиофилизат, 1,1 мл еріткішпен- инъекцияға арналған сумен жиынтықта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М.П.Чумаков атындағы ПВЭИК ФМУК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ҚР-БП-5№015799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Беневрон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1000000ӘБ,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120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Мэньюфэкчуринг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Мэньюфэкчуринг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лиофилизацияланған ұнтақ, 100 мг,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187 693,00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 ұюының viii факторы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 еріткішімен жиынтықта 5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CSL Behring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 ұюының viii факторы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 еріткішімен жиынтықта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CSL Behring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Берлитион® 600 ӘБ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600 мг/24 мл, 24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Хамельн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Берлитион® 600 капсулалар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Бетаспан® Депо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Бетмига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Мирабегрон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Фармасьютикал Текнолоджис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Бидирем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Ремдесивир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Соверейн Фарма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20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Билобил®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Биматопрост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0.03 %,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ҚР-БП-5№025256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151 231,46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ҚР-БП-5№025256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 МОНО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ҚР-БП-5№017941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Бифлурин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Фармсинтез ААҚ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ұнтақ, 600000 ӘБ, 10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ұнтақ, 1200000 ӘБ + 300000 ӘБ,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БЛОГИР-3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Дженефарм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Бозентан-АИГФ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511 388,64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618 780,25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Бокакорт-С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Медикэир Байосайнс Лабораторис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Бонабласт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 мг/6 мл, 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Фарматен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Бонеост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Фарматен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Бонспри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мг/0,4 мл, 0.4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581 688,74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639 857,61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Бонспри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мг/0,4 мл, 0.4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ЛП-№001332-ГП-KZ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583 620,68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641 982,75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706 181,02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химиялық-фармацевтикалық зауыты" ғылыми өндірістік орталық жариялы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2.5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3.5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 Штада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 3.5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49 866,87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517 180,18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568 898,20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625 788,02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Брезтри™ Аэросфера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160 мкг/7.2 мкг/5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Dunkerque Production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Бринтелликс®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Бринтелликс®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Бринтелликс®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Броксинак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0,009% 1,7мл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Бронхитол-ГЕН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40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Фармаксис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Бронхитол-ГЕН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40 мг,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Фармаксис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Бруфен®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түйіршіктер, 600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Буденофальк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 0.25 мг/мл, 2 мл,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Norton Healthcare Limited T/A Ivax Pharmaceuticals UK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 0.5 мг/мл, 2 мл,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Norton Healthcare Limited T/A Ivax Pharmaceuticals UK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5мг/мл,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Бусонид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200 мкг/доза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60 доза 160/4,5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120 доза 160/4,5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80 мкг/4,5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320 мкг/9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Вабисмо®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Фарацимаб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 120 мг/мл, 28.8 мг, 0.24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ЛП-№001664-ГП-KZ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312 757,50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ВАЗОСТЕНОН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мкг/мл,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Кевельт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Вазофлекс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РАФАРМ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12.5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25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12.5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5мг/80мг,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10мг/160мг,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ЖШБҚ "Лекфарм"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 - 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 - 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Агомелатин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үшiн ерiтiндi мен ішке қабылдау үшін ерітінді дайындауға арналған лиофилизат, 1000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472 180,20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519 398,22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ЛП-№001278-ГП-KZ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665 437,08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993 246,55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1 092 571,21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1 201 828,33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ЛП-№001278-ГП-KZ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1 026 933,30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1 129 626,63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1 242 589,29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Варилрикс, желшешекке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лиофилизацияланған ұнтақ еріткішімен жиынтықта, 0,5 мл/доза,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Байлогикалс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ҚР-БП-5№004870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ВАСАКАД-S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Валсартан/Сакубитрил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24 мг/ 26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ЛП-№010657-РГ-KZ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ВАСАКАД-S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Валсартан/Сакубитрил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49мг/51мг,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ЛП-№010657-РГ-KZ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ВАСАКАД-S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Валсартан/Сакубитрил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97 мг/ 103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ЛП-№010657-РГ-KZ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ВЕБУЛИС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Фарма Юроп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Везомни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 6 мг/0.4мг,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Фармасьютикал Текнолоджис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Вектибикс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(100 мг/5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75 мг капсулалар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150 мг капсулалар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ВЕЛСОФ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мг/100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178 220,33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351 707,06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2 252 615,36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2 477 876,90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2 725 664,59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Венофер®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Вентавис®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Берлимед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219 469,73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241 416,70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Ликонса,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600 ЛЕ/2 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ЛЕ,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Дженефарм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 йод/мл,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20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 йод/мл, 20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йод/мл, 20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ЛП-№001547-ГП-KZ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135 693,06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168 666,47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йод/мл, 200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307 221,75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Визкью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Бролуцизумаб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 120 мг/мл,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277 344,34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мг/850 мг (10 таблеткадан пішінді ұяшықты қаптамада. 3 пішінді ұяшықты қаптамадан картон қорапшада),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мг/850 мг (30 таблеткадан құтыда. 1 құтыдан картон қорапшада),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№30 (10 таблеткадан пішінді ұяшықты қаптамада. 3 пішінді ұяшықты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№30 (30 таблеткадан құтыда. 1 құтыдан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ВИЛДАРИЛ M 50/1000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ВИЛДАРИЛ M 50/850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мг/850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мг/1 мл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50мг/5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ВИОЛЕТТА®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0,06 мг+0,015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Венгрия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ЛП-№000061-РГ-KZ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йод/мл, 20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PharmaPath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PharmaPath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PharmaPath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Виротиномид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Лаурус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ЛП-№002079-РГ-KZ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Вокартин®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г/ 5 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200 мг,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919 502,60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еріткішпен (инъекцияға арналған су) жиынтықта,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Биоиндастри Лабораторио Итальяно Медицинали С.п.А. (Биоиндастри Л.И.М.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7.5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15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1000 мг/40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1 228 798,53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1 351 678,38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1 486 846,22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Гайномакс XL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Экселтис Илач Сан. Ве Тик.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ұнтақ, 100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 "Сэлвим"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ДС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мг/850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Гамалате В6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итоприд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ЕПД Г.К., Кацуяма Плант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ЛП-№000331-РГ-KZ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317 465,51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353 974,04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389 371,44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Ганиреликс-Рихтер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0.25 мг/0.5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ЛП-№002620-ГП-KZ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 адамның папиллома вирусына қарсы квадривалентті рекомбинантты вакцина (6, 11, 16, 18 типтері)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Корп.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ҚР-БП-5№014206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адамның папиллома вирусына қарсы квадривалентті рекомбинантты вакцина (6, 11, 16, 18 типтері)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Корп.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Гардасил®9 адамның папиллома вирусына қарсы 9-валентті (6, 11, 16, 18, 31, 33, 45, 52, 58 типтердегі) рекомбинантты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Гексаксим®, күл, сіреспе, көкжөтел (жасушасыз), В гепатиті (рекомбинантты рДНҚ), полиомиелит (белсенділігі жойылған) және b типті Haemophilus influenzae гемофильді инфекцияларға қарсы конъюгацияланған вакцина (сіңірілген)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суспензия 0,5 мл/1доза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Пастер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Гелофузин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500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3.75 мг/мл, 120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мг/1 мл, 1мл,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867 230,91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994 020,06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1 093 422,07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 мг/0.4 мл, 0.4мл,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1 734 461,82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1 988 040,14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2 186 844,16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105 мг/0.7 мл, 0.7мл,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3 035 308,18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3 479 070,23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3 826 977,26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мг/1 мл, 1мл,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4 336 154,54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4 970 100,33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5 467 110,37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20 мг/мл,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Генферон®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Суппозиторийлар 1000000 ХБ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Гепавитале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250 мг/5 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Наброс 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Гепа-мерц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Мерц Фарма ГмбХ и Ко.КГаА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 комп. Хеель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 ИНДАР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дайындауға арналған лиофилизат, 500 мг,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Биолоджичи Италия Лабораториз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ЛП-№000536-РГ-KZ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455 288,90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524 574,77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577 032,24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ГЕРЦИТЕМ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 10 таблеткадан пішінді ұяшықты қаптамада. 3 пішінді ұяшықты қаптамадан бірге картон қорапшада. қаптамалар саны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1 183 856,00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1 302 241,60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1 432 465,76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ГЕРЦИТЕМ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 30 таблеткадан полиэтилен құтыда. Құты картон қорапшада. қаптамалар саны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1 183 856,00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1 302 241,60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1 432 465,76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143 735,99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ГИНЕКС®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750мг/ 200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463 715,12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505 260,36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644 070,90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ЛП-№000555-ГП-KZ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826 211,96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ЛП-№000555-ГП-KZ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713 585,04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784 943,54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ЛП-№000555-ГП-KZ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731 489,04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804 637,94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885 101,74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ГЛАНДИН-Е2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3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Набикасим Индастриз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ГЛАНДИН-Е2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гель, 2 мг/3 г, 3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Набикасим Индастриз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20мг/мл+5мг/мл,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ЯДРАН-ГАЛЕНСКИ ЛАБОРАТОРИЙ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Гленцет Адванс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ГЛИАТИЛИН®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ГЛИАТИЛИН®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мг/4 мл, 4 мл,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ЛП-№005299-РГ-KZ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ЛП-№005299-РГ-KZ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Глиятон®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мг/мл,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Фармацевтикалық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Фармацевтикалық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ГлюкаГен® 1мг ГипоКит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жиынтықта 1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750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Хелскеа КГаА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1000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Хелскеа КГаА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600 мг,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 Фармачевтико С.Т.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Глюцеразим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ӘБ,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415 672,76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457 240,03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Целлтрион Фарм.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ЛП-№003587-РГ-KZ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ХБ (22мкг)/0,5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900 ХБ (66 мкг)/1,5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Грандаксин®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ГРИНТЕРОЛ®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ГРИНТЕРОЛ®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 500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Дайвобет®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Лэбораторис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200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500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217 982,42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400мг / 20 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772 165,90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849 382,49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1800 мг,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2 443 209,17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2 956 829,30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238 907,13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262 797,84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Дексомидин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Дексомидин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65 378,13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Декссимб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Декссимб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Декстомид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 Илач Сан. Лтд. 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әсер етуі ұзартылған бөлінетін таблеткалар 300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түйіршіктер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дезоксирибонуклеаты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 Иммуннолекс"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Десилмакс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Десилмакс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Pharmaceutical Works Private Limited Company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Pharmaceutical Works Private Limited Company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ДЕТОПРОФ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LABORATORIOS NORMON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Дефежакт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125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Дефежакт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250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Дефежакт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500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120 471,48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132 518,62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360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ЛП-№008508-РГ-KZ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487 825,88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536 608,47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157 168,25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360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760 767,11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836 843,82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1 433 831,59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1 577 214,75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1 734 936,22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24 065,71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ЛП-№002815-ГП-KZ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3.000 мг + 0.020 мг + 0.451 мг и 0.451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ЛП-№002401-ГП-KZ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 4 ХБ, 1.33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 4 ХБ, 1.33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 10 ХБ, 3.33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 10 ХБ, 3.33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144 078,31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10 ХБ, 3.33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 10 ХБ, 3.33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539 987,99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593 986,79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653 385,47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Диалипон®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3 %,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Диалипон® Турбо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1,2 %,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1,36%, 5000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3,86%, 5000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2.27%, 5000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3,86%, 2000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1,36%, 2000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2.27%, 2000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0,5 г, 0.1 %,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0.1 %, 1 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Мюнстер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Диклофенак–AIGP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75 мг/3 мл, 3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Санайи ве Тиджарет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мг/0,02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ішіне және сыртқа қолдануға арналған ерітінді, 10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ішіне және сыртқа қолдануға арналған ерітінді, 10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Дипросалик®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Дипроспан®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Дипрофол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10 мг/мл,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Диспевикт®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Акотиамид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 300 ӘБ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Биофарм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 500 ӘБ,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Биофарм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ҚР-БП-5№015757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ДИСТРЕПТАЗА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Синтаверс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(0,9 % натрий хлориді ерітіндісі), 0.1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11,25 мг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әсері ұзартылған суспензия дайындауға арналған лиофилизат еріткішімен жиынтықта 11,25 мг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3,75 мг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әсері ұзартылған суспензия дайындауға арналған лиофилизат еріткішімен жиынтықта 3.75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 мг/мл№1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5мл,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РОТТАФАРМ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Донормил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Доксиламин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15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ЛП-№002236-РГ-KZ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Дорзасопт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Дорзопт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20 мг/мл +5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ДОРТИМОЛ-DF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"DOSFARM"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Достинекс®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279,32 мг/мл (0,5 ммоль/мл),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279,32 мг/мл (0,5 ммоль/мл),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279,32 мг/мл (0,5 ммоль/мл),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ммоль/мл, 20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Занохемия Фармацойтика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131 651,17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2 мл,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 8 мл, 8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225 880,23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Драстоп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3мг+0.02мг,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Дукресса®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мг/мл + 1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60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30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Шорндорф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Шорндорф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Дуопрост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ДуоТрав*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Мэньюфекчуринг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Дутабит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мг/0.4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Дутамс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 0,5 мг + 0,4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+ 0,4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Laboratorios Leon Farma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бұласыр, 203 мкг +33,9 мкг/24 ч,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ЛТС Ломанн терапиялық жүйесі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ЛП-№005123-ГП-KZ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(ТТЖ),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ЛТС Ломанн терапиялық жүйесі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Езафосфина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инъекция үшін ерітінді дайындауға арналған лиофилизацияланған ұнтақ, еріткіші – инъекцияға арналған стерильді сумен жиынтықта, 5 г, 50мл,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Биомедика Фоскама Груп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Езафосфина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Biomedica Foscama Industria Chimico Farmaceutica S.p.A.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Завицефта®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ұнтақ, 2000 мг/500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549 117,16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604 028,87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ЛП-№006406-РГ-KZ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ЛП-№006406-РГ-KZ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ЛП-№006406-РГ-KZ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Зафрилла®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Венгрия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ЛП-№000003-РГ-KZ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240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ЛП-№000249-ГП-KZ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662 068,44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240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662 068,44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Земплар®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мкг/мл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Хоспира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Зиаген®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Зидолам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мг/300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Зикадия™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2 134 300,78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2 347 730,86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2 582 503,94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Зимагра-ODS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пластинкалар,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250 мг/5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Зинфоро®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Цефтаролин фосамилі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600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227 725,10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252 774,86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278 052,35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Лилль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тері астына енгізуге арналған имплантат 3.6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ЮК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механизмі бар еккіш-аппликатордағы ұзақ әсер ететін тері астына енгізуге арналған имплантат 10.8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ЮК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178 076,58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195 884,24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 5 мл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Золеост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4мг/5мл,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20 047,38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329 470,21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362 417,23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 гидрохлориді ФаРес™ 5 мг/5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Изипенем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БКРС 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тіластылық спрей, 1,25мг/доза,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 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Пирамал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Пирамал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Икервис®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эмульсия, 1 мг/мл, 0.3 мл,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Ексельвижен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ИКСГЕВА®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Телмисартан/Индапамид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мг/2,5мг,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ЛП-№001623-РГ-KZ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ИЛСИРА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Левилимаб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180 мг/мл, 0.9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359 186,79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395 105,47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2 726 511,17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2 999 162,29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3 299 078,52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Имджудо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Тремелимумаб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3 566 266,36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3 922 893,00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4 315 182,30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 мг, 2.4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Indiana LLC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335 630,10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374 227,56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411 650,32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500 мг, 10мл,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Indiana LLC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1 526 316,01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1 678 947,61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18 898,91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212 686,49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260 859,98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1 039 401,46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1 143 341,61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1 257 675,77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ИНСУГГА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200 мг/ 2 мл, 100 мг/мл,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ЛП-№008654-РГ-KZ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1 805 482,50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2 184 633,83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ИНСУЛИПОН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ИНСУЛИПОН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Инсуфор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Инсуфор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Инсуфор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0,3 мг лиофилизат еріткішпен жиынтықта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мг/8 мл, 8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гекса, рекомбинантты В гепатитіне қарсы вакцинамен, полиомиелитке қарсы белсенділігі жойылған вакцинамен және b типіндегі Haemophilus influenzae-ға қарсы вакцинамен біріктірілген жасушасыз көкжөтел күл-сіреспе вакцинасы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лиофилизацияланған ұнтақпен жиынтықта 0.5 мл/доза 1.25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 үшін концентрат дайындауға арналған лиофилизат 100мг,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Инфлувир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"АКАДЕМФАРМ" Республикалық өндірістік біртұтас кәсіпорны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Инфлювак® Тетра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20 мг/мл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Ирифрин БК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2,5 %, 0.4 мл,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Итоприд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еріткішімен жиынтықта 60 мг/1,5мл 12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1 445 034,00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1 589 537,40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1 748 491,14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Кабометикс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2 249 439,47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2 474 383,42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2 721 821,76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Кабометикс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2 249 439,47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2 474 383,42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2 721 821,76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Кабометикс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2 249 439,47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2 474 383,42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2 721 821,76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677 145,36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776 144,01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853 758,41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160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1 084 382,40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1 367 211,02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Кайендра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0.25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Кайендра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0.25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492 073,40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548 661,84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603 528,03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Кайендра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594 665,30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654 131,83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Калидавир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200мг/50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Фармасинтез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Калимин 60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Клоке Фарма-Сервис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Калквенс®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2 238 514,91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2 708 603,04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Калквенс®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2 238 514,91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2 708 603,04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2850 ХБ анти-Ха/0,3 мл, 0.3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5700 ХБ анти-Ха/0,6 мл, 0.6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3800 ХБ анти-Ха/0,4 мл, 0.4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7600 ХБ анти-Ха/0,8 мл, 0.8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Камагра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Камагра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Кандидерм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мг/12,5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"Нобел Алматы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32 мг/12,5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"Нобел Алматы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Канума™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Себелипаза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2 925 808,88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3 218 389,77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3 540 228,74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Шилпа Медикэа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Шилпа Медикэа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 Фармидея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100 мкг/мл, 1мл,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450 мг/45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150 мг/15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150 мг/15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"Kelun- Kazpharm" (Келун –Казфарм)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г/10 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Фармасьютикал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70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Касполиоф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ХБ/0.4 мл, 0.4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Квамател®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20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ЛП-№002280-ГП-KZ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500 мг/4 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Соверейн 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1000 мг/4 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Соверейн 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500 мг, 1.5 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Кейвер®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мг/2 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Кеналог®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40 мг/мл,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ЮСБ Фарма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ЮСБ Фарма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300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НекстФарма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Индастриас Фармасьютикас Алмиралл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Таблетка-лиофилизат, 20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Кетанейм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мг/2мл,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Кетостерил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Лабесфал Лабораториос Алмиро,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Кзоламол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Jamjoom Pharmaceuticals Factory Company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Кивекса®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Фампридин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10 мг,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Фампридин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10 мг,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Кискали™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764 406,96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840 847,66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МСД Ирландия (Карлоу)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1 223 994,78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1 346 394,26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1 481 033,68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мг/5 мл, 49.35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250 мг/5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түйіршіктер апельсин дәмі бар, 125мг/5мл,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Кларискан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ммоль/мл, 15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Клевипрекс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Клевипрекс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907 581,00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998 339,10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1 098 173,01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6000 анти-Ха ХБ/0,6 мл, 0.6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ХБ/0,4 мл, 0.4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8000 анти-Ха ХБ/0,8 мл, 0.8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Кленсиа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 + Натрий сульфаты (сусыз) + Симетикон + Натрий цитраты + Лимон қышқылы (сусыз) + Натрий хлориді + Калий хлориді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СИГМАР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ЛП-№000480-РГ-KZ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Клеримед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Кливас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Кливас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Кливас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Климонорм®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Лилль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Клиндабиокс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100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КЛОВИКС/КЛОВИКС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 депо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(майлы), 200 мг/мл,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Клопиксол-акуфаз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(майлы), 50 мг/мл,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 4000 ХБ (40 мг)/0.4 мл, 0.4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 8000 ХБ (80 мг)/0.8 мл, 0.8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 6000 ХБ (60 мг)/0.6 мл, 0.6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КМ-Метрофит®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"КЫЗЫЛМАЙ" 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Ко-Амлесса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амлодипин, индапамид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+ 2,5 мг + 5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ЛП-№006005-РГ-KZ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Ко-Амлесса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амлодипин, индапамид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+ 10 мг+2,5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ЛП-№006005-РГ-KZ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Ко-Валодип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5мг/160мг/12,5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Ко-Валодип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10мг/160мг/25мг,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КОВИФОР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Ремдесивир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Козэнтикс®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276 701,02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мг/12,5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(лидокаин гидрохлоридінің 0.5 % ерітіндісі),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1e+006 ӘБ, 10мл,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Кселлия Фармасьютикалс АпС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немесе вена ішіне енгізу үшін ерітінді дайындауға арналған ұнтақ, 1e+006 ХБ, 80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Кселлия Фармасьютикалс АпС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немесе вена ішіне енгізу үшін ерітінді дайындауға арналған ұнтақ, 2e+006 ХБ, 160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Кселлия Фармасьютикалс АпС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110 523,59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300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Pharma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500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Pharma GmbH (Капсуланың жабындысы үшін жауапты)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Pharma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КОНФУНДУС®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 - 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20 мг/мл ерітінді 1 мл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UK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290 365,67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319 402,23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 1 мл,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Фармацевтикалық Кәсіпорындары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288 143,93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316 958,32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мг/мл, 1 мл,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Фармацевтические Предприятия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331 230,77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 1 мл,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Нортон Хелзка Лимитед Т/А Ивакс Фармасьютикалз 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320 935,68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353 029,24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Ко-Плавикс®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мг/100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ЛП-№000306-ГП-KZ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ЛП-№000306-ГП-KZ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Корвитин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0,5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ХФЗ" ҒӨО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Корвитин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0.5 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ХФЗ" ҒӨО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Корипрен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Химика және Фармацевтика Индустрия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№50 (10 таблеткадан пішінді ұяшықты қаптамада. 5 пішінді ұяшықты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№50 (50 таблеткадан банкіде. Әрбір банкі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5 мг, 11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10 мг, 22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9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Коселуго™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Pharmaceuticals Inc.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2 577 426,74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2 835 169,41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3 118 686,36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Коселуго™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Pharmaceuticals Inc.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7 605 614,13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8 366 175,54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9 202 793,10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КосмоФер®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Фармакосмос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ҚР-ДЗ-5№007849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Косопт® БК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20 мг/мл + 5 мг/мл,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Кадила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Кадила Фармасьютикалс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ЛП-№000141-ГП-KZ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1 816 743,86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1 998 418,25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2 198 260,07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1 825 778,95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2 008 356,85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2 209 192,53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1 827 040,33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2 009 744,36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2 210 718,80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ЛП-№000141-ГП-KZ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1 901 395,16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2 091 534,68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2 300 688,14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гель, 8 %, 1,125 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Дендрон Брэндс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Пи Эр Фармасьютикалс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Пи Эр Фармасьютикалс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Пи Эр Фармасьютикалс Инк, Пуэрто-Рико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Круровит®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ЛП-№002038-РГ-KZ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Ксавитаз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 2 г/0.5 г, 2 г/0.5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390 738,75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384 382,01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422 820,21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1 877 983,69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2 065 782,06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Ксамиол®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Фарма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Ксамиол®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Фарма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77 427,47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Ксельжанс®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335 025,26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Ксельжанс®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мг/мл, 1 мг/мл, 1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и Апджон Кампани ЭлЭлСи, Pharmacia &amp; Upjohn Company LLC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ЛП-№003309-ГП-KZ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319 334,75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356 058,25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әсері ұзаққа созылатын суспензия75мг/0.75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124 654,94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әсері ұзаққа созылатын суспензия100 мг/1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157 642,83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әсері ұзаққа созылатын суспензия150 мг/1.5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8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Вассербургер Арцнаймиттельверк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 мг / 1000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10 мг/ 1000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Ксифиа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100мг/5мл,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 АД Скопье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Ксифиа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 АД Скопье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еріткішпен жиынтықта, 150 мг,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118 470,74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Ксофлюза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Балоксавир марбоксил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Шионоги Фарма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Кстанди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443 271,67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487 598,84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40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387 104,25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ішке қабылдауға арналған түйіршіктер, 4 мг, 0.5 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енгізуге арналған суспензия, 80 мг/мл,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Кьези Фармацеутици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Перфузияға арналған ерітінді, 500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Франц КҰлер Хеми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293 798,46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Перфузияға арналған ерітінді, 1000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Франц КҰлер Хеми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320 507,41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352 558,15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паротитке және қызамыққа қарсы аттенуирленген (лиофилизацияланған) тірі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1 Доза,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ЛАНИСТОР®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Лантиген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18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Брушеттини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СолоСтар®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Ремедика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451 590,90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496 749,99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мг/мл,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Ларнамин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ЛАРФИКС®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Левокарбисан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мг/25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мг/25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мг/100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155 365,92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PHARMATHEN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еріткішімен жиынтықта, 400мг/5мл,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Biomedica Foscama Industria Chimico-Farmaceutica S.p.A.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Фармасьютикал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399 890,82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439 879,90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640 019,86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704 021,85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715 185,90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786 704,49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Лензетто®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спрей, 1,53 мг/доза, 6,5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Румыния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ЛП-№000070-РГ-KZ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Леркамен®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Лесфаль®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Ливазо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Ливазо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Ливазо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ЛП-№004379-РГ-KZ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Ликопид®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Пептек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ЛИНБАГ®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Салютас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ЛИНБАГ®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Салютас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Линдинет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Линдинет®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75мкг+20мкг,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ЛП-№000198-ГП-KZ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300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300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300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AbbVie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1 199 090,63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1 318 999,69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1 450 899,66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AbbVie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1 403 057,03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1 543 362,73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10/5/5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20/5/5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Аторвастатин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+ 20 мг + 5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ЛП-№001612-ГП-KZ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40/10/10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20/10/5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Аторвастатин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+ 20 мг + 10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ЛП-№001612-ГП-KZ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20/10/10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Аторвастатин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+ 20 мг + 10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ЛП-№001612-ГП-KZ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Липосом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28мг/2мл,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Фидиа Фармацеутиси Эс.Пи.Эй.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мг/400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120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60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120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ЛОГУФЕН®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Лонгидаза®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Бовгиалуронидаза азоксимер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3000 ХБ, 20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Лонсурф®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+ 6,14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Тайхо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325 621,18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Лонсурф®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+ 8,19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Тайхо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350 034,84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429 317,73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Лонсурф®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+ 8,19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Тайхо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1 048 355,00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1 153 190,50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1 268 509,55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Лопигрол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Лорбрена®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1 986 507,85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2 185 158,64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Лорбрена®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1 985 241,71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2 183 765,88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2 402 142,47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50мг/12,5мг,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Лорнадо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(инъекцияға арналған су), 8 мг,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Лорнадо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Лорнолиоф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еріткішімен жиынтықта (инъекцияға арналған су), 8 мг,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Лунизол-сановель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Луцентис®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 10 мг/мл, 0.23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251 957,80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1400 мг/11.7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538 068,70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614 366,84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675 803,53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Мавенклад®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НерФарМа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1 297 336,92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1 427 070,61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1 569 777,67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Мавирет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Фурнье Лэбораториз Айрлэнд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1 712 436,01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1 883 679,61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180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ЛП-№000299-ГП-KZ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360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ЛП-№000299-ГП-KZ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таблеткалар180 мг№120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таблеткалар360 мг№120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Макмирор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Нифурател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Доппель Фармацеутици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Макмирор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Доппель Фармацеутици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Мардозия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А.В.Е.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Медабон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мен қынаптық таблеткалар жинағы,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 15 мг/мл,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Медотилин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 1000 мг/4 мл, 4 мл,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Медролгин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Мезавант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ішекте еритін қабықпен қапталған таблеткалар, 1.2 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Мекинист®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697 543,79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767 298,17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844 027,99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Мексидол® ФОРТЕ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"ЗиО-Здоровье"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 мг/мл, 1.5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 1.5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600 ХБ,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75 ХБ ФСГ және 75 ХБ ЛГ,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1200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Мепивастезин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 1.7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Solventum Germany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Мериоферт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75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ИБСА Институт Биохимик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Мериоферт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150 ХБ,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ИБСА Институт Биохимик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MR-сановель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түрлендірілген, үлбірлі қабықпен қапталған таблеткалар 500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MR-сановель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түрлендірілген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сановель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еріткішімен (тазартылған су), 250 мг/5 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сановель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еріткішімен (тазартылған су), 250 мг/5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МЕРИСТАТ-сановель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еріткішімен (тазартылған су), 125 мг/5 мл, 70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ұнтақ1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 АВИМЕД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1000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BROOKS LABORATORIES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 Лабораториез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5 мг/мл, 1000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Л.Молтени и К. дей Ф. Лии Аллити Сочиета ди Езерчицио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Метапреднилон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Стерил-Жене Лайф Сайэнсиз (П)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Метапреднилон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Стерил-Жене Лайф Сайэнсиз (П)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мг, 50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0.2 мл №1 шприцте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0,15 мл шприцте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0,3 мл шприцте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0,4 мл шприцте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0,45 мл шприцте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0,55 мл шприцте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17,5 мг, 50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мг/0,75 мл 0.75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 мл 2 мл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0.25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МЕТРОМИКОН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миконазол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Пессарийлер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Мибзо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3.5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Мибзо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3.5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50 мг, 263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 316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 Вива 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Милотарг®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 озогамицин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5 мг,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Вайет Фармасьютикал Дивижн оф Вайет Холдингз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3 317 104,48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3 648 814,93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4 013 696,42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Солюфарм Фармацайтише Эрцойгниссе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Мильгамма® Моно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Бенфотиамин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ЛП-№010193-РГ-KZ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Мильгамма® Моно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Бенфотиамин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60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120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240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МИПИТАР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ЛП-№010180-РГ-KZ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МИПИТАР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ЛП-№010180-РГ-KZ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0.75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емдік жүйе, 20 мкг/24 ч,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G.​L.​Pharma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ЛП-№010365-РГ-KZ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инъекцияға арналған ерітінді, 50 мкг/0.3 мл, 0.3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инъекцияға арналған ерітінді, 75 мкг/0.3 мл, 0.3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Митикайд®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2 154 948,69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НАНОФАРМА ДЕВЕЛОПМЕНТ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478 509,90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 Ресурс Зижу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 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мұрын спрейі, 50 мкг + 140мкг/доза, 150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0.1 %,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химиялық-фармацевтикалық комбинаты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Монтемак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түйіршіктер, 4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8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Свитцерланд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8 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Свитцерланд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1 мл,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народу Харьков фармацевтикалық кәсіпорны" жауапкершілігі шектеулі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МОТИГАСТ-S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Мотилиум®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Мукоза композитум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 В12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Мекобаламин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250 мкг/доза,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Назонекс®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мұрын спрейі 50 мкг/доза 18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Назофлай®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суспензия, 50 мкг/доза, 140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Апотекс,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мг/25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"Новартис Фармасьютикал Мэньюфекчуринг"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мг на 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Стериль-Джин Лайф Сайенсиз (Р)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Нанотропил ® ново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Фонтурацетам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цефотаксимі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Небиворлд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Небиворлд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250мг/мл,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250мг/мл,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ЛП-№004023-ГП-KZ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НЕЙПИЛЕПТ®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Нейралгин®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 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1000 мг/4мл,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Нейроцитин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Нексавар®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613 876,81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675 264,49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НЕКСЕЛИМ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НЕКСЕЛИМ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НЕКСЕЛИМ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Неладекс-НС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Ипка Лабораториз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Нео-Пенотран® Форте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Экселтис Илач Сан. Ве Тик.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Нео-Пенотран®Форте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Экселтис Илач Сан. Ве Тик.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Фосфокреатин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 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мл/1000 Е,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ҚР-БП-5№012801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89 565,91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 10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Менарини Мэнюфекчеринг Лоджистикс энд Сервисиз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1 425 259,00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ЛП-№000559-ГП-KZ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1 425 259,00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1 425 259,00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сақиналар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Органон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Новилс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843 885,90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0.02 мг/0.15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мкг + 20 мкг,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ЛП-№000121-ГП-KZ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ӘБ/мл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Фармасьютикал Индастриз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 100 ӘБ/мл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Би-форте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ЛП-№001806-ГП-KZ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Валдефарм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Софаримекс – Индустрия Кимика э Фармасэутика,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100 мг, 1 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Норваск®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50 мг/мл, 240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 Фармацойтичи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 Калцекс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4мл,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Ноталорон®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10.06 мг, 3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1 742 400,00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 Ц.М.Ф.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дайындау үшін лиофилизацияланған ұнтақ еріткішімен жиынтықта, 2 мл,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459 628,19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512 485,43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563 733,98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G16E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500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325 085,83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357 594,42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24 956 512,24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27 452 163,46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30 197 379,81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1250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625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1250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103 286,70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128 385,37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 сукцинаты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0.5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Юнитер Индастрис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мкг/0.5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250 мкг/0,5 мл, 6500ХБ,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ЛП-№004594-ГП-KZ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мкг/0,5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Овумикс®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 Элеа Фоеникс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ОД-Неб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Оземпик®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1,34 мг/мл,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ЛП-№010729-РГ-KZ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Оземпик®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астында енгiзуге арналган ерiтiндi, 1,34мг/мл,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ЛП-№010729-РГ-KZ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Окревус®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мг/10 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1 631 953,32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1 795 148,65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1 974 663,52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 / 10 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20 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мг/10 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ЛП-№004271-РГ-KZ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мг/10 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Оксивера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500 ХБ (протромбинді кешен концентраты)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еріткішпен (инъекцияға арналған су) және енгізуге арналған жинақпен жиынтықта, 500 ХБ,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(натрий хлоридінің ерітіндісі 0,9 %), 500 ХБ,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(натрий хлоридінің ерітіндісі 0,9 %), 1000 ХБ,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(натрий хлоридінің ерітіндісі 0,9 %), 2000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Вива 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Олвион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Джубилант Дженерикс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Олвион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Джубилант Дженерикс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N4-550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1500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N7-1000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1500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Олмехарт®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Олмехарт®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Олумиант™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Барицитиниб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319 997,16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356 796,83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Омакор®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Омакор®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Омега-3 қышқылдарының этил эфирлері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ЛП-№000985-ГП-KZ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Омнадрен®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Jelfa фармзауыты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Омник Окас®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қабықпен қапталған таблеткалар, 0.4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Меппель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капсулалар, 0.4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Меппель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 йода/мл,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йод/мл 50мл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128 301,19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200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235 743,34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259 317,67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Омнискан™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ммоль/мл, 15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150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Siegfried Barbera S.L.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ЛП-№007602-РГ-KZ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300 мкг,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Siegfried Barbera S.L.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ЛП-№007602-РГ-KZ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Онкаспар®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және инфузия үшін ерітінді дайындауға арналған лиофилизат, 750 ХБ/мл,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ЛП-№000545-ГП-KZ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942 184,65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1 036 403,12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Орадро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Орадро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125мг/5мл, 70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Оргалутран®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0.25 мг/0.5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ОРНИЛАТЕКС®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Орсотен®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120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Орсотен®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120 мг,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ЛП-№003138-РГ-KZ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Остеогенон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830 мг,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 100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Химия-фармацевтикалық комбинаты" акционерлік қоғамы ("АКРИХИН"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Химия-фармацевтикалық комбинаты" акционерлік қоғамы ("АКРИХИН"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Офтаквикс®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16.7 мл, 16.7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50 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100мг/16.7 мл 16.7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60мг/10 мл 10 мл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 6.65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Палохалт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Палоносетрон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0,25 мг/5 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мг/10 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200 мкг,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0.04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Эллара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Октафарма-Лингольсхайм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267 518,22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Октафарма-Лингольсхайм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494 998,34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544 498,17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ПАНТИКОР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Ішекпен қапталған таблеткалар, 40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ЛП-№007531-РГ-KZ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40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Пантогам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ПИК-ФАРМА 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Пантокальцин®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40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ПАРИКУЕЛ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инъекцияға арналған ерітінді, 10 мкг/2 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ПАРИКУЕЛ®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инъекцияға арналған ерітінді, 5 мкг/мл,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Парконетс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Парсабив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Этелкальцетид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2.5 мг, 0.5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Пемброриа®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1 006 056,46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1 106 662,11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1 217 328,32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Пеметрексед-Виста солют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Мануфактуринг а.c.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Пеметрексед-Виста солют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125 690,15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Пеметрексед-Виста солют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40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236 508,10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1 299 285,00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 50 мл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ҚР-БП-5№012734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ҚР-БП-5№012734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Пентаксим, күл және сіреспенің сіңірілген; көкжөтелдің ацеллюлярлық; полиомиелиттің белсенділігі жойылған және конъюгацияланған, b типті Haemophilus influenzae туындайтын инфекцияның алдын алуға арналған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лиофилизат суспензиямен жиынтықта 0.5мл/1 доза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Пастер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500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1г/100мл, 100 мл,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Ферринг-Лечива,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1 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түйіршіктер, 2 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Перговерис®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150/75 ХБ,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160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мг/14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1 004 162,67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1 146 552,94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1 261 208,23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Пефсал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 /125 мкг/доза,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Пефсал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 /250 мкг/доза, 120 доз,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Пикрэй®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1 341 793,32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1 475 972,65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1 623 569,92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Пикрэй®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1 548 846,28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1 703 730,91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Пикрэй®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1 548 846,28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1 703 730,91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Пиксабара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Пиксабара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Пиксабара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Пиксабара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Пилобакт® нео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біріктірілген жиынтық,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Пимафуцин®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100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Теммлер Италиа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Пимафуцин®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2%,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Теммлер Италиа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Пимафуцин®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Фарма Юроп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0.18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0.7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267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250 754,40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553 180,32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608 498,35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669 348,19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801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474 856,20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522 341,82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ПК-Мерц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мг/500 мл, 500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Полайви®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 ведотин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140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 Фармасьютикалз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4 891 463,85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5 918 671,26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Полаксин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500 000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Сирамс Энд Ваксинс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Полижинакс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Свисс Кепс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Полиоксидоний®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6 мг/мл,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Полиоксидоний®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және жергілікті қолдану үшін ерітінді дайындауға арналған лиофилизат, 6 мг, 9 мг,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Полькортолон®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Adamed Pharma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ЛП-№010035-РГ-KZ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1 789 351,07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1 968 286,18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2 165 114,80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2 135 677,08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2 349 244,79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2 584 169,27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2 886 050,11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3 174 655,12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3 492 120,63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ПОМПЕЗО-ВМ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Посдизол®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40 мг/мл, 105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ЛП-№001907-ГП-KZ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110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Пражестан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Пражестан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(cіңірілген белсенділігі жойылған, конъюгацияланған полисахаридті пневмококкты сұйық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0.5мл/доза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Ирландия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(cіңірілген белсенділігі жойылған, конъюгацияланған полисахаридті пневмококкты сұйық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0,5мл/доза, 0.5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Ирландия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220 332,34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242 365,57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20 (20 валентті cіңірілген белсенділігі жойылған, конъюгацияланған полисахаридті пневмококкты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Ирландия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Прегабалин-Рихтер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Прегабалин-Рихтер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Предуктал® 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"Фармацевтический завод ЭГИС"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ЛП-№000215-РГ-KZ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Предуктал® 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ЛП-№000215-РГ-KZ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Прексетил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10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Илко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Престилол®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Гадоксет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0,25 ммоль/мл,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Прогинова®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 2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Лилль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Прожестожель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1%, 80г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 Мэньюфекчуринг Белджиум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60мг/мл,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1 мл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народу Харьков фармацевтикалық кәсіпорны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ПРОСТАДАРТ-ТД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Простатилен® АЦ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30 мг + 180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"Цитомед" МБҒӨК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2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Пулмофест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62.5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Пулмофест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 0.25 мг/мл 2 мл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 0.5 мг/мл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Пурегон®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300 ХБ/0,36 мл, 0.42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Рабивакс-С, антирабиялық концентрацияланған тазартылған белсенділігі жойылған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және бұлшықет ішіне енгізу үшін ерітінді дайындауға арналған лиофилизат еріткішімен жиынтықта, 2.5 ХБ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248 090,74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РАНВЭК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Упадацитиниб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268 534,41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298 073,20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үлбірлі қабықпен қапталған таблеткалар 1000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үлбірлі қабықпен қапталған таблеткалар 500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ЛП-№001510-ГП-KZ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ЛП-№001510-ГП-KZ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ЛП-№001510-ГП-KZ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ЛП-№001510-ГП-KZ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ұнтақ, еріткішімен - инъекцияға арналған сумен жиынтықта, 50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344 071,27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595 316,89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654 848,58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720 333,44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РЕВОТАЗ®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ұнтақ, 4.5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 Африкэн (Индия) Оверсиз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мкг+30мкг,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ЛП-№000130-ГП-KZ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0,03 мг/0,15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Резелиго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босап шығуы ұзаққа созылатын имплантат, 3.6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 мкг/0.36 мл, 0.36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36 мкг/1.08 мл, 1,08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72 мкг/2.16 мл, 2.16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248 502,86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ХБ/0,3 мл, 0,3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флутиказон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92 мкг/22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Ұлыбритания Лимитед (Глаксо Вэллком Оперэйшенс)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184 мкг/22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 (Глаксо Вэллком Оперэйшенс)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Реликва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 мг/ 5мл,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Przedsiebiorstwo Produkcji Farmaceutycznej HASCO-LEK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 2000 ХБ/0.5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Релаинс Лайф Сайенсыз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 4000 ХБ/0.4 мл, 0.4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Релаинс Лайф Сайенсыз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 10000 ХБ/1.0 мл,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Релаинс Лайф Сайенсыз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Зентива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Зентива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800мг №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Джензайм Ирландия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68 916,28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Реосорбилакт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Реосорбилакт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Ресиджен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 1 мл,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277 071,66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304 778,83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парабульбарлық енгізу үшін ерітінді дайындауға арналған лиофилизат, 5 мг, 22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парабульбарлық енгізу үшін ерітінді дайындауға арналған лиофилизат, 5 мг, 22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ЛП-№000519-ГП-KZ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мг/мл 200 мл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Риалтрис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 25 мкг + 600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NOBEL®/Риварокс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Ривирин®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Ригевидон®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0.15 мг + 0.03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ЛП-№003330-ГП-KZ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Ригевидон®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0.03 мг/0.15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Ризоптан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Ризатриптан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Римосопт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ӘБ/мл, 1,5 мл,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 200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МЕДИКЭИР БАЙОСАЙНС ЛАБОРАТОРИС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Рипронат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Желатинді капсулалар, 500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Рисарг®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Сингапур Фармасьютикал Маньюфактуринг Пте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719 562,72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791 518,99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870 670,89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Риспаксол®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ұзаққа созылатын суспензия дайындауға арналған ұнтақ, еріткішпен жиынтықта 25 мг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Алкермес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ұзаққа созылатын суспензия дайындауға арналған ұнтақ, еріткішпен жиынтықта 37.5 мг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Алкермес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мг/50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Калцекс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Хелф Кейр Сервисез Мадрид, 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 0,25 мг/мл (250000 ХБ),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"ҒОҚ БИОТЕХ"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 0,5 мг/мл (500000ХБ),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"ҒОҚ БИОТЕХ"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 1,0 мг/мл (1000000 ХБ),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"ҒОҚ БИОТЕХ"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Роноцит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 1000мг/4мл,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Роноцит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Роноцит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мг/мл,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ЛП-№007987-РГ-KZ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Ротадон Адванс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Ротадон Адванс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Ротафер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мг/2 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Роцефин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iшiне инъекцияға арналған ұнтақ еріткішпен (инъекцияға арналған 1% лидокаин ерітіндісімен) жиынтықта, 1 г, 3.5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Румалон®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 мл,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РУНАПЛАКС®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Фармасьютикал Продактс Ко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РУНАПЛАКС®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Фармасьютикал Продактс Ко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РУНАПЛАКС®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Фармасьютикал Продактс Ко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325 мг + 37.5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ЛП-№010357-РГ-KZ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ЛП-№010357-РГ-KZ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ЛП-№010357-РГ-KZ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САКУЗАК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САКУЗАК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САКУЗАК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50 мкг/250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50 мкг/500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ЦЕЛОН ФАРМА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500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Вифор АГ Цвайнидерлассунг Медихеми Эттинген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 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25/125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25/250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Юнинг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0.1 мг/мл,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Дижон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ұнтақ, 20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ЛП-№003529-РГ-KZ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Сафнело®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150 мг/мл,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Nijmegen B.V.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468 032,43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521 856,16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574 041,78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Synthon Hispania S.L.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Эмкьюар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Севовор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99.97-100 %, 250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Хенгруи Фармасьютикал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242 142,92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Севотрой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 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ерітінді, 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Пирамал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ерітінді, 250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Пирамал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207 262,76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227 989,04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Үндістан Прайвет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Селлсепт®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Селтозидим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Семавик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1,34 мг/мл,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1.2 мг,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130 252,54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2.4 мг,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223 008,30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Сенурикс Дуо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 6 мг + 0,4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Септанест адреналинмен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1:100000, 1.7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СЕПТОДОНТ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Септанест адреналинмен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1:200000, 1.7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СЕПТОДОНТ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25/50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25/125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25/250мкг,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Серофло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25/125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Серофло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25/250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 мг,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СЕРСЕНЦА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250мг/5мл,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0.75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1000мг/4мл,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100мг/мл,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Сертохол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СЕФПОТЕК®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100 мг/5мл, 40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СЕФСИДАЛ-сановель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Сефсидал-сановель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еріткішімен (тазартылған су) 50 мг/5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Сефсидал-сановель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еріткішімен (тазартылған су) 100 мг/5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24 436,51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СИБРАВА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Инклизиран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284 мг/1.5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782 608,67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860 869,54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СИЛДЕМАКС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СИЛДЕМАКС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 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Силмелт®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ұнтақталынатын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Силмелт®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ұнтақталынатын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мг+0,03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ЛП-№001640-ГП-KZ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мг/0,03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мг/0,03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мг+0,03 мг,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ЛП-№001640-ГП-KZ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будесонид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320/9 мкг/доза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80/4.5 мкг/доза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160/4.5 мкг/доза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80/4.5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160/4.5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160/4,5 мкг/доза, 160/4,5 мкг/доза,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Дюнкерк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80/4,5 мкг/доза, 80/4,5 мкг/доза,,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Дюнкерк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Симбринза*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10мг/2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Мэньюфекчуринг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Симдакс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244 146,45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Инъекциялық/инфузиялық ерітінді дайындауға арналған лиофилизат, 20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Инъекциялық/инфузиялық ерітінді дайындауға арналған лиофилизат. Лиофилизат құтыда. Лиофилизаты бар 1 құты картон қорапшада,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374 539,12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459 372,23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Инъекциялық/инфузиялық ерітінді дайындауға арналған лиофилизат. Лиофилизат құтыда. 5 мл еріткіштен ампулада. Лиофилизаты бар 1 құты және еріткіші бар 1 ампула картон қорапшада,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374 539,12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459 372,23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мг/мл, 0.5мл,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ЛП-№005684-ГП-KZ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368 304,94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1.5 г/3.95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1.5 г/3.95 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ерiтiндi (диэтаноламин) еріткішпен жиынтықта, 200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LONG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мг/30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LONG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мг/30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Синекорт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200 мкг+6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450 ХБ/0.75 мл, 0.75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900 ХБ/1.5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450 ХБ/0.75 мл, 0.75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250 869,65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279 719,66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900 ХБ/1.5 мл, 1.5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538 893,80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592 783,18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652 061,50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СинноВекс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еріткішпен және енгізуге арналған жинақпен жиынтықта, 30 мкг (6 млн ХБ), 30 мкг (6 млн ХБ),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ішіндегі тері астына енгізуге арналған ерітінді, 250 мкг/мл, 2.4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125 491,12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ішіндегі тері астына енгізуге арналған ерітінді, 250 мкг/мл, 2.4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710 449,68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854 729,88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940 202,86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10 мл-ден шыныдан жасалған құтыда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295 303,36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СИТАГЛИН 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850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СИТАГЛИН 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1000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СИТАПРИЛ М 50/1000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СИТАПРИЛ М 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Скандонест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1.8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СЕПТОДОНТ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986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135 015,19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1477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174 778,08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195 751,45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СМОФлипид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20%, 100 ,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Содифол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инфузияға арналған ерітінді, 50 мг/мл,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Содифол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инфузияға арналған ерітінді, 50 мг/мл, 8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Солантра®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Галдерма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ЛП-№009242-РГ-KZ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ЛП-№009242-РГ-KZ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Эмкьюр Фармасьютикалс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10000 ХБ,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Санека Фармасьютикалс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ЛП-№003704-ГП-KZ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Соликва® СолоСтар®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+ 33 мкг/мл,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Соликва® СолоСтар®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+ 50 мкг/мл,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814 396,66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895 836,33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985 419,96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1 320 250,13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1 452 275,14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1 440 559,60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1 743 077,12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 1000 мг,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1000 мг/10 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5мг/1,5мл,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49 036,51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10мг/1,5мл,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15мг/1,5мл,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60 мг ерітінді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633 025,86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120 мг ерітінді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907 285,23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998 013,75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429 713,77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472 685,14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Сорбилакт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 Напи Фармасьютикалз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Троспий хлориді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Pfleger Arzneimittel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СПАЗМОВАКС ОРО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+ 80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ДОППЕЛЬ ФАРМАЦЕУТИЦИ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Спеда (адамға арналған антирабиялық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лиофилизацияланған ұнтақ еріткішпен жиынтықта, 2.5 ХБ, 0.5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Лиаонинг Ченг Да Биотехнолоджи Кo.,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Спектрила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лиофилизацияланған ұнтақ, 10000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Рентшлер Биофарма 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256 037,60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339 634,85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Респимат® ингаляторымен жиынтықта, 2,5 мкг/2,5 мкг/1 ингаляций,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Респимат® ингаляторымен жиынтықта, 2,5 мкг/ингаляция,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2,5 мкг/доза,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Эспана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ЛП-№003147-ГП-KZ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2,5 мкг/доза,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ЛП-№003147-ГП-KZ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(лидокаин гидрохлоридінің 0.5 % ерітіндісі),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Старфлю-75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Страдекс Фарма Сайнз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мг,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1 067 864,92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1 174 651,41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1 292 116,55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45 мг/0.5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1 347 505,61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90 мг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1 251 523,00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1 376 675,30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130 мг 26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1 271 458,70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1 398 604,56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ЛП-№000334-ГП-KZ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1 173 700,00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972 726,36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1 176 998,90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 28 мг/0.7 мл,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8 664 038,30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9 530 442,13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10 483 486,34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 1 мл,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11 957 366,40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13 153 103,04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14 468 413,34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0.8 мл,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25 052 747,01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27 558 021,71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30 313 823,88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Строцит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 Лабораториез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211 877,89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423 751,38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250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29.3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288 579,20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321 765,81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613 944,32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1 036 031,04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 25 мг/мл, 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246 785,73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550 326,47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605 359,12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Сцембликс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Асциминиб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ЛП-№001723-ГП-KZ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1 676 294,00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1 843 923,40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2 028 315,74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Сцембликс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Асциминиб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ЛП-№001723-ГП-KZ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1 676 294,00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1 843 923,40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2 028 315,74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Сэйфол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және инфузияға арналған эмульсия, 10 мг/мл,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Новел Фармасьютикал Лабораториес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15 165,43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 MET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850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 MET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мг/1000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2 317 076,20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2 548 783,82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2 803 662,20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2 560 342,32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2 816 376,55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3 098 014,21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ТАДАМЕД-20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 Биофарма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Тайверб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646 783,12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711 461,43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782 607,58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179 368,02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Тайсабри®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 Айдек (Дания) Мануфактуринг АпС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704 746,19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775 220,81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Такзайро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300 мг/2 мл (150 мг/мл), 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и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ЛП-№008643-РГ-KZ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3 071 125,20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 Африкэн (Индия) Оверсиз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Тамифлю®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ТАНАФИЛ-10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ТАНАФИЛ-20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Таптиком®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Лаборатуар Юнитер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Таптиком® БК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15,0 мкг/мл + 5,0 мг/мл,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281 376,31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285 792,78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350 524,85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Тафинлар®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1 760 922,11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1 937 014,32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2 130 715,75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Тафлотан®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15 мкг/мл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Тафлотан® БК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15 мкг/мл,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ТАФНЕКСТ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Тафтеноф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Лаурус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152 746,93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ЛП-№001220-ГП-KZ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Тезспире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110 мг/мл, 1.91 мл, (автоинжектор (AI)),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Amgen Manufacturing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509 157,93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616 081,09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Тезспире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110 мг/мл, 1.91 мл, (керек-жарақтары бар алдын ала толтырылған шприц (APFS)),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Amgen Manufacturing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509 157,93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616 081,09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Теклонин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еріткішпен жиынтықта (инъекцияға арналған су), 200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Теклонин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еріткішпен жиынтықта (инъекцияға арналған су), 400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ТЕНМИФА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600/200/300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Тенолиоф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(инъекцияға арналған су) жиынтықта, 20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Тералиджен®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Тералиджен® ретард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840 мг/14 мл, 14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1 485 386,76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1200 мг/20 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1 737 181,46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1 910 899,60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1200 мг/20 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1 688 969,53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1 857 866,48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2 043 653,13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Тиамазол-АИГФ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Ұлыбритания Лимитед (Глаксо Вэллком Оперэйшенс)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Тивортин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4,2 %,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ТИЗОПТАН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(белсенділігі жойылған тазартылған сіңірілген өсірінді вирустық кене энцефалитіне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Джуниор (белсенділігі жойылған тазартылған сіңірілген өсірінді вирустық кене энцефалитіне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0,25 мл/доза, 0.25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Тимоглобулин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мг10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Джензайм Поликлоналс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ЛП-№000229-ГП-KZ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ЛП-№000229-ГП-KZ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 Турбо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12 мг/мл,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Солюфарм Фармацойтише Эрцойгниссе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600 мг/24 мл, 24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КМП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тиопенталы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 г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бұлшықет ішіне енгізуге арналған ерітінді, 25 мг/мл,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 мг/мл,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 мг/мл,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Тиоцетам®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Тиоцетам®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Тоби® Подхалер®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28 мг,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Фармасьютикалс Корпорэйшн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1 667 448,98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1 834 193,88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Токсивенол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300мг/3мг,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Токсивенол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Томиклар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200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25 мг/мл,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ЭДЕФАРМ,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Травокорт®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Фарма Мануфэкчуринг Итали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Вест-Вард Колумбус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Трайкор®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Фурнье Лаборатории Ирланд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мг/5 мл 5 мл №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Хилтон Фарма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еріткішпен – инъекцияға арналған бактериостатикалық сумен жиынтықта, 440 мг,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400 773,65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440 851,01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Траумель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Траумель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2.2 мл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инъекцияға арналған суспензия 525 мг 2.62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588 959,13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647 855,04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Тремфея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892 596,74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981 856,41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Тресиба® ФлексТач®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Тривентин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ЛП-№000869-РГ-KZ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Тривентин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ЛП-№000869-РГ-KZ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ТРИКОРТИН®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12мг+1мг/2мл,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Фидиа фармацеутиси Эс.Пи.Эй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№10. 10 таблеткадан пішінді ұяшықты қаптамада. 1 пішінді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№10 10 таблеткадан тесігі бар пішінді ұяшықты қаптамада Картон қорапшада 1 пішінді ұяшықты қаптамада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Тримедат®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Тримедат®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300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Тримспа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№30 15 таблеткадан пішінді ұяшықсыз қаптамада. 2 пішінді ұяшықсыз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Тримспа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№30 6 таблеткадан пішінді ұяшықсыз қаптамада. 5 пішінді ұяшықсыз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Индапамид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+ 1,25 мг + 5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ЛП-№002311-ГП-KZ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мг/1,25 мг/5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Индапамид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+ 1,25 мг + 5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ЛП-№002311-ГП-KZ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мг/1,25 мг/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Индапамид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+ 2,5 мг + 10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ЛП-№002311-ГП-KZ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мг/2.5 мг/5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Индапамид + Периндоприл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+ 2,5 мг + 10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ЛП-№002311-ГП-KZ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10мг/2,5мг/10мг,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Три-Регол®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ҚР-ДЗ-5№002049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Триттико®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Тразодон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150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Азиенде Кимике Риуните Анжелини Франческо А.К.Р.А.Ф.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 мг/0.5 мл, 0.5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0.75 мг/0.5 мл, 0.5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2 ТБ,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Туджео СолоСтар®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ӘБ/мл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Убистезин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1.7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Solventum Germany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Убистезин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1.7 мл,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Solventum Germany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Убихинон композитум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Укрлив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Укрлив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800 мг,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Ултомирис™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2 360 651,28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2 596 716,41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2 856 388,05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Ултомирис™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1100 мг, 11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8 741 198,76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9 615 318,64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10 576 850,50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Ультибро™ Бризхалер®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110/50мкг,№30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Siegfried Barbera S.L.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23 147,05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йода/мл,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100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200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500 мл,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613 290,70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674 619,77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йод/мл, 50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Фарма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Ультрапрокт®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жақпамай,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Фарма Мануфэкчуринг Итали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Ультрикс Квадри төрт валентті белсенділігі жойылған ыдыратылған тұмау вакцинасы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 Калцекс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мг/мл,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Уро-Ваксом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Фарма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Уромитексан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4 мл,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 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Индустрия Химика және Фармацевтика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 8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Индустрия Химика және Фармацевтика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Урофурагин®МАХ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Adamed Pharma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ЛП-№007600-РГ-KZ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Урсолив AVVA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Урсолив AVVA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 Фармасьютичи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 Фармасьютичи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Санека Фармасьютикалз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Санека Фармасьютикалз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Урсофальк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Урсофлор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капсулалар,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өнімнің арнайы желісі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 300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ФабиФлю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Фазлодекс™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шприцте 250 мг/5 мл 5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 ГмбХ &amp;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531 860,20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Фамдексбилл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 мг/2 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еріткішпен жиынтықта (0.9 % натрий хлоридінің ерітіндісі), 20 мг,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 Вива 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Фебурик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Фезам®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0.5/2.5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ұнтақталатын таблеткалар, 0.5 мг, №50 10 таблеткадан пішінді ұяшықты қаптамада. 5 пішінді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№50 25 таблеткадан пішінді ұяшықты қаптамада. 2 пішінді ұяшықты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ұнтақталатын таблеткалар, 1 мг, №50 10 таблеткадан пішінді ұяшықты қаптамада. 5 пішінді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ұнтақталатын таблеткалар, 0.5 мг, №50 10 таблеткадан поливинилхлоридті/поливинилиденхлоридті үлбірден және баспалы лакталған алюминий фольгадан жасалған перфорацияланған пішінді ұяшықты қаптамада. 5 пішінді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№50 25 таблеткадан поливинилхлоридті үлбірден және баспалы лакталған алюминий фольгадан жасалған перфорацияланған пішінді ұяшықты қаптамада. 2 пішінді ұяшықты қаптамадан картон қорапшада.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0,05 мг/мл, 2 мл,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Фармацевтикалық кәсіпорыны "Здоровье народу" Жауапкершілігі шектеулі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карбоксимальтозасы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Феркайл®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СТЕРОП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ҚР-ДЗ-5№007850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Ферлатум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800 мг/15 мл, 15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Ферлатум Фол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 Витале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20 мг/мл,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Ферсинол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600 мг + 600 мг/10 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1 623 208,85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1 785 529,74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1200 мг + 600 мг/15 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2 634 189,31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2 897 608,24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3 187 369,06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1 г, 1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292 037,48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1.36%, 2000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2.27%, 2000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 30 млн.ӘБ/0.5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ретард - 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 400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Operations Poland Sр.z.о.о.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Фириалта®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Фириалта®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125 мкг/доза,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250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 2 мл 2мл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Флуимуцил-антибиотик 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ингаляция үшін ерітінді дайындауға арналған лиофилизат еріткішпен жиынтықта, 500 мг,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Флунол®/Флунол®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Флутинекс®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50 мкг/доза, 14.5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Дрогсан Илачлары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еріткішпен жиынтықта (инъекцияға арналған су), 75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еріткішпен жиынтықта (инъекцияға арналған су), 150 ХБ,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ФОРСАНЕК®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ФортеДетрим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10000 ХБ,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Пролголимаб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1 019 579,71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1 121 537,68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1 233 691,45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100 ӘБ,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Huons BioPharma Co.,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мкг/6 мкг/доза,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Кьези Фармацеутици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Фосфоглив®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2.5 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Фармстандарт-УфаВИТА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Фосфоглив® УРСО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35 мг + 250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2850ХБ анти-Ха/0,3 мл, 0.3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3800 ХБ анти-Ха/0.4мл, 0.4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5700ХБ анти-Ха/0,6мл, 0.6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7600ХБ анти-Ха/0,8мл, 0.8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Фромилид® уно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 500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ФТОРАФУР®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 18F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Флудезоксиглюкоза (18F)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240-8300 МБк/мл,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3 613 356,00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3 974 691,60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4 372 160,76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 ЭВЕР Фарма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 250 мг/5мл, 5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Фурамаг®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ҚР-ДЗ-5№007457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1.25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1.25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2.5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455 955,83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455 955,83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890 819,57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890 819,57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1 336 235,13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мг/мл + 160 ӘБ/мл, 15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1 336 235,13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Хетероцеф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ЛП-№007523-РГ-KZ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Хитразол®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Ішілетін ерітінді 10 мг/мл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0.5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250 мг/5 мл, 250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250 мг/5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Хондрогард®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Хондрогард®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мг/мл,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500 ХБ, 500 ХБ, №5 Резеңке тығындармен тығындалған және алюминий қалпақшамен қаусырылған құты. Пішінді ұяшықты қаптамадағы препараты бар 5 құтымен жиынтықтағы 1 мл еріткіштен 5 ампула картоннан жасалған қорапшаға салынады.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500 ХБ, 500 ХБ, №5 Резеңке тығындармен тығындалған және алюминий қалпақшамен қаусырылған құты. Пішінді ұяшықты қаптамадағы препараты бар 5 құты картоннан жасалған қорапшаға салынады.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1000 ХБ, 1000 ХБ, №5 Резеңке тығындармен тығындалған және алюминий қалпақшамен қаусырылған құты. Пішінді ұяшықты қаптамадағы препараты бар 5 құты картоннан жасалған қорапшаға салынады.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1000 ХБ, 1000 ХБ, №5 Резеңке тығындармен тығындалған және алюминий қалпақшамен қаусырылған құты. Пішінді ұяшықты қаптамадағы препараты бар 5 құтымен жиынтықтағы 1 мл еріткіштен 5 ампула картоннан жасалған қорапшаға салынады.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Италия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 0.4 мл0.4 мл№2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и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429 270,58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472 197,63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500 мг/4 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г/100 мл,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1000 мг/4 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10г/100мл, 10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1000 мг/4 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Церварикс®, құрамында AS04 адъюванты бар, Адам Папилломасының 16 және 18 түрдегі вирусына қарсы рекомбинантты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мл/доза,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ҚР-БП-5№010155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ЦЕРВИКОН-ДИМ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Дииндолилметан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100 мг,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"Альтфарм"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Церебролизин®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Церебролизин®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Церебролизин®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Церебролизин®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Цереглиа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400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ДӘРУМЕНДЕР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 "Артлайф"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 "Артлайф"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 "Артлайф"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Цетакарб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Цетрин® Форте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0.25 мг, 1 мл,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0.25 мг, 1 мл,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ПАУ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1 г,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натрий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ЦЕФАЗОЛИН-АКОС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1 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Цефанорм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акционерлiк қоғамы ("БМПЗ" ААҚ)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Цефидант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 ве Тидж.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 ве Тидж.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 ве Тидж.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 ве Тидж.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ЦЕФТРИАКСОН-АКОС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 ДОБФАР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ЛайфСайнсис Лимитед - Юнит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750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Пессарийлер, 200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Accord-UK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Пессарийлер, 400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Accord-UK Limited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Цинрайз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494 794,00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606 864,84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Цинрайз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енгізуге арналған ерітінді дайындауға арналған лиофилизат, 500 ХБ,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ЛП-№002390-ГП-KZ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607 861,05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мг/100 мл, 100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мг/50 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1000 мг/4 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тамыр және бұлшықет ішіне енгізуге арналған ерітінді, 1000 мг/4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ЖШБҚ "Лекфарм"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тамыр және бұлшықет ішіне енгізуге арналған ерітінді, 500 мг/4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ЖШБҚ "Лекфарм"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1000мг/4мл, 4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ЦИТИКОЛИН-САНТО®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1000мг/4мл, 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50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ЦИТОФЛАВИН®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"ПОЛИСАН" "Ғылыми-технологиялық фармацевтикалық фирмасы"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Цитофлавин®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"ПОЛИСАН" "Ғылыми-технологиялық фармацевтикалық фирмасы"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672 294,40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302 994,28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881 593,60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358 620,07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529 197,29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Эврисди®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0.75 мг/мл, 2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4 126 915,77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4 539 607,35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4 993 568,08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40мг/12,5мг,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40мг/25мг,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40мг/12,5мг,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40мг/25мг,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Хемофарм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Эзиклен®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концентрат, 176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Бофур Ипсен Индастри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0,278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302 945,50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114,3 мг/мл, 0.263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302 945,50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дозаланған ұнтақ, 160мкг/4.5мкг/доза, 5.6 мг,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Аэрофарм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25/125 мкг, 120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25/250 мкг, 120 доз,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мг/5мг/10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мг+10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мг/10 мг/10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мг/5 мг/20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мг+20мг+10мг,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мг+10 мг+20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мг/10 мг/20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мг+ 20 мг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ЛП-№001991-ГП-KZ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Эквираб (жылқы қанынан алынған антирабиялық сарысу)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ХБ/5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и Вакцинес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Экзифин®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MERKEZ LABORATUARI ILAC SAN. VE TIC. 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7.5%, 2000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Хелскеа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Эксфорж®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мг/160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Эксфорж®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мг/160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Эксфорж®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мг/80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Элафра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Мюнстер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Элидел®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Пимекролимус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 Меньюфекчеринг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Жамжум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Жамжум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Эликасал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30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Жамжум Фармасьютикалс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Айрлэнд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ЛП-№004285-РГ-KZ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Айрлэнд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ЛП-№004285-РГ-KZ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Элимаб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1 623 638,57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1 964 602,67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 15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Элонва®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Элонва®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мкг/0.5 мл 0.5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Эльпаг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231 846,02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Эльпаг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390 736,01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429 809,61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Эльпаг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1 027 986,96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Эльтромбопаг - 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233 192,85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231 846,02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Эльтромбопаг - Виста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390 736,01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429 809,61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ЭМИГИЛ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еріткішпен (инъекцияға арналған сумен) жиынтықта 500 ХБ 10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және тенофовир дизопроксил фумараты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мг/300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Лаурус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50 мг1 мл№4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Ирландия Фармасьютикалс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Май Клик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шприц-қаламдарда, 50 мг, 1 мл,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250 454,29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бір дозалы алдын ала толтырылған шприцтерде, 4000 анти-Ха ХБ/0.4 мл, 0.4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бір дозалы алдын ала толтырылған шприцтерде, 6000 анти-Ха ХБ/0.6 мл, 0.6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бір дозалы алдын ала толтырылған шприцтерде, 8000 анти-Ха ХБ/0.8 мл, 0.8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бір дозалы алдын ала толтырылған шприцтерде, 4000 анти-Ха ХБ/0.4 мл, 0.4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Энплейт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ұнтақ, 250 мкг,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Технолоджи (Айрлэнд) Анлимитед Компани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264 128,62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323 953,75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Энспринг®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120 мг/мл, 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4 310 618,04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4 741 679,84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5 215 847,83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 Вива 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160 мг/мл, 0.68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и Ко.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концентратты дайындауға арналған лиофилизат, 300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 Компани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ЛП-№000347-ГП-KZ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концентратты дайындауға арналған ұнтақ, 300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Хоспира, Инк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Стериль-Джин Лайф Сайенсиз (Р)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Энфлувир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 75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Энфлувир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12 мг/мл, 75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Энцифер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 г/5 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Эмкьюр Фармасьютикалс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Эпамор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50 мг/5 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Эпивир®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Фармасьютикалз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500 мг/5 мл,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Санайи ве Тиджарет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концентрат10 мг/5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концентрат50 мг/25 мл№1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Pharmaceutical Works Private Limited Company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Эплеренон-Тева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Pharmaceutical Works Private Limited Company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ХБ/0,6 мл, 0.6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Contract Manufacturing, S.L., Мадрид, Келісім-шарт бойынша STADA Arzneimittel AG, Германия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ХБ/0,4 мл, 0.4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6000 ХБ/0,6 мл, 0.6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40000 ХБ/1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Contract Manufacturing, S.L., Мадрид, Келісім-шарт бойынша STADA Arzneimittel AG, Германия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ХБ/1.0 мл, 1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Сандоз®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40000 ХБ/1.0 мл, 1 мл,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465 095,85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Эраксис®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30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178 476,64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219 883,22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Эрбитукс®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Хелскеа КГаА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Эректо-Фаст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үлбір, 10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Эректо-Фаст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үлбір,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Лабо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Орто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1 251 153,84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1 513 896,14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1 167 743,56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1 412 969,71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Эрмуцин®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175 мг/5мл,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ЗЕТА ФАРМАЦЕУТИЦИ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Эрмуцин®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Эдмонд Фарма С.р.л.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1 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183 310,86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201 641,95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50 мкг/250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Аэрофарм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ЛП-№004730-РГ-KZ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50 мкг/500 мкг, 60 Доза,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Аэрофарм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ЛП-№004730-РГ-KZ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 мг/5 мл, 60 мл,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капсулалары, 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ЛП-№007533-РГ-KZ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капсулалары, 40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ЛП-№007533-РГ-KZ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 мг, 5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Фосфолипидтер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250 мг/5 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ХЕЛС КЕА СЕРВИСЕЗ МАДРИД, 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ЛП-№001936-ГП-KZ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250 мг/5 мл, 5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ХЕЛС КЕА СЕРВИСЕЗ МАДРИД, 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Эстеретта®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+эстетрол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мг+15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Хаупт Фарма Мюнстер ГмбХ, Германия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ЛП-№000350-ГП-KZ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Эстринорм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 сукцинаты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0.5 мг,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ЖШҚ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Эстрожель®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гель, 0,60 мг/г, 80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Лабораториес Безен Интернейшнл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Эстрожель®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гель, 0,60 мг/г, 80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 Мэньюфекчуринг Белджиум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 0.05 %, 18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Этоксисклерол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Этоксисклерол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Этоксисклерол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30 мг/мл, 2 мл,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Хамелн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Эфзакорт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 мг,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Medinfar Manufacturing 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Эфлейра®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Нетакимаб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ҚР-БП-5№025848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Ю-ТРИП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Улинастатин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100000 ХБ,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