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793e" w14:textId="e5f7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 және бөлшек саудада өткізуге арналған бағалық реттеуге жататын дәрілік заттардың тізбесін бекіту туралы" Қазақстан Республикасы Денсаулық сақтау министрі міндетін атқарушының 2022 жылғы 1 желтоқсандағы № ҚР ДСМ-150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22 мамырдағы № 56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"Көтерме және бөлшек саудада өткізуге арналған бағалық реттеуге жататын дәрілік заттардың тізбесін бекіту туралы" Қазақстан Республикасы Денсаулық сақтау министрі міндетін атқарушының 2022 жылғы 1 желтоқсандағы № ҚР ДСМ-150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30944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көтерме және бөлшек саудада өткізуге арналған бағалық реттеуге жататын дәрілік заттардың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 бекітілген күннен бастап бес күнтізбелік күні ішінде оны ресми жариялау және Қазақстан Республикасы нормативтік құқықтық актілерінің эталондық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4"/>
    <w:bookmarkStart w:name="z5"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 қамтамасыз етілсін.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22 мамырдағы</w:t>
            </w:r>
            <w:r>
              <w:br/>
            </w:r>
            <w:r>
              <w:rPr>
                <w:rFonts w:ascii="Times New Roman"/>
                <w:b w:val="false"/>
                <w:i w:val="false"/>
                <w:color w:val="000000"/>
                <w:sz w:val="20"/>
              </w:rPr>
              <w:t>№ 56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 желтоқсандағы</w:t>
            </w:r>
            <w:r>
              <w:br/>
            </w:r>
            <w:r>
              <w:rPr>
                <w:rFonts w:ascii="Times New Roman"/>
                <w:b w:val="false"/>
                <w:i w:val="false"/>
                <w:color w:val="000000"/>
                <w:sz w:val="20"/>
              </w:rPr>
              <w:t>№ ҚР ДСМ-150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Көтерме және бөлшек саудада өткізу үшін бағалық реттеуге жататын дәрілік заттардың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FDP Medlac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Медлак Фарма Италия Ко., Лтд, ВЬЕТНАМ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L-ЛИЗИНА ЭСЦИНАТ®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L-Тироксин 125 Берлин-Хеми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SII-ОНКО-БЦЖ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қуық ішіне енгізу үшін суспензия дайындауға арналған лиофилизирленген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және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Абизол® EasyTab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Абилифай Ментена®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инъекция үшін суспензия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Абилифай Ментена®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инъекция үшін суспензия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Аваналав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ДӘРУМЕНДЕР ЗАУЫТЫ"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Аваналав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ДӘРУМЕНДЕР ЗАУЫТЫ"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АВИДОКСИМ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Indchemie Health Specialities Pvt.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МЕДИЦЕФ ФАРМА,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Авиментин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МЕДИЦЕФ ФАРМА,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Аводарт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шприцтегі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Biogen Netherlands B.V.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ЛП-№012070-РГ-KZ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Агалатес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Агвистат®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ЛП-№011568-РГ-KZ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 Такеда Мануфактуринг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ЛП-№006134-РГ-KZ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альбумині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 Такеда Мануфактуринг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ЛП-№006583-РГ-KZ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Олайнфарм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Адасель, күл (құрамында антигенімен азайтылған), сіреспе және көкжөтел (жасушасыз) профилактикасына арналған біріктірілген, адсорбцияланған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Пастер Лимитед,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Ирланд Ко.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Ирланд Ко.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Ирланд Ко.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еріткішімен-инъекцияға арналған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Мануфактуринг Сарл,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еріткішімен-инъекцияға арналған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Мануфактуринг Сарл,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еріткішімен-инъекцияға арналған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Мануфактуринг Сарл,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еріткішімен-инъекцияға арналған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Мануфактуринг Сарл,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Мануфекчуринг Сарл, Швейцария; Такеда Мануфекчуринг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ЛП-№001976-ГП-KZ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ЛП-№000764-ГП-KZ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АДЕНОПРОСИН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МОЛДОВА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Аденурик®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Менарини – Фон Хейден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ЛП-№000436-РГ-KZ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Аденурик®120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Менарини – Фон Хейден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ЛП-№000379-РГ-KZ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Фреманезумаб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Адуцил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Цилостазол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Адамед Фарма,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Адуцил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Цилостазол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Адамед Фарма,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БСП Фармасьютикалс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BSP Pharmaceuticals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ЛП-№001849-ГП-KZ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АЕВИТ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пальмитаты + Альфа-токоферилацетаты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Минскинтеркапс,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ЛП-№004870-ГП-KZ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с.а.АЛКОН-КУВРЕР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 + Тимолол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 Alcon-Couvreur n.v.,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ЛП-№002179-ГП-KZ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 Аккорд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Интас Фармасьютикалс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АЗЕТГИЛ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суспензия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Pliva Hrvatska d.o.o,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Азитремис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Фармасеутикалс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АВЕКСИМА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АЗИФЕКС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 медициналық газ, сығымдалған 800 ppm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Messer Austria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Аимафикс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Айбранс™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Биотехнолоджес Инк.,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Айролукаст®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Айролукаст®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Айролукаст®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АкваДетрим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Серадзедегі Медана бөлімі,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ЛП-№012322-РГ-KZ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АкваДетрим®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Серадзедегі Медана бөлімі,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Капивасертиб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Капивасертиб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және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Интас Фармасьютикалс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 Технолоджи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 Технолоджи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Акнекутан®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С.М.Б. Технолоджи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ЛП-№005673-ГП-KZ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Акридерм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химиялық-фармацевтикалық комбинаты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Акридерм ГК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 0,05 % + 0,1 % + 1 %, 30 г,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Аксудропин®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Аксудропин®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Актемра®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Актилизе®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лиофилизацияланған ұнтақ еріткішімен (инъекцияға арналған су)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Актилизе®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ЛП-№004755-ГП-KZ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 Ораниенбург,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қанының депротеинделген гемодериваты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 Германия; Такеда Фармасьютикалс,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ЛП-№000293-ГП-KZ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Актовегин®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қанының депротеинделген гемодериваты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 Австрия; "Такеда Фармасьютикалс",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ЛП-№000289-ГП-KZ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Алвента®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Алеценза®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&amp;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АЛЕЦЕНЗА®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ЛП-№000150-ГП-KZ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АЛЗАНСЕР®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Алзепил®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ЛП-№000397-ГП-KZ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Аллерайз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Аллерайз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Balkanpharma-Razgrad 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ЛП-№012991-РГ-KZ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Аллервэй®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Аллервэй® Экспресс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Атена Драг Деливери Солишэнс Пвт.Лтд.,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НОРМОН,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НОРМОН,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Алмонт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Алотендин®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ЛП-№004464-РГ-KZ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Алпитоз - 4.5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инъекция және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Алхеми Медицина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АЛПОНОЛ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АЛПОНОЛ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 Ромфарм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Алтебрел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АриоЖен Фармед,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Алтебрел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АриоЖен Фармед,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Алувиа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Дойчленд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 Фармасьютикал Сервисиз Лтд.,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 Фармасьютикал Сервисиз Лтд.,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 Фармасьютикал Сервисиз Лтд.,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Алунбриг®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АЛФЛУТОП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Биотехнос С.А.,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АЛФЛУТОП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Биотехнос С.А.,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Алцеф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Цефдинир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 250 мг/ 5 мл, 100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АЛЬБУВЕН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АЛЬБУВЕН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АЛЬБУВЕН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Альбунорм™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Альдуразим®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Альдуразим®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Фарма-Фeртигунг ГмбХ энд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ЛП-№000046-ГП-KZ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Нормикс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Рифаксимин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Альфакальцидол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 мкг,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Альфакальцидол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0.25 мкг,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Альфахолин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дисперсия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Гилеад Сайенсиз,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дисперсия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Гилеад Сайенсиз,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және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Амвастан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Амвастан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Амелотекс®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 мг/мл, 1,5мл, №5; 10 мг/мл, 1,5мл, №6; 10 мг/мл, 1,5мл,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Аминовен Инфант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АМИСУЛЬПРИД-САНТО®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+ 8 мг, №30; 10 мг + 8 мг, №30; 4 мг + 5 мг №90; 4 мг + 10 мг №90; 5 мг + 8 мг, №90; 10 мг + 8 мг,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ЛП-№007722-РГ-KZ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Анагрелид-Виста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Анагрелид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Анагрелид-Виста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Анагрелид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метамизолы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ЛП-№005981-РГ-KZ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Ангиноваг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Дрогенбос СА, Бельгия; Лаборатории Безен Интернасьональ,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ЛП-№000983-РГ-KZ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Анжелик®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ЖШҚ,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 Ромфарм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Антигендер мөлшері азайтылған, тазартылған, сіңірілген күл-сіреспе анатоксині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Антиполлин жусан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Соруға арналған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Бүрлі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Ню. Фа. Дем.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VAMFARMA S.R.L,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Апбрави®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Апварди™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Даникопан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Catalent CTS LLC,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Апварди™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Даникопан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Catalent CTS LLC,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Апидра® СолоСтар®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Апидра® СолоСтар®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 Германия; "Санофи Восток"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ЛП-№000072-ГП-KZ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ЛП-№005580-РГ-KZ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Апкалис-SX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Арабитро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Аранесп®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жиынтықта (0,9% натрий хлоридінің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АРДУАН®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ЛП-№004052-ГП-KZ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Арикстра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шприцтерге толтырылған тері астына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Арифам®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үлбірлі қабықпен қапталған таблеткалар, 10 мг + 1.5 мг, №30; 10 мг + 1.5 мг, №90; 5 мг + 1.5 мг,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ЛП-№001627-ГП-KZ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Арлеверт®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№30;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Хенниг Арцнаймиттель ГмбХ &amp;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 4 % Инибса 1:100 000 эпинефринмен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картридждерде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ИНИБСА,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Артикаин гидрохлориді 4 % ХЮОНС эпинефринмен (1 : 100 000), инъекцияға арналған ерiтiндi картридждерде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картридждерде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Хюонс Ко., ЛТД.,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Артлегиа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Олокизумаб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20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Диацереин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 Фарма С.А., АРГЕНТИНА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АСВИЛДА 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Раиф Илач Санаи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АСВИЛДА 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Раиф Илач Санаи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Асифлу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Раиф Илач Санаи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(С дәрумені)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Лтд.,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Асманекс®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Шеринг-Плау Лтд.,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ЛП-№003148-РГ-KZ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ЛП-№004220-РГ-KZ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Ассубекс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Ассубекс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Ассубекс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Ассубекс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және Апджон Кампани ЭлЭлСи,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Антилимфоцитарлық иммуноглобулин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и Апджон Кампани ЭлЭлСи,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ЛП-№002362-ГП-KZ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АТЕКТУРА БРИЗХАЛЕР®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ұнтағы бар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ЛП-№004391-РГ-KZ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Octapharma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Octapharma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ЛП-№000708-ГП-KZ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Калцекс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преднизолона капронат+лидокаина гидрохлорид+декспантенол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сыртқа қолдануға арналған жақпа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ЛП-№005373-ГП-KZ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Афстила®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Афстила®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Афстила®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Афстила®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Ацеллбия®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Ацеллбия®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Белупо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ШТАДА Арцнаймиттель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Ациклостад®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ШТАДА Арцнаймиттель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 Мажарстан; "ГЕДЕОН РИХТЕР ‒ РУС",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ЛП-№002275-ГП-KZ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Бавенсио®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Виталипид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эмульсия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Бартизар®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Рафарма,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ЛП-№010026-РГ-KZ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Хлормадинон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ЛП-№000127-ГП-KZ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Белацеф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 Лайфсайнсис Лтд. (Юнит-VI),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Белодерм Экспресс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спрей, 0,05 %, 50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Белосалик лосьоны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БЕЛУПО, дәрілер және косметика д.д.,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жойылған концентрацияланған өсірінді тазартылған құрғақ антирабиялық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РҒА М.П.Чумаков ат. иммунобиологиялық препараттарды зерттеу және әзірлеу федералдық ғылыми орталығы" федералдық мемлекеттік бюджеттік ғылыми мекемесі ("РҒА М.П.Чумаков ат. ИПЗӘФҒО" ФМБҒМ),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ҚР-БП-5№015799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Беневрон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Еріткішімен бірге вена ішіне енгізуге арналған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Вайет Фарма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ЛП-№002109-РГ-KZ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Бенлиста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Мэньюфэкчуринг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Бенлиста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Мэньюфэкчуринг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Берлитион® 600 ӘБ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Хамельн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Берлитион® 600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Бетасерк®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24 мг,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Бетаспан®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Бетмига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Мирабегрон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Авара Фармасьютикал Текнолоджис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Бетмига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Мирабегрон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Авара Фармасьютикал Текнолоджис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Бианли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шығарылуымен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ЛП-№004479-РГ-KZ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Бивокса-Д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БДР Фармасьютикалс Интернейшнл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БДР Фармасьютикалс Интернейшнл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Ремдесивир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Соверейн Фарма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БДР Фармасьютикалс Интернэшнл Пвт.Лтд,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БДР Фармасьютикалс Интернэшнл Пвт.Лтд,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Бидифоа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BDR Pharmaceuticals International Pvt.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Бидифоа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BDR Pharmaceuticals International Pvt.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Билобил® интенс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Билобил®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Биматопрост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ЛП-№011632-РГ-KZ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ҚР-БП-5№025256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БИОВЕН МОНО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БИОФАРМА ПЛАЗМА,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Бисотекса®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ЛП-№009978-РГ-KZ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Биспонса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Инотузумаб озогамицин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дайындайтын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Вайет Фармасьютикал Дивижн оф Вайет Холдингз ЭлЭлСи,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ЛП-№000413-ГП-KZ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Бифлурин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Фармасинтез,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Бифлурин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Фармасинтез,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БЛОГИР-3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Соруға арналған таблеткалар, 5 мг,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Дженефарм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Бозентан-АИГФ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Бокакорт-С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Медикэир Байосайнс Лабораторис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Бонабласт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Фарматен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Бонеост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Фарматен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Бонспри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Бонспри®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ЛП-№001332-ГП-KZ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Борщагов химиялық-фармацевтикалық зауыты ғылыми өндірістік орталық" жариялы акционерлік қоғамы,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Мануфактуринг а.c.,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 Штада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Тимоорган Фармации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Хюгель Инк.,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Хюгель Инк.,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Хюгель Инк.,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Брезтри™ Аэросфера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Dunkerque Production,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БРЕКВАЛЬ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 ксинафоаты, Флутиказон пропионаты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ұнтағы бар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"ABDI IBRAHIM",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ЛП-№009815-РГ-KZ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ЛП-№006712-ГП-KZ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АБ/AstraZeneca 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ЛП-№006368-ГП-KZ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Индастриз"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ЛП-№006368-ГП-KZ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Брилинта™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Бринтелликс®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Бринтелликс®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Бринтелликс®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Броксинак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Бронхитол-ГЕН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Фармаксис Лтд., АВСТРАЛИЯ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Аббви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Буденофальк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Norton Healthcare Limited T/A Ivax Pharmaceuticals UK, БІРІККЕН КОРОЛЬДІЛІГІ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Norton Healthcare Limited T/A Ivax Pharmaceuticals UK, БІРІККЕН КОРОЛЬДІЛІГІ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 Гриндекс Спинал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Буфомикс Изихейлер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фумарат дигидраты/Будесонид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Orion Corporation,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ЛП-№012092-РГ-KZ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ішіне енгізу үшін суспензия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Билтховен Биологикалс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Вабисмо®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Фарицимаб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ЛП-№001664-ГП-KZ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ВАЗОСТЕНОН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Кевельт, ЭСТОНИЯ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Вазофлекс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РАФАРМ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Валавекс®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80 мг/ 12.5 мг,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ВАЛМАК®-Н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160 мг/ 12.5 мг,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 - 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Балканфарма-Дупница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Валсартан/Амлодипин - 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Балканфарма-Дупница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Вэллком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Агомелатин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Агомелатин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вальпроаты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ЛП-№010870-РГ-KZ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Вальсакор®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Вальсакор®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Ванатекс Моно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 АҚ,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ЛП-№012718-РГ-KZ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үшiн ерiтiндi мен ішке қабылдау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 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Ванкомицин-ТФ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ТрайплФарм БЖШҚ,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Ванкомицин-ТФ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ТрайплФарм БЖШҚ,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Варгатеф®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ЛП-№001278-ГП-KZ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Варденафил-КРКА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ЛП-№000113-РГ-KZ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Варилрикс, желшешекке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Байолоджикалз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ҚР-БП-5№004870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ВАСАКАД - 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Валсартан/Сакубитрил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ЛП-№010657-РГ-KZ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ВЕБУЛИС-ДЕВА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холдингі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Фарма Юроп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Везомни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Авара Фармасьютикал Текнолоджис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Везомни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 + Тамсулозин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Авара Фармасьютикал Текнолоджис Инк., САМЕРИКА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ЛП-№011468-РГ-KZ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Вектибикс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Вектибикс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ЛП-№002093-ГП-KZ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ВЕЛСОФ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Венклекста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ИДТ Биологика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Вентавис®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Берлимед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Верабез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20 мг,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Ликонса,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Вертасорт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Вессел Дуэ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Вессел Дуэ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Виагра ОДТ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қабылданатын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Виасарт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Виасил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 50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Виасил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 100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ВИВАЙРА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 100 мг,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Дженефарм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ЛП-№001547-ГП-KZ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Визарсин® Ку-Таб®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Соруға арналған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Визкью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Бролуцизумаб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ЛП-№011456-РГ-KZ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Вилазодон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Вилазодон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Вилазодон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Вилазодон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Вилазодон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Вилазодон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1000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құтыдағы лиофилизат еріткішімен (инъекцияға арналған су 0.1% полисорбат 80-мен)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500 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құтыдағы лиофилизат еріткішімен (инъекцияға арналған су 0.1% полисорбат 80-мен)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ВИЛГЛАД-М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ВИЛДАРИЛ M 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ВИЛДАРИЛ M 50/850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Вилтепсо®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Вилтоларсен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ФУДЗИ ЯКУХИН Ко., Лтд. Тояма Фактори,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Вимизим®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Виндамэкс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Тафамидис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Фарма Солюшнз, ЭлЭлСи,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ЛП-№006203-ГП-KZ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тартраты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ЛП-№011642-РГ-KZ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ВИОЛЕТТА®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Гестоден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ЛП-№000061-РГ-KZ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PharmaPath S.A.,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PharmaPath S.A.,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Даклатасвир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Виротиномид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Лаурус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Вистабель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Аллерган Фармасьютикалз Айэрлэнд,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"Софарма",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 Франция; Фармация и Апджон Кампани ЭлЭлСи,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ЛП-№002079-РГ-KZ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Вифенд®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ЛП-№001588-ГП-KZ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Вокартин®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АНФАРМ ХЕЛЛАС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Барбера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Барбера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Вотриент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велаглюцеразасы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Dragenopharm Apotheker Püschl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ЛП-№003786-РГ-KZ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еріткішімен (инъекцияға арналған су)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Биоиндастри Лабораторио Итальяно Медицинали С.п.А. (Биоиндастри Л.И.М.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Гадовист®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Гайномакс XL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Экселтис Илач Сан. Ве Тик.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ГАЛАВИТ®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ЖШҚ "Сэлвим",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 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Словения; Зигфрид Барбера С.Л., Испания; "Новартис Нева",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ЛП-№000761-ГП-KZ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Гальвусмет®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Продакшнз ГмбХ, Германия; Новартис Саглик Гида ве Тарим Юрюнлери Санайи ве Тикарет А.С., ТҮРКИЯ; Лек Фармасьютикалз д.д., Словения; "Новартис Фармасьютикал Мэньюфекчуринг", Словения; "Новартис Нева",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ЛП-№001986-ГП-KZ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Гамалате В6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Интернасиональ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Ганатон®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ЕПД Г.К., Кацуяма Плант,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ЛП-№000331-РГ-KZ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Ганиреликс-Рихтер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ЛП-№002620-ГП-KZ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 адамның папиллома вирусына қарсы квадривалентті рекомбинантты вакцина (6, 11, 16, 18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Мэнуфакчуринг Сервисез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 адамның папиллома вирусына қарсы квадривалентті рекомбинантты вакцина (6, 11, 16, 18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Шарп және Доум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 адамның папиллома вирусына қарсы квадривалентті рекомбинантты вакцина (6, 11, 16, 18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Шарп және Доум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Гардасил®9 адамның папиллома вирусына қарсы 9-валентті (6, 11, 16, 18, 31, 33, 45, 52, 58 типтердегі) рекомбинантты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Шарп және Доум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Гексаксим®, күл, сіреспе, көкжөтел (жасушасыз), В гепатиті (рекомбинантты рДНҚ), полиомиелит (белсенділігі жойылған) және b типті Haemophilus influenzae гемофильді инфекцияларға қарсы конъюгацияланған вакцина (сіңірілген)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Гелофузин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Б.Браун Медикал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ГЕЛЬМИНОРМ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Гемате®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ҚР-БП-5№021109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Гемате®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Гемлибра®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ГЕНФЕРОН®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және ректальді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Гепавитале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Наброс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Гепа-Мерц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 комп. Хеель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 ИНДАР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"ИНДАР",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Байолоджиси Италия Лабораториз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Аббви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Биолоджичи Италия Лабораториз С. Р. 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ЛП-№000536-РГ-KZ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ГЕРЦИТЕМ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Гетино-Б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ГИНЕКС®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Гинокапс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Минскинтеркапс 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Гинокапс Бифорте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Минскинтеркапс,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Гинопрогест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Гиотриф®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ЛП-№000555-ГП-KZ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ГЛАНДИН-Е2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Набикасим Индастриз (Пвт) Лтд,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ГЛАНДИН-Е2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Набикасим Индастриз (Пвт) Лтд,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Глаумакс®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ЯДРАН-ГАЛЕНСКИ ЛАБОРАТОРИЙ а.қ.,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Гленцет Адванс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ГЛИАТИЛИН®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ИТАЛФАРМАКО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ГЛИАТИЛИН®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ИТАЛФАРМАКО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Novartis Pharma Produktions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ЛП-№005299-РГ-KZ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МВ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Лиоконтракт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Лиоконтракт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ЛП-№010673-РГ-KZ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Глиятон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Глиятон®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Фармацевтикалық компаниясы",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Фармацевтикалық компаниясы",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ГлюкаГен® 1 мг ГипоКит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ЛП-№010671-РГ-KZ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ГлюкаГен® 1мг ГипоКит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Сантэ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Сантэ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Сантэ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 XR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Хелскеа КГаА,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Глюкофаж® XR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Хелскеа КГаА,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 Фармачевтико С.Т.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Глюцеразим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Карнитин оротаты, бауыр экстрактісінің уыттылыққа қарсы фракциясы , пиридоксин гидрохлориді, цианокобаламин, аденин гидрохлориді, рибофлавин, бифенилдиметилдикарбоксилат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Celltrion Pharm. Inc., Корея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ЛП-№003587-РГ-KZ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ЛП-№(004330)-(ГП-KZ)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Гонал-Ф®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Merck Serono SpA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ЛП-№004330-ГП-KZ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50 мг,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Грандопам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Минскинтеркапс,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ГЭК- 200 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Гэттестив®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Тедуглутид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Пантеон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ЛП-№004168-ГП-KZ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ДАБИКАРД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ДАБИКАРД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ДАБИКАРД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Дазолик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 Лабораториез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Дайвобет®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 Лэбораторис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мануфакчеринг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мануфакчеринг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Oncotec Pharma Produktion GmbH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ЛП-№012073-РГ-KZ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Далтракс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Абакавир/долутегравир/ламивудин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ЛП-№003159-РГ-KZ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Деавит® Нео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"Софарма",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Декапептил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ЛП-№003373-ГП-KZ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 мг/мл, 1 мл,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 КРКА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Дексдор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Дексилант®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Декслансопразол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ЛП-№001107-ГП-KZ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 Калцекс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Декссимб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ЛП-№012326-РГ-KZ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 Илач Сан. Лтд. Сти.,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Дельтиба®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ДЕНИГМА®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әсер етуі ұзартылған, бөлінетін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Депакин® Хроносфера™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дезоксирибонуклеаты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 Иммуннолекс,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Десилмакс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№12; 100 мг,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Десилмакс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№12; 50 мг,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Воркс Приват Лимитед Компани,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Воркс Приват Лимитед Компани,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Воркс Приват Лимитед Компани,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ЛП-№012679-РГ-KZ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ДЕТОПРОФ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LABORATORIOS NORMON S.A.,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Дефежакт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Дефежакт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Дефежакт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концентратты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ЛП-№008508-РГ-KZ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ЛП-№000251-ГП-KZ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Джадену™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Джакави®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ЛП-№003404-ГП-KZ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Джардинс®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ЛП-№002815-ГП-KZ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Дроспиренон+этинилэстрадиол+ [кальций левомефолаты] және кальций левомефолаты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ЛП-№002401-ГП-KZ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еріткішімен бір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лиофилизацияланған ұнтақ еріткішімен бір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ГенеСайенс Фармасьютикалс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Дз-КАПС МАКСИМА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Минскинтеркапс,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ЛП-№001213-ГП-KZ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Диалипон®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3 %, 20 мл, №5; 3 %, 20 мл, №10; 3 %, 10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Диалипон® Турбо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Диане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и Ко.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ЛП-№007184-ГП-KZ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Вантив Мануфакчуринг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Вантив Мануфакчуринг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ПД4 глюкозамен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Вантив Мануфакчуринг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ГЕНЕРИУМ,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ГЕНЕРИУМ,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ЛП-№(004778)-(ГП-KZ)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ЛП-№012089-РГ-KZ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Мюнстер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акционерлік қоғамы,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Диклофенак–AIGP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75 мг/3 мл, 3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Санайи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Ацино Фарма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ЛП-№002262-ГП-KZ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ішіне және сыртқа қолдануға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Новосибхимфарм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ішіне және сыртқа қолдануға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Новосибхимфарм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Дипросалик®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Органон Хейст бв,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Органон Хейст бв,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 10 мг/мл, 20 мл,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Диспевикт®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Акотиамид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Биофарм Лимитед,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ҚР-БП-5№015757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Биофарм Лимитед,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ДИСТРЕПТАЗА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Синтаверс С.А.,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ДИФАКТРА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 (0,9 % натрий хлориді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 үшін әсері ұзартылған суспензия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Диферелин®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әсері ұзартылған суспензия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Дифлюкан®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Амбуаз,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ЛП-№004170-ГП-KZ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Фармасьютикалс д.д.,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ЛП-№010156-РГ-KZ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Добкард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Довпрела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Претоманид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ЛП-№006294-РГ-KZ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ЛП-№011477-РГ-KZ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эмтрицитабин және тенофовир алафенамид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Лаурус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РОТТАФАРМ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15 мг,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УПСА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ЛП-№002236-РГ-KZ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Допегит®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ДОПЕГИТ®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 сесквигидраты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ЛП-№001768-ГП-KZ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Допрокин-ВМ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Дорзасопт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Дорзопт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ДОРТИМОЛ-DF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"DOSFARM",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0,5 мг,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Дотагита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Занохемия Фармацойтика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Драстоп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Астреа Фонтен,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Дронис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Дукресса®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Тубилюкс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 Pharmaceutical Industries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Шорндорф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ДуоТрав*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Мэньюфекчуринг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Синдеа Фарма,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Дутабит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Дутабит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Laboratorios Leon Farma S.A.,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Лабораторис ЛЕОН ФАРМА,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(ТТЖ)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ЛТС Ломанн терапиялық жүйесі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Норэлгестромин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Трансдермальды пластрь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ЛТС Ломанн Терапи-Зистеме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ЛП-№005123-ГП-KZ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Езафосфина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инъекция үшін ерітінді дайындауға арналған лиофилизацияланған ұнтақ, еріткіші – инъекцияға арналған стерильді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Biomedica Foscama Industria Chimico-Farmaceutica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Езафосфина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Biomedica Foscama Industria Chimico Farmaceutica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ЛП-№012090-РГ-KZ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ЛП-№004744-ГП-KZ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Завицефта®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Занидип-рекордати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Рекордати Индустрия Химика және Фармацевтика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ЛП-№006406-РГ-KZ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Зафрилла®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ЛП-№000003-РГ-KZ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Зелбораф®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Милано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Зелбораф®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Милано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ЛП-№000249-ГП-KZ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Земплар®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Авара Лискате Фармасьютикал Сервисез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Зептол СР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Зептол СР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ЗЕТАНИД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Зеффикс®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Зиаген®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Зикадия™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Зимагра-ODS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пластинкалар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Зинфоро®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Цефтаролина фосамилі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Зиромин-ВМ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Зобон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Лилль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ЭВЕРТОГЕН ЛАЙФ САЙЕНСЕС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тері астына енгізуге арналған имплантат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ЮК Лимитед,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босап шығатын тері астына енгізуге арналған имплантат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ЮК Лимитед,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Золафрен®-свифт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Adamed Pharma S.A.,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ЛП-№010369-РГ-KZ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Золгенсма®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Онасемноген абепарвовек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Гендік Терапия,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Зомета®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 75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ЗОРЕСАН®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Зорника-8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Зульбекс®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Зульбекс®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ЛП-№000405-ГП-KZ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Идарубицина гидрохлорид ФаРес® 5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Тимоорган Фармации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БКРС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ИзиСикс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тіластылық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Изотрой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Изотрой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Пирамал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Икервис®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Ексельвижен,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ИКСГЕВА®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Иксгева®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Деносумаб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 , Пуэрто 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ЛП-№(001344)-(ГП-KZ)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ЛП-№003003-ГП-KZ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а.о.,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ЛП-№001623-РГ-KZ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Илсира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Левилимаб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Имбрувика®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Имбрувика®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Имджудо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Имджудо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Имипенем+Циластатин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Виллебранда+Фактор свертывания крови VIII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Мануфекчуринг Австрия 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ЛП-№001861-ГП-KZ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Имфинзи™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Catalent Indiana LLC,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Имфинзи™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Имфинзи™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Имфинзи™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Catalent Indiana LLC,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ЛП-№012039-РГ-KZ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Янссен-Силаг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Янссен-Силаг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Инвокана®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Янссен-Силаг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ЛП-№003925-ГП-KZ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ЗиО-Здоровье ЖАҚ,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ЛП-№002656-ГП-KZ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Балканфарма-Разград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Инлайта®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Инлайта®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ИНСУГГА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 Pharma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ЛП-№008654-РГ-KZ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ИНСУЛИПОН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ИНСУЛИПОН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850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Янссен-Силаг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Силаг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Интеленс®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Силаг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Интербетин®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Санаи ве Тиджарет АШ АҚ өндірістік бөлімше-фабрикасы,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Санаи ве Тиджарет АШ АҚ өндірістік бөлімше-фабрикасы,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 Ве Тидж. А. 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ЛП-№005197-ГП-KZ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гекса, рекомбинанты В гепатитіне қарсы вакцинамен, полиомиелитке қарсы белсенділігі жойылған вакцинамен және b типті Haemophilus influenzae-ға қарсы вакцинамен біріктірілген жасушасыз көкжөтел күл-сіреспе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лиофилизацияланған ұнтақпен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Байолоджикалз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ИПВ+Hib, жасушасыз, сіңірілген, сұйық көкжөтел-күл-сіреспе біріктірілген вакцинасы (АбКДС)+b түріндегі Haemophilus influenzae-ға қарсы вакцина (Hib)+белсенділігі жойылған үшвалентті полиомиелит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 лиофилизацияланған ұнтақпен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Байолоджикалз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ИНФАНРИКС® ГЕКСА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для профилактики дифтерии и столбняка адсорбированная, коклюша ацеллюлярная, полиомиелита инактивированная, инфекции, вызываемой Haemophilus influenzae типа b коньюгированная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 бұлшықет ішіне енгізуге арналған суспензияны дайындауға арналған лиофилизатпен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Байолоджикалз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ЛП-№000115-ГП-KZ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 дайындау үшін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АКАДЕМФАРМ Республикалық өндірістік біртұтас кәсіпорын,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Инфлювак® Тетра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дәрілік түрлерді дайындауға арналған еріткіш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 инъекция үшін дәрілік түрлерді дайындауға арналған еріткіш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дәрілік түрлерді дайындауға арналған еріткіш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"Новосибхимфарм"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ЛП-№001151-ГП-KZ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ИПИГРИКС®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ИПИГРИКС®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ИПИГРИКС®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Ирелми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Эплонтерсен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Vetter Pharma-Fertigung GmbH &amp; Co KG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Ирифрин 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Йонделис®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Онколоджи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ЛП-№003204-ГП-KZ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BDR Pharmaceuticals International Pvt.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BDR Pharmaceuticals International Pvt.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BDR Pharmaceuticals International Pvt.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Кабометикс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Инк.,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Кабометикс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Инк.,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Кабометикс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Инк.,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Кадсила®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үшін концентрат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Кайендра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Кайендра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Калидавир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Фармасинтез,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Калимин 60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Клоке Фарма-Сервис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Калквенс®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Калквенс®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Камагра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Камагра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КАМБЕНОКС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Эноксапарина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Dongying Tiandong Pharmaceutical Co.,Ltd.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ЛП-№010376-РГ-KZ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Кандидерм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КАНТАБ®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Себелипаза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Шилпа Медикэа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 Parenterals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 Фармидея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ЖШҚ,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 медак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ЛП-№011798-РГ-KZ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 медак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ЛП-№011798-РГ-KZ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Карденор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Карсил®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СОФАРМА АҚ,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 С.А. Фармасьютикал Индастри,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Левокарнитин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 С.А. Фармасьютикал Индастри,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Касполиоф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Касфоцин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алу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4000 анти-Ха МЕ/0.4 мл, 0.4мл,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Квамател®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ЛП-№002280-ГП-KZ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Квамател®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 Мажарстан; "ГЕДЕОН РИХТЕР ‒ РУС",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ЛП-№003093-ГП-KZ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Соверейн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Соверейн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ЛП-№011792-РГ-KZ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Кейвер®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Кейвер® 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ерiтiндi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TTY Биофарм компани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ЛП-№000004-РГ-KZ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Кеналог®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ЮСБ Фарма С. 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ЮСБ Фарма С. 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Кеппра®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НекстФарма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Индастриас Фармасьютикас Алмиралл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Свиндон Зидис Лимитед,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Кетанейм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Кетостерил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Лабесфал Лабораториос Алмиро, С.А., ПОРТУГАЛИЯ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Кзоламол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Jamjoom Pharmaceuticals Factory Company, САУД АРАВИЯ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Фампридин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Киовиг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Cугаммадекс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Cугаммадекс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Китруда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МСД Ирландия (Карлоу),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Indchemie Health Specialities Pvt.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Диеногест+Эстрадиол валераты және Эстрадиол валераты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ЛП-№002448-ГП-KZ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Кларанта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дайындауға арналған түйіршіктер апельсин дәмі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Кларискан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Гадотер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АС, НОРВЕГИЯ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АБИОГЕН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Клевипрекс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Клевипрекс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Кленсиа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4000 + Симетикон + [Калий хлориді + Лимон қышқылы + Натрий сульфаты + Натрий хлориді + Натрий 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СИГМАР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ЛП-№000480-РГ-KZ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Клеримед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Кливас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Кливас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Кливас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Климонорм®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Лилль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Клиндабиокс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МОЛДОВА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Клион®-Д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 Миконазол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 Мажарстан; "ГЕДЕОН РИХТЕР ‒ РУС",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ЛП-№004189-ГП-KZ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IDI FARMACEUTICI SRL,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Клопидогрель - 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75 мг, №30; 75 мг, №28; 75 мг,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Актавис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Клопидогрель-Тева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Актавис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ЛП-№011648-РГ-KZ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Клопиксол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(майлы)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Клопиксол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(майлы)ерітінді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Клопиксол-акуфаз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(майлы)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Клопиксол-акуфаз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Зуклопентиксол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(майлы)ерітінді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КЛОСАРТ®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шприцтерде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 Текдоу Фармасьютикал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шприцтерде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 Текдоу Фармасьютикал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шприцтерде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 Текдоу Фармасьютикал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шприцтерде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 Текдоу Фармасьютикал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шприцтерде, 4000 МЕ (40 мг)/0.4 мл, 0.4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Шеньчжен Текдоу Фармасьютикал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Оксалис Лабс,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Оксалис Лабс,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КМ-Метрофит®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КЫЗЫЛМАЙ" ӨК,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Ко-Амлесса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 амлодипин +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0,625 мг + 2 мг + 5 мг, №30; 8 мг + 2,5 мг + 5 мг, №30; 10 мг + 8 мг + 2,5 мг, №30; 4 мг + 1,25 мг + 5 мг №90; 4 мг + 1,25 мг + 5 мг №60; 10 мг + 8 мг + 2,5 мг №90; 10 мг + 8 мг + 2,5 мг №60; 0,625 мг + 2 мг + 5 мг №60; 0,625 мг + 2 мг + 5 мг №90; 8 мг + 2,5 мг + 5 мг №60; 8 мг + 2,5 мг + 5 мг №90; 4 мг + 10 мг + 1,25 мг №90; 4 мг + 10 мг + 1,25 мг №30; 4 мг + 10 мг + 1,25 мг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ЛП-№006005-РГ-KZ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Ко-Валодип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Ко-Валодип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КОВИФОР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Ремдесивир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Козэнтикс®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Козэнтикс®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Ко-Ирбесан®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лиофилизацияланған ұнтақ еріткішімен жиынтықта (лидокаин гидрохлоридінің 0.5%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инфузия және ингаляция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Комбитид Стархалер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Комбитид Стархалер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Комбитид Стархалер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Кселлия Фармасьютикалс АпС,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немесе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Кселлия Фармасьютикалс АпС,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Кометад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немесе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Кселлия Фармасьютикалс АпС,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 Фарма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Catalent Germany Eberbach GmbH (Капсула ішіндегісіне және капсуланың толтырылуына жауапты),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 Pharma GmbH (Капсуланың жабындысы үшін жауапты),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 Pharma GmbH (Капсуланың жабындысы үшін жауапты),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Конвулекс®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кейінге қалдырылған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Catalent Germany Eberbach GmbH (Капсула ішіндегісіне және капсуланың толтырылуына жауапты),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"Нанолек" ЖШҚ, Ресей; Мерк Хелскеа КГаА,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ЛП-№003852-ГП-KZ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 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"Нанолек"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ЛП-№004360-ГП-KZ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ГмбХ (Takeda GmbH)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ЛП-№000303-ГП-KZ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КОНФУНДУС®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 - 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Нортон Хелзка Лимитед Т/А Ивакс Фармасьютикалз ЮК,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Фармацевтические Предприятия Лимитед,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Нортон Хелзка Лимитед Т/А Ивакс Фармасьютикалз ЮК,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Копаксон®-Тева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Фармацевтикалық Кәсіпорындары Лимитед,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Ко-Плавикс®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 Франция; "Сервье РУС"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ЛП-№000306-ГП-KZ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 Франция; "Сервье РУС"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ЛП-№000306-ГП-KZ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Корвитин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"Борщагов ХФЗ" ҒӨО ЖАҚ,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Фавипиравир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5 мг, №50; 5 мг, №30; 5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№50; 10 мг, №30; 10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ЛП-№000620-ГП-KZ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ЛП-№000636-ГП-KZ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Коселуго™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Patheon Pharmaceuticals Inc.,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Коселуго™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Patheon Pharmaceuticals Inc.,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Solupharm Pharmazeutische Erzeugnisse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Косопт® 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Тубилюкс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Делорбис Фармасьютикалс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Кадила Фармасьютикалс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Кадила Фармасьютикалс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Делорбис Фармасьютикалс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Делорбис Фармасьютикалс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Кадила Фармасьютикалс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 Ф.Хоффманн-Ля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ЛП-№000141-ГП-KZ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и Ко. КГ, Германия; Ф.Хоффманн-Ля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ЛП-№000141-ГП-KZ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 цитраты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Свисс Парентералз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Дендрон Брэндс Лимитед,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Пи Эр Фармасьютикалс Инк.,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Пи Эр Фармасьютикалс Инк.,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Пи Эр Фармасьютикалс Инк.,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АйПиЭр Фармасьютикалс Инк,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ЛП-№003184-ГП-KZ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Круровит®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Цилостазол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№56; 50 мг, №28; 50 мг,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ЛП-№002038-РГ-KZ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Ксавитаз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BDR Pharmaceuticals International Pvt.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Ксалаком®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Ксалатан®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Ксалкори®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Ксалкори®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Ксалкори®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Pfizer Manufacturing Deutschland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ЛП-№002125-ГП-KZ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Ксамиол®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 Фарма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Ксарелто®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Ксельжанс®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Ксельжанс®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Ксельжанс®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и Апджон Кампани ЭлЭлСи,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ЛП-№003309-ГП-KZ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Ксеплион®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Ксефокам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Вассербургер Арцнаймиттельверк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Фармасьютикалс ЛП,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Ксигдуо™ XR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Фармасьютикалс ЛП,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Ксифиа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 АД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Ксифиа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 100мг/5мл, 100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 АД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Ксофлюза®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Балоксавир марбоксилі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Шионоги Фарма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Кстанди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Фарма Солюшнз,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Экселла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Кувитру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адам иммуноглобулині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Baxalta Belgium Manufacturing S.A,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ЛП-№012201-РГ-KZ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ішке қабылдауға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Куросурф®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Кьези Фармацеутици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Франц КҰлер Хеми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Қызылшаға, паротитке және қызамыққа қарсы аттенуирленген (лиофилизацияланған) тірі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Лаеннек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ауруларын емдеуге арналған препараттар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Джапан Био Продактс Ко., Лтд.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Лактинет®-Рихтер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ЛП-№001487-ГП-KZ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Ламиктал®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ЛАМОТРИДЖИН-САНТО®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БДР Фармасьютикалс Интернейшнл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ЛАНИСТОР®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Лантиген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Брушеттини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СолоСтар®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Ремедика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ЛАРФИКС®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ЛАРФИКС®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Латоком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 Pharmaceutical Medicare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Латопрост 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(микроэмульсия)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ЛП-№000776-РГ-KZ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Левебрейн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Левебрейн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Левебрейн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ФлексПен®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Левемир® ФлексПен®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Продукао Фармасьютика до Бразил Лтда, БРАЗИЛИЯ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№14; 500 мг,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Левокарбисан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Левоксимед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Cыртқа қолдануға арналған спиртті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2010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ЛЕВОМИЦЕТИН-ОПТИ®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ЛЕВОМИЦЕТИН-ОПТИ®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Левофолик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мануфакчеринг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Левофолик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мануфакчеринг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ЛЕВОЯПС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PHARMATHEN S.A.,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ЛЕВОЯПС ПРО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РАФАРМ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Адеметионин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Biomedica Foscama Industria Chimico-Farmaceutica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 С.А. Фармасьютикал Индастри,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 С.А. Фармасьютикал Индастри,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Ленанжио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Ленанжио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Ленанжио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Ленанжио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Лензетто®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Румыния А.Қ.,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ЛП-№000070-РГ-KZ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 Pharmaceutical Co., Ltd. Nantou Plant, ҚЫТАЙДЫҢ ТАЙВАНЬ ПРОВИНЦИЯСЫ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 Pharmaceutical Co., Ltd. Nantou Plant, ҚЫТАЙДЫҢ ТАЙВАНЬ ПРОВИНЦИЯСЫ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 Pharmaceutical Co., Ltd. Nantou Plant, ҚЫТАЙДЫҢ ТАЙВАНЬ ПРОВИНЦИЯСЫ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Леркамен®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№60; 10 мг, №7; 10 мг, №14; 10 мг,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ҚР-ДЗ-5№006012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Леркамен®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Леркамен® Дуо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Рекордати Химика және Фармацевтика Индустрия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Леркамен® Дуо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Рекордати Химика және Фармацевтика Индустрия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Лесфаль®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ЛЕТЕРО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Ливазо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Ливазо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Ливазо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Ливониб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БДР Фармасьютикалс Интернейшнл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Ливтенсити®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Марибавир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Айрлэнд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Ливтенсити®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Марибавир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СТС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сыртқа қолдануға арналған дозаланған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сыртқа қолдануға арналған дозаланған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ЛП-№002052-ГП-KZ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және жергілікті қолдануға арналған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"DOSFARM",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акционерлiк қоғамы ("БМПЗ" ААҚ),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акционерлiк қоғамы ("БМПЗ" ААҚ),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Меркле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ЛП-№004379-РГ-KZ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Лизипрекс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Лизипрекс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Лизипрекс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Лизолид-600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Ликопид®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"СКОПИНФАРМ",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Лименда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ЛИНБАГ®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Салютас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ЛИНБАГ®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Салютас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ЛИНБАГ®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Салютас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Линдинет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Линдинет®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Гестоден+Этинилэстрадиол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75мкг+20мкг,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ЛП-№000198-ГП-KZ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Линзомак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Линоклав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 Parenterals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Линпарза®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AbbVie Limited,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Линпарза®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AbbVie Limited,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Липертанс®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Амлодипин+Аторвастатин+Периндоприл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ЛП-№001612-ГП-KZ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Липосом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Фидиа Фармацеутиси Эс.Пи.Эй.,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Виатрис Фармасьютикалс ЭлЭлСи,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ЛП-№011474-РГ-KZ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Фармасьютикалс ЭлЭлСи,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Фармасьютикалс ЭлЭлСи,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Фармасьютикалс ЭлЭлСи,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Липримар 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Фармасьютикалс ЭлЭлСи,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Мэнюфэкчуринг Дойчленд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ЛП-№(004450)-(ГП-KZ)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60 мг,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"ABDI IBRAHIM",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ЛП-№009934-РГ-KZ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ЛОГУФЕН®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Локсидол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 15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Фавипиравир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Ломексин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ИТАЛИ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Лонгидаза®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Бовгиалуронидаза азоксимер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Петровакс Фарм"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Лондромакс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Лонсурф®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Тайхо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Лонсурф®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Тайхо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Лопигрол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75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Лорбрена®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Мэнюфэкчуринг Дойчленд ГмбХ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ЛП-№009432-ГП-KZ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ЛП-№001718-ГП-KZ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50мг/12,5мг, №84; 50мг/12,5мг, №56; 50мг/12,5мг,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ЛП-№001972-ГП-KZ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ЛП-№001992-ГП-KZ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Лориста®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ЛП-№001992-ГП-KZ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ЛОРИТИС ФАСТ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 ФОРТ®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Лорнадо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 (инъекцияға арналған су), 8 мг, 2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Лорнадо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8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 PARENTERALS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Лорнолиоф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ЛУНИЗОЛ–сановель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Лусефи®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Лусеоглифлозин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ЛП-№003622-ГП-KZ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Луцентис®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Ранибизумаб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Луцентис®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Ранибизумаб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ЛП-№006904-ГП-KZ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Адамед Фарма,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Adamed Pharma S.A.,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ЛП-№011620-РГ-KZ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БИОФАРМА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Мавенклад®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НерФарМа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МАВЕНКЛАД®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НЕРФАРМА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ЛП-№004745-ГП-KZ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Мавирет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Фурнье Лэбораториз Айрлэнд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МайДэкла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Даклатасвир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Mylan Laboratories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ЛП-№007495-РГ-KZ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Майсепт-250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Майсепт-500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Майсепт-С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Майсепт-С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Продакшнз ГмбХ, Германия; "Новартис Нева",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ЛП-№000299-ГП-KZ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Майфортик®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Продакшнз ГмбХ, Германия; "Новартис Нева",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ЛП-№000299-ГП-KZ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МайХэп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Mylan Laboratories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ЛП-№005035-РГ-KZ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МайХэп ALL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 велпатасвир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ЛП-№004341-РГ-KZ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Макмирор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Нифурател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Доппель Фармацеутици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Макмирор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Итали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 мг№4; 50 мг, №12; 50 мг, №8; 50 мг,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№4; 100 мг, №12; 100 мг, №8; 100 мг,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МАКСОТРОПИЛ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Көпіршитін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Мардозия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А.В.Е.,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МЕГЛЮКОН™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С.А.,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ЛП-№010254-РГ-KZ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Медабон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мен қынаптық таблеткалар жинағы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Медексол-ВМ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Медолапрам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Медолапрам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№56; 10 мг,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Медотилин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Медролгин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Медролгин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Мезавант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Мезавант®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ішекте еритін,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 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ЛП-№006947-ГП-KZ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Мексидол® ФОРТЕ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ЗиО-Здоровье ЖАҚ,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Мелоксевин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Биофарм ЖШҚ,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10 мг/мл, 1.5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15 мг/1,5 мл, 1.5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"ВЕТПРОМ"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Фарм Ақтөбе,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Мепивастезин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Solventum Germany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Мериоферт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ИБСА Институт Биохимик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Мериоферт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ИБСА Институт Биохимик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МЕРИСТАТ MR-сановель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өзгертілген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МЕРИСТАТ- 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МЕРИСТАТ- 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 АВИМЕД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БРУКС СТЕРИСАЙНС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 Вега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ACS DOBFAR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"ГЕДЕОН РИХТЕР - 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ЛП-№004393-ГП-KZ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 Лабораториез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МЕСАЛАЗИН-САНТО®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етуі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Л.Молтени и К. дей Ф. Лии Аллити Сочиета ди Езерчицио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Метапреднилон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Стерил-Жене Лайф Сайэнсиз (П)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Метапреднилон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Стерил-Жене Лайф Сайэнсиз (П)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Метикур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Продакшн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Онкотек Фарма Продукцион ГмбХ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ЛП-№012126-РГ-KZ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Метромикон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МОЛДОВА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МЕТРОМИКОН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МОЛДОВА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Кәсіпорны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Кәсіпорны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Кәсіпорны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Мибзо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Мидакс-ВМ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ЖШҚ,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Фармидея ЖШҚ,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 мофетилі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Микосист®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Микофенолат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Микстард® 30 НМ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Продакшн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ЛП-№011904-РГ-KZ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500 мг, №90; 500 мг, №60; 500 мг,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МИЛДРОНАТ®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100 мг/мл, 5 мл, №10; 100 мг/мл, 10 мл, №5; 100 мг/мл, 5 мл, №20; 100 мг/мл, 10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Милотарг®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 озогамицин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Вайет Фармасьютикал Дивижн оф Вайет Холдингз ЭлЭлСи,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Милотарг®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 озогамицин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Вайет Фармасьютикал Дивижн оф Вайет Холдингз ЭлЭлСи,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ЛП-№008765-ГП-KZ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Милрикор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Милринон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инъекция және инфузия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 2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Солюфарм Фармацайтише Эрцойгниссе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Мильгамма® Моно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Бенфотиамин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Мильгамма® Моно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Бенфотиамин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ЛП-№010193-РГ-KZ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Свиндон Зидис Лтд,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Свиндон Зидис Лтд,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Минирин МЕЛТ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Свиндон Зидис Лтд,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МИПИТАР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ЛП-№010180-РГ-KZ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Мирапекс® ПВ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емдік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Ой,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емдік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Ой,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ЛП-№004965-ГП-KZ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 Pharmа GmbH,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ЛП-№010365-РГ-KZ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Мирцера®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Митикайд®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қуық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мануфэкчуринг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қуық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мануфэкчуринг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НАНОФАРМА ДЕВЕЛОПМЕНТ,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Мифалцин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 С.А. Фармасютикал Индастри,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Чайна Ресурс Зижу Фармасьютикал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Моксикум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Моксипрес®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ҚР-ДЗ-3№019966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мұрын спрейі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Момат Рино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мұрын спрейі, 120 доз, 50 мкг/доза,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Момейд-С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Санто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химиялық-фармацевтикалық комбинаты",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Монкаста®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Wasserburger Arzneimittelwerk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Solupharm Pharmazeutische Erzeugnisse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Фармакосмос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Монтемак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Замбон Свитцерланд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Моресерк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MERKEZ LABORATUARI ILAC SAN. VE TIC. A.S.,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народу" Харьков фармацевтикалық кәсіпорны" жауапкершілігі шектеулі қоғамы,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лонг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лонг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лонг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лонг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МОТИГАСТ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МОТИГАСТ-S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 1 мг/мл, 100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Мотидом ODT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Атена Драг Деливери Солишэнс Пвт.Лтд.,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Мотилиум®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ДжНТЛ Консьюмер Хелс (Франция)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Мубакт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Мубакт 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Мубакт 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Ребамипид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Мукоза композитум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Гемодиализге/гемофильтрацияға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Медикал Кеа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Гемодиализге/гемофильтрацияға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Медикал Кеа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Мускомед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Тиоколхикозид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Муцитус®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Муцитус®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триоксиді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Фебра Пти Лтд, АВСТРАЛИЯ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Наглазим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Наглазим®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ЛП-№000911-ГП-KZ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 В12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Мекобаламин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дозаланған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Органон Хейст бв,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Назофлай®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Апотекс, Инк,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Стериль-Джин Лайф Сайенсиз (Р)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Лекхим-Харьков,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Нанотропил ® ново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Фонтурацетам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100 мг,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йодидi131I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"Ядролық физика институты" ШЖҚ РМК,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йодиді 131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"Ядролық физика институты" ШЖҚ РМК,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пертехнетаты 99m 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"Ядролық физика институты" ШЖҚ РМК,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0,9 %, 100 мл, №120; 0,9 %, 100 мл, №100; 0,9 %, 500 мл, №30; 0,9 %, 400 мл, №30; 0,9 %, 250 мл, №40; 0,9 %, 200 мл,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цефотаксимі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Небиворлд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ЛП-№004023-ГП-KZ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Небуломакс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Небуломакс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НЕБУНТА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Нейпилепт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Нейпилепт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НЕЙПИЛЕПТ®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100 мл, №1; 100 мг/мл, 300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Нейралгин®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2мл №25; 2мл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Олфа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"Софарма",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Нейромультивит®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 Pharmа GmbH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ЛП-№010082-РГ-KZ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50 мг/мл,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Нейроцитин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200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Нексавар®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НЕКСЕЛИМ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НЕКСЕЛИМ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 20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 AstraZeneca 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ЛП-№009827-ГП-KZ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Индастриз"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ЛП-№009827-ГП-KZ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Неладекс-НС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Ипка Лабораториз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Нео-Пенотран® Форте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Экселтис Илач Сан. Ве Тик.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Нео-Пенотран®Форте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Экселтис Илач Сан. Ве Тик.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НеоЦитотект®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НеоЦитотект®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Нефротект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20 мг, №30; 20 мг №20; 20 мг №40; 20 мг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Менарини Мэнюфекчеринг Лоджистикс энд Сервисиз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Нименрикс® A, C, W-135, Y серотоптарындағы менингококтік инфекциясына қарсы конъюгацияланған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 W-135, Y* серотоптарындағы менингококтік инфекцияға қарсы конъюгацияланған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ЛП-№002177-РГ-KZ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ФАЙН ФУДС &amp; ФАРМАЦЕУТИКАЛС Н.Т.М.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Менарини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Нимесулид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Амарег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Амарег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Амарег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Амарег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ЛП-№000559-ГП-KZ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Нитресан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Нитрендипин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ЛП-№(006700)-(ГП-KZ)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Инста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астына салатын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сақиналар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Органон,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Новилс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Санаи ве Тиджарет АШ АҚ өндірістік бөлімше-фабрикасы,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0.02 мг/0.15 мг,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мкг + 20 мкг,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ЛП-№000121-ГП-KZ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Дальхимфарм,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"DOSFARM",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НовоМикс® 30 ФлексПен®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НовоМикс® 30 ФлексПен®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Продакшн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Фармасьютикал Индастриз,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ФлексПен®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НовоРапид® ФлексПен®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Продукао Фармасьютика до Бразил Лтда, БРАЗИЛИЯ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Нозейлин-ВМ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және мұрынға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Би-Форте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Би-форте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ЖШҚ, Ресей;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ЛП-№001806-ГП-KZ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Нолипрел® Форте Аргинин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Нольпаза®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лиофилизирленген ұнтақ, 40 мг, №5; 40 мг, №10; 40 мг,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Софаримекс – Индустрия Кимика э Фармасэутика, С. А., ПОРТУГАЛИЯ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Номидес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Оcельтамивир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Фармасинтез,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Олфа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Олайнфарм,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Олфа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Ноофен®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Олайнфарм,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Норбактин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Норваск®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Фармасьютикалс ЭлЭлСи,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Норматин-ВМ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 Мажарстан; "ГЕДЕОН РИХТЕР ‒ РУС",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ЛП-№000148-ГП-KZ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50 мг/мл, 240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 Фармацойтичи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 Калцекс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Норэпинефрин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Ноталорон®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НОТТА-сановель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 Ц.М.Ф.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Алкала Фарма,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G13E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Нумета G16E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Римегепант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ЮК Суиндон Зайдис Лимитед",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ЛП-№008633-РГ-KZ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пери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НуТРИфлекс Липид спешиал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 сукцинаты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Юнитер Индастрис,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ЛП-№004594-ГП-KZ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Овитрель®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ЛП-№008509-РГ-KZ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Овумикс®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 Элеа Фоеникс С.А., АРГЕНТИНА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Одефсей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Рилпивирин + Тенофовира алафенамиді +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Инк.,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ЛП-№000474-РГ-KZ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ОД-Неб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Эдж Фарма Прайвет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Оземпик®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ЛП-№010729-РГ-KZ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Окревус®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мануфакчеринг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медак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мануфакчеринг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ЛП-№004271-РГ-KZ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Оксивера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Оксивера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Вортиоксетин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Элпен Фармасьютикал Ко. Инк.,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"СТАДА" ФЗ"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Октагам™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Октанайн™ 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лиофилизацияланған ұнтақ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су) және енгізуге арналған жиынтықпен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Octapharma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су) және енгізуге арналған жиынтықпен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Octapharma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Октанат®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(инъекцияға арналған су) және енгізуге арналған жиынтықпен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Octapharma AB,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Октаплекс™ 500 ХБ (протромбинді кешен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лиофилизацияланған ұнтақ, еріткішімен (инъекцияға арналған су)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(натрий хлоридінің ерітіндісі 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(натрий хлоридінің ерітіндісі 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Октоклотин®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(натрий хлоридінің ерітіндісі 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Олвион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N4-550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Оликлиномель N7-1000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Олмехарт®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Олмесартан 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Олмехарт®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Олмесартан 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Олумиант™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Барицитиниб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Олумиант™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Барицитиниб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Омега-3 қышқыл этил эфирлері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Софтджелс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ЛП-№000985-ГП-KZ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Софтджелс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 АДЖИО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Аджио Фармацевтикалз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 С.Л.У.,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 С.Л.У.,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Омнадрен®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Фармзауыт Jelfa А.Қ.,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Омник Окас®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бақыланатын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Меппель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өзгертілген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Меппель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Омнипак™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Омнискан™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ДжиИ Хэлскеа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Онбрез® Бризхалер®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Siegfried Barbera S.L,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ЛП-№007602-РГ-KZ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Онкаспар®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және инфузиялар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Лиофилизейшн Сервисез оф Нью Инглэнд Инк.,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ЛП-№000545-ГП-KZ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Оптифлокс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Jamjoom Pharmaceuticals Factory Company, САУД АРАВИЯ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Перрель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Перрель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Орадро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Оргалутран®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ОРНИЛАТЕКС®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500 мг,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Орсотен®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ЛП-№003138-РГ-KZ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 АВЕКСИМА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 АВЕКСИМА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 АВЕКСИМА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"Ирбит химфармзауыты",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Остеогенон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Фармастер,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Химия-фармацевтикалық комбинаты" акционерлік қоғамы ("АКРИХИН"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Офтаквикс®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НекстФарма,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 мг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№28; 150 мг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Алматинская Фармацевтическая Фабрика акционерлік қоғамы,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Ремедика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Ремедика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Ремедика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Ремедика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суспензия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Inventia Healthcare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Inventia Healthcare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Inventia Healthcare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Палиперидон-АИГФ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ЛП-№006405-РГ-KZ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Олопатадин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дозаланған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Палохалт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Палоносетрон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Эллара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Альтфарм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Октафарма-Лингольсхайм,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Октафарма-Лингольсхайм,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Панзига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Октафарма-Лингольсхайм,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Панимун Биорал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Линкольн Фармасьютикал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Пантасан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Пантенол-Тева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Меркле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ЛП-№012114-РГ-KZ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ПАНТИКОР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ЛП-№007531-РГ-KZ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Гопантен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ПИК-ФАРМА ЛЕК,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Гопантен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ПИК-ФАРМА ЛЕК,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Пантогам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психостимуляциялайтын және ноотроптық дәрілер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ПИК-ФАРМА ПРО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Пантокальцин®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Гопантен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ПАРИКУЕЛ®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ПАРИКУЕЛ®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Парикальцитол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Парконетс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Раиф Илач Санаи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Парсабив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Этелкальцетид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ПАСК-натрий 5.52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Олайнфарм,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Пемброриа®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Пеметрексед-Виста солют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Онкомед мануфектуринг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Пентаглобин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ҚР-БП-5№012734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Пентаксим, күл және сіреспенің сіңірілген; көкжөтелдің ацеллюлярлық; полиомиелиттің белсенділігі жойылған және конъюгацияланған, b типті Haemophilus influenzae туындайтын инфекцияның профилактикасына арналған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суспензиямен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Ферринг-Лечива, а.с.,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Интернешнл Сентер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Перговерис®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Воркс Приват Лимитед Компани,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Пермиксон®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Пикрэй®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Пикрэй®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Пикрэй®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Пиксабара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Пиксабара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Пилобакт® нео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біріктірілген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Пимафуцин®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Теммлер Италиа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Пимафуцин®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Вюльфинг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Пимафуцин®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Теммлер Италиа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гидрохлоридi (В6 дәрумені)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ПК-Мерц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Б.Браун Медикал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Плегриди®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Плегриди®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Полайви®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Полатузумаб ведотин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БСП Фармасьютикалз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Полаксин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Сирамс Энд Ваксинс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Полижинакс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Свисс Кепс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Полиоксидоний®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және жергілікті қолдану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Петровакс Фарм"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Полиоксидоний®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Петровакс Фарм"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тамшы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Полькортолон®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Adamed Pharma S.A.,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ЛП-№010035-РГ-KZ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Natco Pharma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Natco Pharma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Natco Pharma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Natco Pharma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ПОМПЕЗО-ВМ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Посдизол®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100 мг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110 мг,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ЛП-№001907-ГП-KZ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Пражестан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Пражестан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Леон Фарма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Праксбайнд®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және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Праксбайнд®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ЛП-№001910-ГП-KZ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для профилактики пневмококковых инфекций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Айрлэнд Фармасьютикалз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ЛП-№002354-ГП-KZ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13® (cіңірілген белсенділігі жойылған, конъюгацияланған полисахаридті пневмококкты сұйық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Ирландия Фармасьютикалс,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13® (cіңірілген белсенділігі жойылған, конъюгацияланған полисахаридті пневмококкты сұйық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 Петровакс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Превенар® 20 (20 валентті cіңірілген белсенділігі жойылған, конъюгацияланған полисахаридті пневмококкты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Ирландия Фармасьютикалс,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Прегабалин-Рихтер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Прегабалин-Рихтер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75 мг,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Прегабалин-Рихтер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150 мг,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Прегабалин-Рихтер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ЛП-№002412-ГП-KZ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Предуктал® МВ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модификацияланған таблеткалар, үлбірлі қабықпен қапталған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ЛП-№000386-РГ-KZ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Предуктал® МВ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модификацияланған таблеткалар, үлбірлі қабықпен қапталған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ЛП-№000386-РГ-KZ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Предуктал® 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ЛП-№000215-РГ-KZ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Предуктал® 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Триметазидин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ЛП-№000215-РГ-KZ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Прексетил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Илко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Лаборатуар Сервье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Привиджен®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Примовист®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Гадоксет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Примовист®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Гадоксет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ЛП-№003365-ГП-KZ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Приорикс-Тетра қызылшаға, эпидемиялық паротитке, қызамыққа және желшешекке қарсы аттенуирленген тірі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алдын ала толтырылған шприцтегі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Байолоджикалз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Присмасол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Гемофильтрация және гемодиализ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Биеффе Медитал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ЛП-№010384-РГ-KZ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Присмасол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Гемофильтрация және гемодиализ үшін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Биеффе Медитал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ЛП-№010383-РГ-KZ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"СТАДА" ФЗ"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майлы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"СТАДА" ФЗ"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Лилль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Ирланд Ко.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Ирланд Ко.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Ирланд Ко.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Астеллас Ирланд Ко.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Прожестожель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 Мэньюфекчуринг Белджиум,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Прожестожель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Лабораториес Безен Интернейшнл,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Мэньюфэкчуринг Лимитед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Пролютекс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Альфасигма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фармацевтикалық кәсіпорны "Здоровье народу"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 Каби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 Каби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 Каби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Пропофол-Липуро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ПРОСТАДАРТ-ТД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Простатилен® АЦ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Цитомед МБҒӨК,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"ФЗ "СТАДА",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Продакшн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Протафан® НМ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Продакшн САC,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ЛП-№010659-РГ-KZ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ПРОТЕФЛАЗИД®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"Экофарм" ҒӨК"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ПРОТЕФЛАЗИД®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"Экофарм" ҒӨК"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Пулмофест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Пулмофест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Пульмикорт®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микронизированный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 AstraZeneca 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ЛП-№007624-ГП-KZ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Пурегон®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 мен периневральді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Перрель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Рабивакс-С, антирабиялық концентрацияланған тазартылған белсенділігі жойылған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және бұлшықет ішіне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Рабишилд, адамның құтырмаға қарсы моноклональді антиденелері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Райзодег® ФлексТач®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РАНВЭК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Упадацитиниб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Айрлэнд НЛ Б.В.,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Менарини - Фон Хейден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әсер ететін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Менарини - Фон Хейден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Леводропропизин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ЛП-№001510-ГП-KZ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ЛП-№001510-ГП-KZ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РЕАМБЕРИН®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Меглюмин натрий сукцинаты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"ПОЛИСАН" "Ғылыми-технологиялық фармацевтикалық фирмасы",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ЛП-№000801-ГП-KZ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лиофилизацияланған ұнтақ, еріткішімен - инъекцияға арналған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Ревекард®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лиофилизацияланған ұнтақ, еріткішімен - инъекцияға арналған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ЛП-№012044-РГ-KZ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Барбера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ЛП-№001879-ГП-KZ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Барбера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Револейд™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Барбера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инфузия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 Африкэн (Индия) Оверсиз,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150 мкг+30мкг,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ЛП-№000130-ГП-KZ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0,03 мг/0,15 мг,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Резелиго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босап шығуы ұзаққа созылатын имплантат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Резелиго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босап шығуы ұзаққа созылатын имплантат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АМВ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Резогам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Орто ЛЛС,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Орто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Рековелль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Рекормон®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Рексалти®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Рексалти®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Рексалти®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Рексалти®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Релвар® Эллипта®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 (Глаксо Вэллком Оперэйшенс),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Релвар® Эллипта®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 (Глаксо Вэллком Оперэйшенс),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Вэллком Продакшен,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Реликва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Przedsiebiorstwo Produkcji Farmaceutycznej HASCO-LEK S.A.,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Релипоэтин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Релаинс Лайф Сайенсыз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Релипоэтин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Релаинс Лайф Сайенсыз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Релипоэтин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Релаинс Лайф Сайенсыз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Ремедиа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Зентива, к.c.,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Зентива, к.c.,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Ренвела®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Джензайм Ирландия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Ренвела®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Винтроп Индустрия,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Реосорбилакт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Реплагал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Реплагал®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ЛП-№001102-ГП-KZ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Ресиджен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Респонгил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парабульбарлық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Ретиналамин, экстракт сухой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парабульбарлық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ЛП-№000519-ГП-KZ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 Фармасьютикал Сервисес Инк.,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Риалтрис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дозаланған спрей, 25 мкг + 600 мкг/доза, 120 Доза,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Комбино Фарм (Мальта)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КОМБИНО ФАРМ (МАЛЬТА)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КОМБИНО ФАРМ (МАЛЬТА)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КОМБИНО ФАРМ (МАЛЬТА)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ЖШБҚ,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Индастриз Лтд.,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Ривоксар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ЛП-№012456-РГ-KZ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Ригевидон®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Ригевидон®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0.15 мг + 0.03 мг,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ЛП-№003330-ГП-KZ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Риджинол®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ЛП-№012412-РГ-KZ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10 мг, №6; 10 мг,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Римосопт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РинГлар®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РинГлар®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РинГлар® 300 ГФ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ЛП-№012040-РГ-KZ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МЕДИКЭИР БАЙОСАЙНС ЛАБОРАТОРИС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Рипронат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Желатинді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Рисарг®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Рисарг®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Сингапур Фармасьютикал Маньюфактуринг Пте Лтд,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Риспаксол®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Риспаксол®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Риспаксол®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ЛП-№012885-РГ-KZ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ұзаққа созылатын суспензия дайындауға арналған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Алкермес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ұзаққа созылатын суспензия дайындауға арналған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Алкермес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Рисполепт Конста®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әсер етуі ұзаққа созылатын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Алкермес,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ЛП-№007062-ГП-KZ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РИТОКОМ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РИТОКОМ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ЛП-№009267-РГ-KZ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Цефдинир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Санайи ве Тиджарет А. 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Розулип®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Роксера®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Роксера®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Роксера®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ASPIRO PHARMA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ЛП-№012941-РГ-KZ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Калцекс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Хелф Кейр Сервисез Мадрид, С.А.У.,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Ромеран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Ронколейкин®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Ронколейкин®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"ҒОҚ БИОТЕХ",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Ронколейкин®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"ҒОҚ БИОТЕХ",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Ронколейкин®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"ҒОҚ БИОТЕХ",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Роноцит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Роноцит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250 мг,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Роноцит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Ропивакаин-Санто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Ропивакаин-Санто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ЛП-№007987-РГ-KZ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Ротадон Адванс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Роталуд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РотаТек, ротавирусты вакцина, тірі, ішуге арналған, пентавалентті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Шарп және Доум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Рофилас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Рофлузол-Р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Роцефин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iшiне инъекцияға арналған ұнтақ еріткішімен (инъекцияға арналған 1% лидокаин ерітіндісімен)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Румалон®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РУНАПЛАКС®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Фармасьютикал Продактс Ко ЛЛС, ОМАН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РУНАПЛАКС®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Фармасьютикал Продактс Ко ЛЛС, ОМАН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РУНАПЛАКС®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Фармасьютикал Продактс Ко ЛЛС, ОМАН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РУПТЕКС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Сероно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ЛП-№010357-РГ-KZ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Саксенда®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ЛП-№010993-РГ-KZ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САКУЗАК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Салмерикс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ЦЕЛОН ФАРМА С.А.,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Салмерикс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ЦЕЛОН ФАРМА С.А.,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Салмерикс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ЦЕЛОН ФАРМА С.А.,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Салофальк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ҚР-ДЗ-5№006145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Салофальк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Сальбутамол-Фармстандарт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Сангера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Германия Эбербах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Сандиммун® Неорал®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Юнинг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Дижон,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Дельфарм Дижон,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Сандостатин® 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ЛП-№003529-РГ-KZ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ҚР-ДЗ-3№021464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Санурсокол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Сафнело®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AstraZeneca Nijmegen B.V.,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Synthon Hispania S.L.,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Emcure Pharmaceuticals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Сево-Анестеран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Сево-Анестеран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Севовор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Хенгруи Фармасьютикал Ко.,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С.Р.Л., Италия; Р-Фарм,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ЛП-№000496-ГП-KZ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Севотрой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сұйықтық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Тройкаа Фармасьютикалс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Пирамал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MERKEZ LABORATUARI ILAC SAN. VE TIC. A.S.,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СЕЛЕМИН 5-S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Индия Прайвет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СЕЛЕПИД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майлы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оЦука Фармасьютикал Үндістан Прайвет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Селлсепт®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Милано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Селтавир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Селтавир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Селтозидим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Семавик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Семиклотин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 Лтд., ҮНДІСТАНя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ЛП-№008624-ГП-KZ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Сенурикс Дуо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Сепротин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Сепротин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Септанест адреналинмен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СЕПТОДОНТ,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Септанест адреналинмен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СЕПТОДОНТ,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СЕРВОНЕКС®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Мультидиск®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Веллком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ЛП-№004838-ГП-KZ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Серофло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Серофло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 10 мг, №150; 10 мг, №100; 10 мг,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СЕРСЕНЦА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2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100мг/мл, 10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Сертохол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СЕФПОТЕК®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СЕФСИДАЛ-сановель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СЕФСИДАЛ-сановель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СЕФСИДАЛ-сановель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Фармако-индустриалды сауда компаниясы,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дель Карибе Инк., ПУЭРТО-РИКО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Инклизиран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Эдж Фарма Прайвет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 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Актавис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Силмелт®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ұнтақталынатын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Силмелт®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ұнтақталынатын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ЛП-№001640-ГП-KZ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Турбухалер®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 AstraZeneca 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ЛП-№002909-ГП-KZ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 Формотерол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Дюнкерк Продакшн / AstraZeneca Dunkerque Production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ЛП-№008908-ГП-KZ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Дюнкерк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Симбикорт™ Рапихалер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Дюнкерк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Симбринза*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Мэньюфекчуринг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Симдакс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Фармасьютикал Солюшнз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Фармасьютикал Солюшнз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Инъекциялық/инфузиялық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Инъекциялық/инфузиялық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Синагис®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Синагис®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Синагис®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ЛП-№005684-ГП-KZ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ерiтiндi (диэтаноламин)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25 мг, №12; 25 мг,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 №4; 50 мг,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100 мг, №4; 100 мг,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20 Cardio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СИНЕГРА® LONG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 мг/30 мг №4; 50 мг/30 мг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Синнал-ф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СинноВекс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 еріткішімен және енгізуге арналған жинақпен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ішіндегі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СиннаЖен Ко.,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Синупрет® экстракт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экстракт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Вивельхофе ГмбХ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ЛП-№000381-ГП-KZ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Синупрет® экстракт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экстракт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Роттендорф Фарма ГмбХ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ЛП-№000381-ГП-KZ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Сиофор® Лонг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Сентаур Фармасьютикалс Пвт. Лтд. (Centaur Pharmaceuticals Pvt. Ltd.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ЛП-№003431-ГП-KZ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Сиофор® Лонг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Метформина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Берлин-Хеми АГ (Berlin-Chemie AG)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ЛП-№003431-ГП-KZ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Сирамза™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Франс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Сирамза™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энд Компани,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СИТАГЛИН 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СИТАГЛИН 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Ситаглиптин-Гетц Фарма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Ситаглиптин-Гетц Фарма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СИТАПРИЛ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СИТАПРИЛ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СИТАПРИЛ М 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СИТАПРИЛ М 50/500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Панацея Биотек Фарма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Скандонест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СЕПТОДОНТ,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Скувига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Скувига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орталықтық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СМОФКабивен шеткері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СМОФлипид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Фрезениус Каби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Содифол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немесе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НУР-МАЙ ФАРМАЦИЯ,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Галдерма,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СОЛБЛАД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ЛП-№012958-РГ-KZ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 Старт ЖШҚ,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ЛП-№009242-РГ-KZ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Эмкьюр Фармасьютикалс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Санека Фармасьютикалс а.с.,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ЛП-№003704-ГП-KZ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Соликва® СолоСтар®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Соликва® СолоСтар®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Алкем Лабораториз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 Польфарма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ЛП-№000010-РГ-KZ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Солифенацин/Тамсулозин STADAFARMA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Модификацияланып босап шығатын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Оксалис Лабс,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Мэнюфэкчуринг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Мэнюфэкчуринг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Мэнюфэкчуринг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Пэгвисомант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Мэнюфэкчуринг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ЛП-№001942-ГП-KZ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Сомазина®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Интернасиональ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Сомазина®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Famar Health Care Services Madrid,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Сомазина®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Интернасиональ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ұзартылған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ұзартылған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Соматулин® Аутожель®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Босатылуы ұзартылған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ИПСЕН Фарма Биотек,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Сомпраз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(0,9 % натрий хлоридінің ерітіндісі)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 Pharmaceutical Industries Ltd.,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ЖШҚ,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Сорбилакт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400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Софарма АҚ,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ЛП-№004222-РГ-KZ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 Напи Фармасьютикалз, МЫСЫР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Троспий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 Pfleger Arzneimittel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СПАЗМОВАКС ОРО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ДОППЕЛЬ ФАРМАЦЕУТИЦИ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Спазмомен®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Отилоний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 Хеми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Спеда (адамға арналған антирабиялық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Лиаонинг Ченг Да Биотехнолоджи Кo., 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Лиоконтракт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Интратекальді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Спиолто® Респимат®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 Респимат® ингаляторымен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Спиолто® Респимат®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 Тиотропий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дозаланған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и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ЛП-№(006053)-(ГП-KZ)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 Респимат®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 Респимат® ингаляторымен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Спирива® Респимат®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Тиотропий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ерiтiндi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Берингер Ингельхайм Фарма ГмбХ және Ко. КГ, ГЕРМАНИЯ; Берингер Ингельхайм Эспана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ЛП-№003147-ГП-KZ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Эскетамин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Ренессанс Лейквуд ЛЛС,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ЛП-№001624-РГ-KZ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сұйылтылған тазартылған туберкулез аллергені (стандартты сұйылтылған тазартылған туберкулин)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Федеральді медициналық-биологиялық агенттігінің "Санкт-Петербург вакциналар мен сарысулар ғылыми-зерттеу институты және бактериялық препараттарды өндіруші кәсіпорын" Федеральді мемлекеттік біртұтас кәсіпорны (ФМБА СПбВСҒЗИ ФМУК Ресей),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 (лидокаин гидрохлоридінің 0.5 %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Старфлю-75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Страдекс Фарма Сайнз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ЛП-№005135-ГП-KZ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толтырылған шприцтерде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ЛП-№007219-ГП-KZ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Стерофундин ISO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Браун Мельзунген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Стиварга®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Стиварга®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ЛП-№000334-ГП-KZ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Стопресс®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Этифоксин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Биокодекс,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Patheon Italia,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Patheon Italia,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Стрензик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Асфотаза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Patheon Italia,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Строцит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 Лабораториез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Пьер Фабр Медикамент Продакшн,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Сумамед®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Плива Хрватска д.о.о.,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СУОМИКОН®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Медикэйр Байосайенс Лабораториз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СУОМИКОН®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Медикэйр Байосайенс Лабораториз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Сурванта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Сурванта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Эндотрахеальді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Эббви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ЛП-№002368-ГП-KZ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Сцембликс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Асциминиб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ЛП-№001723-ГП-KZ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Сэйфол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және инфузияға арналған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Новел Фармасьютикал Лабораториес, ИНДОНЕЗИЯ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Табректа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Фармасьютикалз д.д.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ЛП-№001080-ГП-KZ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 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ТАГЛИН® MET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Тагриссо™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ТАДАМЕД-20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 20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 Биофарма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Тайверб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Сандоз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Тайсабри™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Такзайро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Vetter Pharma-Fertigung GmbH &amp; Co. KG,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ЛП-№008643-РГ-KZ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Такрокорд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Конкорд Биотех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Такрокорд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Конкорд Биотех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Такропик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Химия-фармацевтикалық комбинаты" акционерлік қоғамы ("АКРИХИН"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Такропик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"АКРИХИН" Химия-фармацевтикалық комбинаты" акционерлік қоғамы ("АКРИХИН"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 Африкэн (Индия) Оверсиз,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Талзенна®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Excella GmbH &amp; Co. KG,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ЛП-№000625-ГП-KZ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 мг №28; 6,25 мг №14; 12,5 мг №14; 25 мг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ЛП-№004267-РГ-KZ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Иксекизумаб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энд Компани,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Тамекраз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РАФАРМ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Тамифлю®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Делфарм Милано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ТАНАФИЛ-10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ТАНАФИЛ-20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Лабораториз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ТАНСИФА®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Таптиком®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Лаборатуар Юнитер,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Таптиком® 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Тубилюкс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Тасигна®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Тасигна®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Тафинлар®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"Сантен Фармасьютикалз Ко., Лтд" компаниясының Шига зауыты,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Тафлотан® 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Тубилюкс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ТАФНЕКСТ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ТАФНЕКСТ - 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Тафтеноф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Лаурус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Корза Медикал Дистрибьюшн ГмбХ, Австрия бөлімшесі,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Корза Медикал Дистрибьюшн ГмбХ, Австрия бөлімшесі,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Тахокомб®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 зат, сіңіргіш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Корза Медикал Дистрибьюшн ГмбХ, Австрия бөлімшесі,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Ципла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ЛП-№001220-ГП-KZ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Тезспире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Amgen Manufacturing Ltd LLC,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Тейкопланин-ТФ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ТрайплФарм БЖШҚ,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Тейкопланин-ТФ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ТрайплФарм БЖШҚ,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ТЕКАФУМ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САНОВЕЛЬ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Теклонин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Теклонин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100 мг №15; 100 мг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ТЕЛАТРИ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ЛП-№012335-РГ-KZ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Телмиста®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Телмиста®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Телсартан®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ТЕНМИФА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ТЕНОБЕЛ®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Тенолиоф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(инъекцияға арналған су)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дизопроксилі фумараты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дизопроксилі фумараты және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дизопроксилі фумараты, Эмтрицитабин және Эфавиренз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Тералиджен®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Тералиджен®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Тералиджен® ретард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лиофилизацияланған глютамат БЦЖ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 үшін суспензия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Серум Институт оф Индия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Терфалин®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Тетраксим, күл, сіреспе, көкжөтел (жасушасыз) және полиомиелитке (белсенділігі жойылған) қарсы вакцина (сіңірілген)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Пастер,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көкжөтел, полиомиелит, сіреспе профилактикасына арналған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Пастер С.А.,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ЛП-№000843-ГП-KZ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Тетурам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"Борщагов ХФЗ" ҒӨО ЖАҚ,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Тецентрик®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Диагностикс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Тецентрик®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Тецентрик®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Тиамазол-АИГФ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Оперэйшенс Великобритания Лимитед (Глаксо Вэллком Оперэйшенс),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Вэллком Оперэйшенс,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ЛП-№000857-РГ-KZ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Тивикай®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Тивортин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Юрия-Фарм,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Генериум,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Симпекс Фарма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ТИЗОПТАН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СЕНТИСС ФАРМА Пвт.Лтд.,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Илач Санаи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ТикоВак (белсенділігі жойылған тазартылған сіңірілген өсірінді вирустық кене энцефалитіне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ТикоВак Джуниор (белсенділігі жойылған тазартылған сіңірілген өсірінді вирустық кене энцефалитіне қарсы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ТИМЕКСОН®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Тимоглобулин®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Джензайм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Dragenopharm Apotheker Pueschl GmbH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ЛП-№000229-ГП-KZ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Тиогамма® Турбо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12 мг/мл, 50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Солюфарм Фармацойтише Эрцойгниссе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Санайи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Ромфарм Компани С.Р.Л.,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Тиопентал-КМП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тиопенталы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ҚР-ДЗ-5№000327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Тиотриазолин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Тиотриазолин®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Тиотриазолин®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Тиотриазолин®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ЖАҚ,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Тиоколхикозид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10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400 мг/ 100 мг,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Киевмедпрепарат,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Natco Pharma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Natco Pharma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Тоби® Подхалер®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Капсулалардағы ингаляцияға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Ховион Фармасьенсиа С.А., ПОРТУГАЛИЯ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Тобримед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Токсивенол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Токсивенол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Толидокалм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Толкимадо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Томиклар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Фарматен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Топивитэ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Фарматен С.А., ГРЕЦИЯ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Торендо®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Торендо®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Торендо®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Торендо®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ЭДЕФАРМ,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 Фарма Мануфэкчуринг Итали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ТРАЖЕНТА®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Вест-Вард Колумбус Инк.,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ТРАЖЕНТА®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Драгенофарм Апотекер Пюшль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Трайкор®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Фенофибрат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Фурнье Лаборатории Ирланд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Хилтон Фарма (Пвт.) Лтд,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Стериль-Джин Лайф Сайенсиз (Р)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Manufacturing Research Services Inc. (PMRS),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Manufacturing Research Services Inc. (PMRS),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Manufacturing Research Services Inc. (PMRS),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еріткішімен – инъекцияға арналған бактериостатикалық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ерітінді дайындау үшін концентрат дайындауға арналған лиофилизат, еріткішімен – инъекцияға арналған бактериостатикалық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ЛП-№012859-РГ-KZ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Траумель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Тревикта™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Фармацевтика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 Фанаваран Даруэй Алванд (НаноАлванд), ИРАН, ИСЛАМ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Тремфея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Тремфея®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Тресиба® ФлексТач®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А/С,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Бұлшықетішілік ерітінді дайындауға арналған ұнтақ еріткішімен жиынтықта (лидокаин гидрохлориді, инъекцияға арналған 1 %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инъекция үшін ерітінді дайындауға арналған ұнтақ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Дева Холдинг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ЖШС,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ЛП-№000869-РГ-KZ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Тридерм®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Органон Хейст бв,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Тридерм®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Органон Хейст бв,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ТРИКОРТИН®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Фидиа фармацеутиси Эс.Пи.Эй,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Тримедат®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Тримспа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Маклеодс Фармасьютикалз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қышқылы/аторвастатин/рамиприл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ЛП-№000006-РГ-KZ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Амлодипин+Индапамид+Периндоприл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(Ирландия) Индастриз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ЛП-№002311-ГП-KZ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Трипликсам®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Амлодипин+Индапамид+Периндоприл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"СЕРВЬЕ РУС"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ЛП-№002311-ГП-KZ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Три-Регол®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ҚР-ДЗ-5№002049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Триттико®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Тразодон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ұзаққа созылатын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Азиенде Кимике Риуните Анжелини Франческо А.К.Р.А.Ф.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Трифтазин-Здоровье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Фармацевтикалық компаниясы",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Троделви®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Сацитузумаб говитекан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Гилеад Сайенсиз Айелэнд ЮСи,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ЛП-№011832-РГ-KZ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ЯДРАН-ГАЛЕНСКИ ЛАБОРАТОРИЙ а.қ.,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ЯДРАН-ГАЛЕНСКИ ЛАБОРАТОРИЙ а.қ.,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энд Компани,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Трулисити®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энд Компани,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Труменба® (менингококк инфекциялары профилактикасына арналған В тобы менингококк вакцинасы (рекомбинантты, адсорбцияланған))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Pfizer Ireland Pharmaceuticals,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ЛП-№007750-РГ-KZ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ЛЕККО,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Туджео СолоСтар®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Санофи-Авентис Дойчланд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Убистезин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Solventum Germany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Убистезин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Solventum Germany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Убихинон композитум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Биологише Хайльмиттель Хеель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УКРЛИВ®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УКРЛИВ®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ФАРМ,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УЛКАРИЛ®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Улсепан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Ултомирис™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Ултомирис™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Alexion Pharma International Operations Limited,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Ультибро™ Бризхалер®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ұнтағы бар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Siegfried Barbera S.L.,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Ультравист®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ЛП-№007559-ГП-KZ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Ультрапрокт®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Ректальді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Теммлер Италия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Ультрацезин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Минскинтеркапс 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Ультрикс Квадри төрт валентті белсенділігі жойылған ыдыратылған тұмау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10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 Калцекс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 5 мг/мл, 10 мл,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ХБМ Фарма с.р.о.,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Уро-Ваксом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Фарма,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Уромитексан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Рекордати Индустрия Химика және Фармацевтика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Рекордати Индустрия Химика және Фармацевтика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Урофурагин® MAX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Adamed Pharma S.A.,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ЛП-№007600-РГ-KZ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Урсолив AVVA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АВВА РУС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Урсолизин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 Фармасьютичи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 250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 250 мг, №50; 250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Санека Фармасьютикалз АҚ, СЛОВАКИЯ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УРСОСАН®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ПРО.МЕД.ЦС Прага а.қ.,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Урсофальк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 Фарма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Урсофлор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 өнімнің арнайы желісі,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Урфоцин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Дрогсан Илачлары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Утрожестан®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Синдеа Фарма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Утрожестан®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Синдеа Фарма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Утрожестан®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Синдеа Фарма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ФабиФлю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Фавипиравир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Фабхальта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Иптакопан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Продакшнс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Фазлодекс™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Шприцтегі бұлшықет ішіне инъекция жасауға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 ГмбХ &amp;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Фамдексбилл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Фамдексбилл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Фамдобилл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 еріткішімен жиынтықта (0.9 % натрий хлоридінің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ҚР-ДЗ-3№022357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Орион Корпорейшн, Финляндия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ЛП-№012069-РГ-KZ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Фаттиодол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Этиодталған май (көкнәр майының йодталған май қышқылдарының этил эфирлері)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Dongkook Pharmaceutical Co., Ltd., Корея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ЛП-№003216-РГ-KZ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ФЕБРОФИД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ФЕБРОФИД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Фебурик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Балканфарма-Дупница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Штейн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Фемостон® 0.5/2.5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Фемостон®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Фемостон®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Фемостон®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Эбботт Байолоджикалз Б.В.,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ұнтақталатын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Валента 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Фармацевтикалық кәсіпорыны "Здоровье народу" Жауапкершілігі шектеулі қоғамы,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REPLEK FARM Ltd,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ЛП-№011811-РГ-KZ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Феринжект®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карбоксимальтозасы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БИПСО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Феринжект®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карбоксимальтозасы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БИПСО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Феринжект®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карбоксимальтозасы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ИДТ Биологика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Феркайл®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СТЕРОП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Ферлатум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Италфармако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Ферлатум 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Италфармако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 Витале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Ферсинол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АБ,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Октафарма Фармацевтика Продуктионсгес 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Вантив Мануфакчуринг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40 глюкозамен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Вантив Мануфакчуринг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0.2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0.4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Лабораториз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және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Ауробиндо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Финлепсин ретард - 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Operations Poland Sр.z.о.о.,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Фириалта®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Фириалта®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Ферринг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Вэллком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Фликсотид®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 Вэллком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Флузамед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Мефар Илач Санайии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Флуимуцил-антибиотик 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және ингаляция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Замбон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Santo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Воркс Приват Лимитед Компани,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Фармасьютикал Воркс Приват Лимитед Компани,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Флутинекс®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Дрогсан Илачлары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Флю-М (Ыдыратылған белсенділігі жойылған тұмау вакцинасы)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Федеральді медициналық-биологиялық агенттігінің "Санкт-Петербург вакциналар мен сарысулар ғылыми-зерттеу институты және бактериялық препараттарды өндіруші кәсіпорын" Федеральді мемлекеттік біртұртас кәсіпорын (ФМБА СПбВСҒЗИ ФМУК Ресей),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РЕПЛЕК ФАРМ Лтд Скопье, СОЛТҮСТІК МАКЕДОНИЯ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СЕРУМС ЭНД ВАКЦИНС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 еріткішімен жиынтықта (инъекцияға арналған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СЕРУМС ЭНД ВАКЦИНС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НАТРИЯ-ТЛ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ішіне және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Р-Фарм,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ЛП-№004301-ГП-KZ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 ашық акционерлік қоғамы ("Фармстандарт-Лексредства" ААҚ),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 ашық акционерлік қоғамы ("Фармстандарт-Лексредства" ААҚ),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 ашық акционерлік қоғамы ("Фармстандарт-Лексредства" ААҚ),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120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90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60 мг,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Индастриз"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ЛП-№005264-ГП-KZ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Фармасьютикалз 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ЛП-№005264-ГП-KZ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ЮК Лимитед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ЛП-№005264-ГП-KZ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ЛП-№005264-ГП-KZ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Фармасьютикалс ЛП,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Фармасьютикалс ЛП,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Форсига™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Фармасьютикалс ЛП,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ЛП-№(005264)-(ГП-KZ)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Пролголимаб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Huons BioPharma Co., Ltd.,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Кьези Фармацеутици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Фосфоглив®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лиофилизат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Фармстандарт-УфаВИТА,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Фосфоглив® УРСО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Фосфоглив®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Фармстандарт-Лексредства ашық акционерлік қоғамы ("Фармстандарт-Лексредства" ААҚ),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"Белмедпрепараты" РУК,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ҚР-ДЗ-5№004639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Фраксипарин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 Нотр Дам де Бондевиль,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Фромилид®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Фромилид® уно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Фрузакла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Фруквинтиниб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 Фармасьютикал Швейцария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Фрузакла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Фруквинтиниб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ХАТЧМЕД (Сучжоу) Лимитед,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Фрузакла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Фруквинтиниб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ХАТЧМЕД (Сучжоу) Лимитед,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Фрузакла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Фруквинтиниб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 Фармасьютикал Швейцария С.А.,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ФТОРАФУР®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Гриндекс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 18F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Флудезоксиглюкоза (18F)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Фтордезоксиглюкоза18F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Флудезоксиглюкоза (18F)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"Ядролық физика институты" ШЖҚ РМК,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 ФаРес®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Тимоорган Фармации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 ФаРес®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Тимоорган Фармации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 ФаРес®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Тимоорган Фармации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Лабораториос Фармалан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 ЭВЕР Фарма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шприцтегі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 Фарма Йена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Олфа,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ФУЦИС®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Прайват Лимитэд,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ФУЦИС®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Прайват Лимитэд,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Хайкювиа®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Баксалта Бельгия Мануфактуринг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СиЭсЭл Беринг АГ,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Халавен®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Эрибулин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БСП Фармасьютикалс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Хантераза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Биофарма Корпорейшн, КОРЕЯ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 Амло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Хартил®-Д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ЭГИС Фармацевтикалық зауыты ЖАҚ,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ХепБест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Хетероцеф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ЛП-№007523-РГ-KZ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ХЕТРОКАР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Хилайв, А гепатитіне қарсы вакцина (адамның диплоидты жасушасы), белсенділігі жойылған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Синовак Биотек Ко.Лтд,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ҚР-БП-5№024072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Хилайв, А гепатитіне қарсы вакцина (адамның диплоидты жасушасы), белсенділігі жойылған, сіңірілген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Синовак Биотек Ко.Лтд,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ҚР-БП-5№025541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ЖАҚ,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ЛП-№000038-РГ-KZ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Холудексан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Холудексан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Хондрогард®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Хориондық гонадотропин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эндокринді зауыты" ФМУК,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энд Компани,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Франс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Франс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Лилли Франс С.А.С.,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Хумалог® Микс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Элай Лилли Италия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Хумодар Б 100Р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"ИНДАР",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Хумодар Р 100Р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инсулині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"ИНДАР",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Феррер Интернасьональ, С.А.,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 100 мг/мл, 50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Фарм Ақтөбе",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Церварикс®, құрамында AS04 адъюванты бар, Адам Папилломасының 16 және 18 түрдегі вирусына қарсы рекомбинантты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Байолоджикалз С.А.,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ЦЕРВИКОН®-ДИМ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Дииндолилметан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Альтфарм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Церебролизин® НЕЙРО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 Фарма Йена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Цереглиа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ДӘРУМЕНДЕР ЗАУЫТЫ" АҚ,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Церезим®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Джензайм Ирландия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ЛП-№000348-РГ-KZ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ЖШҚ "Артлайф",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альфосцераты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"ФармФирма "Сотекс",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Церукал®-Тева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Merckle GmbH,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ЛП-№011802-РГ-KZ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Цетакарб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 250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Фарм Ақтөбе",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Цетрин® Форте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еріткішімен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ПАУ 2,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№50; , 1 г, 1 г, №5; 1 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Цефак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акционерлік қоғамы,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№50; 1 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ЦЕФАЗОЛИН-АКОС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Цефазолинн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Цефазолинн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еріткішімен жиынтықта (лидокаин гидрохлориді, инъекцияға арналған 1%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Санайи ве Тиджарет А. 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еріткішімен жиынтықта (лидокаин гидрохлориді, инъекцияға арналған 1%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Санайи ве Тиджарет А. 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Цефанорм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Цефак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 №10; 1 г,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акционерлiк қоғамы ("БМПЗ" ААҚ),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Цефидант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Санайи ве Тиджарет А. 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Медокеми Лтд, КИПР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Биохимик,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ФармаВижн Сан. ве Тидж. А. 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500 мг, №10; 500 мг,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1000 мг, №20; 1000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2000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ЛП-№007860-РГ-KZ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Биосинтез,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медициналық препараттар зауыты" ашық акционерлік қоғамы,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ЦЕФТРИАКСОН-АКОС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 1 г,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 ЖАҚ,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АЦС ДОБФАР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750 мг, №20; 750 мг,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1500 мг, №10; 1500 мг, №20; 1500 мг,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 Лайфсайнсис Лтд. (Юнит-VI),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Цефяпс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ЭйСиЭс Добфар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Пессарийлер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Accord-UK Limited,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Пессарийлер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Accord-UK Limited, ҰЛЫБРИТАНИЯ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ЦИНЕСЕТ®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Цинрайз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Мануфактуринг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Цинрайз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C1-тежегіш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Мануфекчуринг Австрия АГ,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ЛП-№002390-ГП-KZ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Ципралекс®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Лундбек А/Қ,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ФАРЕВА Унтерах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 500 мг/4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Лекфарм,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ЦИТИКОЛИН-САНТО®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ҚР-ДЗ-3№121884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ЦИТИКОЛИН-САНТО®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Цитофлавин®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"ПОЛИСАН" "Ғылыми-технологиялық фармацевтикалық фирмасы",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ЦИТОФЛАВИН®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"ПОЛИСАН" "Ғылыми-технологиялық фармацевтикалық фирмасы",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Цифран 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Босап шығуы ұзартылған,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Фармасьютикал Индастриез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Чили Лтда.,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Эврисди®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Хоффманн-Ля Рош Лтд., ШВЕЙЦАРИЯ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 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Хемофарм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 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 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Айлэнд Лтд.,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Эдарби® Кло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Хемофарм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Эдж Фарма Прайвет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Эдюрант®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Janssen-Cilag S.p.A.,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ЛП-№005252-РГ-KZ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Эзиклен®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Бофур Ипсен Индастри,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Балканфарма-Дупница АД,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Эйлеа®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Эйлеа®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Эйрбуфо™ Форспиро®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Аэрофарм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ингаляцияға арналған аэрозоль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Гленмарк Фармасьютикалз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Лизиноприл +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ЛП-№001991-ГП-KZ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 Мажарстан; "ГЕДЕОН РИХТЕР ‒ РУС",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ЛП-№003853-ГП-KZ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Рихтер", ААҚ , Мажарстан; "ГЕДЕОН РИХТЕР ‒ РУС",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ЛП-№003869-ГП-KZ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Эквираб (жылқы қанынан алынған антирабиялық 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Серумс энд Вакцинс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ҚР-БП-5№016464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Экзифин®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Экоклиндин AVVA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АВВА РУС АҚ,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Тева Чех Кәсіпорындары с.р.о., ЧЕХ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Этакрин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ерiтiндi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MERKEZ LABORATUARI ILAC SAN. VE TIC. A.S.,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ҚР-ДЗ-5№121975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Вантив Мануфакчуринг Лимитед,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Эксфорж®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Эксфорж®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Эксфорж®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Эксэмптия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 Фарма" ЖШҚ,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ЛП-№003767-РГ-KZ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Элапраза®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Элапраза®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ЛП-№001048-ГП-KZ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Элафра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Мюнстер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ЭЛЕЛАЙСО®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және Апджон Кампани ЭлЭлСи,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ЛП-№005374-РГ-KZ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 Меньюфекчеринг,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Jamjoom Pharmaceuticals Factory Company, САУД АРАВИЯ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Jamjoom Pharmaceuticals Factory Company, САУД АРАВИЯ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Эликасал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Jamjoom Pharmaceuticals Factory Company, САУД АРАВИЯ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Эликвис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Айрлэнд Фармасьютикалс,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ЛП-№004285-РГ-KZ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фармацевтикалық кешені,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Элицея®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Элицея®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Органон Хейст бв,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Органон Хейст бв,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Элонва®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Элонва®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Корифоллитропин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Фарма-Фертигунг ГмбХ &amp;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ҚР-ДЗ-5№018153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ЭЛПАТРО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ЛП-№006142-РГ-KZ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Эльтромбопаг - 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Эльтромбопаг - 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Синтон Испания, С.Л.,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ЭМИГИЛ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500 мг,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еріткішімен (инъекцияға арналған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Эмоклот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еріткішімен (инъекцияға арналған сумен) жиынтықта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Кедрион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ҚР-БП-5№122041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Эмопрокс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тамызатын дәрі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ЭМПАДИЛ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ЭМПАДИЛ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ЭМПАДИЛ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ЭМПАДИЛ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Аджанта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ЭМПАЗОКС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ЛП-№007723-РГ-KZ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ЭМПАЗОКС-L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және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ANNORA PHARMA PRIVATE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ЛП-№007532-РГ-KZ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және тенофовир дизопроксил фумараты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Laurus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NOBEL®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 КРКА-РУС,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ЛП-№001303-ГП-KZ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 Лио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ЛП-№007800-РГ-KZ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Энбрел Май Клик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алдын-ала толтырылған шприц-қаламдарда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Мануфактуринг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Бакстер Онкология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Энженла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Мэнюфэкчуринг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Энженла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Мэнюфэкчуринг Бельгия НВ,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Лотус Фармасьютикал Ко., Лтд, ҚЫТАЙДЫҢ ТАЙВАНЬ ПРОВИНЦИЯСЫ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Энзалутамид-Виста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ФарОС МТ Лтд., МАЛЬТА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бір дозалы шприцтерде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бір дозалы шприцтерде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алдын ала толтырылған бір дозалы шприцтерде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Энплейт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 үшін ерітінді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Амджен Технолоджи (Айрлэнд) Анлимитед Компани, ИРЛАНДИЯ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Энспринг®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Чугай Фарма Мануфактуринг Ко., Лтд.,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 Вива 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Энтерофурил®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Нифуроксазид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Босналек АҚ, БОСНИЯ МЕН ГЕРЦЕГОВИНА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ерітіндіні дайындау үшін концентрат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 Компани Лимитед,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Веттер Фарма Фертигунг ГмбХ и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Австрия ГмбХ, АВСТРИЯ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Энтивио®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дайындау үшін концентрат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Патеон Италия С.П.А., Италия; Такеда Фармасьютикал Компани Лимитед, Жапония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ЛП-№000347-ГП-KZ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Стериль-Джин Лайф Сайенсиз (Р)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Стериль-Джин Лайф Сайенсиз (Р)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Энфлувир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Энфлувир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Атабай Илач Фабрикасы А.С.,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Энцифер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Эмкьюр Фармасьютикалс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Эпамор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Апоморфин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 Илач ве Саглык Урунлери Санаи ве Тиджарет АШ АҚ өндірістік бөлімше-фабрикасы,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 Pharmaceutical Services Inc.,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Delpharm Poznan Spolka Akcyjna,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Идол Илач Долум Санайи ве Тиджарет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 Ибрахим Глобал 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ЛП-№012990-РГ-KZ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Abdi Ibrahim Ilac San Ve Tic A.S.,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ЛП-№011795-РГ-KZ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Эпирубицин-Келун-Казфарм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Kelun-Kazpharm (Келун-Казфарм),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Pharmaceutical Works Private Limited Company,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Эплеренон-Тева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Teva Pharmaceutical Works Private Limited Company,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МСН Лабораториез Прайвэт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Hemofarm AD,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Мадрид, Келісімшарт бойынша STADA Arzneimittel AG, Германия,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Мадрид, Келісімшарт бойынша STADA Arzneimittel AG, Германия,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Hemofarm AD,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Hemofarm AD,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Мадрид, Келісімшарт бойынша STADA Arzneimittel AG, Германия,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Мадрид, Келісімшарт бойынша STADA Arzneimittel AG, Германия,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Hemofarm AD,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Hemofarm AD,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Мадрид, Келісімшарт бойынша STADA Arzneimittel AG, Германия,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Rovi Pharma Industrial Services, S.A., Мадрид, Келісімшарт бойынша STADA Arzneimittel AG, Германия,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Hemofarm AD,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ИДТ Биологика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ИДТ Биологика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Сандоз®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ИДТ Биологика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Эраксис®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дайындайтын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және Апджон Кампани ЭлЭлСи,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ҚР-ДЗ-5№017762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Эраксис®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дайындайтын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және Апджон Кампани ЭлЭлСи, АҚШ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ЛП-№002002-ГП-KZ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Эранфу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жасауға арналған шприцтегі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Редди`с Лабораторис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ЛП-№006691-РГ-KZ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ҚР-ДЗ-5№021582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Эрбитукс®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Хелскеа КГаА,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Эректо-Фаст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үлбір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Эректо-Фаст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ұсақталатын үлбір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 Лабораториес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Органон Хейст бв,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Орто ЛЛС, ПУЭРТО-РИКО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Орто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Фарма Солюшнз,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Каталент Фарма Солюшнз, ЛЛС, АМЕРИКА ҚҰРАМА ШТАТТАРЫ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бөлімі,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бөлімі,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бөлімі,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бөлімі,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 20 мг,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Нова Дембадағы өндірістік бөлім,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Эрмуцин®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Эдмонд Фарма С.р.л.,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Эрмуцин®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 үшін суспензия дайындауға арналған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ЗЕТА ФАРМАЦЕУТИЦИ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Глэнд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ЭРТИНОБ®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ЭРТИНОБ®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ЭрФлюСал® Форспиро®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 +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дозаланған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Аэрофарм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ЛП-№004730-РГ-KZ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Кусум Хелткер Пвт. Лтд.,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Эслотин-ВМ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Дезлоратадин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лиофилизат, 40 мг, 5 мл,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АСПИРО ФАРМА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еритін капсулалар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 Labs Limited,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ЛП-№007533-РГ-KZ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 Лайф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АҚ фармацевтикалық зауыты,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ЛП-№011799-РГ-KZ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 АҚ,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Эспиро®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ПОЛЬФАРМА фармацевтикалық зауыты АҚ,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ФАМАР ХЕЛС КЕА СЕРВИСЕЗ МАДРИД, С.А.У.,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Фосфолипидтер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FAMAR HEALTH CARE SERVICES MADRID, S.A.U.,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ЛП-№001936-ГП-KZ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Эстеретта®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Дросперинон + Эстетрол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Хаупт Фарма Мюнстер ГмбХ, Германия; Гедеон Рихтер, Мажарстан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ЛП-№000350-ГП-KZ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Эстива-600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ХЕТЕРО ЛАБС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Эстринорм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Эстриол сукцинаты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суппозиторийлер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ФАРМАПРИМ ЖШҚ, МОЛДОВА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ҚР-ДЗ-5№009753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Эстрожель®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 Мэньюфекчуринг Белджиум,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Эстрожель®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гель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Лабораториес Безен Интернейшнл, ФРАНЦИЯ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Нобел Алматы Фармацевтикалық Фабрикасы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және бұлшықет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Фармацевтикалық компаниясы",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Этацид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дозаланған спрей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Уорлд Медицин Илач Сан. ве Тидж. А.Ш., ТҮРКИЯ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Этацизин®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Этацизин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Олфа АҚ, ЛАТВИЯ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"DOSFARM",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спирті-DF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"DOSFARM",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Гетц Фарма (Пвт.) Лимитед, ПӘКІСТАН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Этоксисклерол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Лауромакрогол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Хамелн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Этоксисклерол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Лауромакрогол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Хамелн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Этоксисклерол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Лауромакрогол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Зигфрид Хамелн ГмбХ,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ҚР-ДЗ-5№022985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ҚР-ДЗ-0№026219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Medinfar Manufacturing S.A., ПОРТУГАЛИЯ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Эфлейра®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Нетакимаб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енгізуге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БИОКАД, РЕСЕЙ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ҚР-БП-5№025848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 С.п.А, ИТАЛИЯ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Юперио™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Фармасьютикал Мэньюфекчуринг" ЖШҚ, СЛОВЕНИЯ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ҚР-ДЗ-5№023196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Ю-ТРИП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Улинастатин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БХАРАТ СЕРУМС ЭНД ВАКЦИНС ЛИМИТЕД, ҮНДІСТАН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ҚР-ДЗ-5№012999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 этинилэстрадиол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 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ЛП-№004136-ГП-KZ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Ярина®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Веймар ГмбХ және Ко.КГ,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ҚР-ДЗ-5№025080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Ярина® Плюс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этинилэстрадиол, кальций левомефолаты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АГ,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ЛП-№006137-ГП-KZ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таблеткалар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КРКА, д.д., Ново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ҚР-ДЗ-5№014349</w:t>
            </w:r>
          </w:p>
        </w:tc>
      </w:tr>
    </w:tbl>
    <w:p>
      <w:pPr>
        <w:spacing w:after="0"/>
        <w:ind w:left="0"/>
        <w:jc w:val="both"/>
      </w:pPr>
      <w:r>
        <w:rPr>
          <w:rFonts w:ascii="Times New Roman"/>
          <w:b w:val="false"/>
          <w:i w:val="false"/>
          <w:color w:val="000000"/>
          <w:sz w:val="28"/>
        </w:rPr>
        <w:t>
      *бөлшек саудада өткізу үшін шекті бағаның 1 АЕК-тен жоғары болуына байланысты / № 94 бұйрығында (18.07.2025 ж. редакцияда) болмауына байланысты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