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5a6ec0" w14:textId="25a6ec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Алматы қаласы Наурызбай ауданы әкімінің 2020 жылдың 7 қазандағы № 3 "Алматы қаласы Наурызбай ауданы бойынша сайлау учаскелерін құру туралы" шешіміне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қаласы Наурызбай ауданы әкімінің 2026 жылғы 30 қыркүйектегі № 134 н/қ шешімі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1995 жылғы 28 қыркүйектегі №2464 "Қазақстан Республикасындағы сайлау туралы"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23-бабына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Алматы қаласы Наурызбай ауданының әкімі ШЕШТІ: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Алматы қаласы Наурызбай ауданы әкімінің 2020 жылғы 7 қазандағы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000000"/>
          <w:sz w:val="28"/>
        </w:rPr>
        <w:t xml:space="preserve"> "Алматы қаласы Наурызбай ауданы бойынша сайлау учаскелерін құру туралы" (Нормативтік құқықтық актідерді мемлекеттік тіркеу тізілімінде 2020 жылғы 9 қазанда № 1644 болып тіркелген) келесі өзгеріс енгізілсін: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шешімнің қосымшасындағы № 651 сайлау учаскесінің орталығы мынадай редакцияда жазылсын: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"Орталығы: Алматы қаласы, Құрамыс шағын ауданы, Ақселеу Сейдімбек көшесі, 200/3.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Алматы қаласы Білім басқармасының "№ 219 жалпы білім беретін мектеп" коммуналдық мемлекеттік мекемесі".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"Алматы қаласы Наурызбай ауданы әкімінің Аппараты" коммуналдық мемлекеттік мекемесіне Қазақстан Республикасының заңнамасында белгіленген тәртіппен осы шешім ресми жарияланғаннан кейін оны Алматы қаласы Наурызбай ауданы әкімі аппаратының интернет-ресурсында орналастыруды қамтамасыз етсін.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шешімнің орындалуын бақылау Алматы қаласы Наурызбай ауданы әкімі аппаратының басшысына жүктелсін.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 алғашқы ресми жарияланған күнінен бастап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Тоғызбаева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"КЕЛІСІЛДІ"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Алматы қаласы аумақтық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 сайлау комиссиясының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А.Қалықова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