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1da6" w14:textId="8f71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әкімінің 2020 жылғы 3 наурыздағы № 1 "Алматы қаласы Әуезов ауданы бойынша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Алматы қаласы Әуезов ауданы әкімінің 2026 жылғы 23 сәуірдегі № 2 шешімі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Алматы қаласы Әуезов ауданы әкімінің 2020 жылғы 3 наурыздағы "Алматы қаласы Әуезов ауданы бойынша сайлау учаскелерін құру туралы"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мемлекеттік тіркеу Тізілімінде № 1610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шешімнің 1-қосымшасы осы шешімнің қосымшасына сәйкес жаңа редакцияда жазылсын.</w:t>
      </w:r>
    </w:p>
    <w:bookmarkEnd w:id="2"/>
    <w:bookmarkStart w:name="z10" w:id="3"/>
    <w:p>
      <w:pPr>
        <w:spacing w:after="0"/>
        <w:ind w:left="0"/>
        <w:jc w:val="both"/>
      </w:pPr>
      <w:r>
        <w:rPr>
          <w:rFonts w:ascii="Times New Roman"/>
          <w:b w:val="false"/>
          <w:i w:val="false"/>
          <w:color w:val="000000"/>
          <w:sz w:val="28"/>
        </w:rPr>
        <w:t xml:space="preserve">
      2. "Алматы қаласы Әуезов ауданы әкімінің аппараты" коммуналдық мемлекеттік мекемесі Қазақстан Республикасының заңнамасында белгіленген тәртіпте, осы шешімді Алматы қаласы Әуезов ауданы әкімі аппаратының интернет-ресурсында орналастырылуын қамтамасыз етсін. </w:t>
      </w:r>
    </w:p>
    <w:bookmarkEnd w:id="3"/>
    <w:bookmarkStart w:name="z11" w:id="4"/>
    <w:p>
      <w:pPr>
        <w:spacing w:after="0"/>
        <w:ind w:left="0"/>
        <w:jc w:val="both"/>
      </w:pPr>
      <w:r>
        <w:rPr>
          <w:rFonts w:ascii="Times New Roman"/>
          <w:b w:val="false"/>
          <w:i w:val="false"/>
          <w:color w:val="000000"/>
          <w:sz w:val="28"/>
        </w:rPr>
        <w:t>
      3. Осы шешімнің орындалуын бақылау Алматы қаласы Әуезов ауданы әкімі аппаратының басшысына жүктелсін.</w:t>
      </w:r>
    </w:p>
    <w:bookmarkEnd w:id="4"/>
    <w:bookmarkStart w:name="z12" w:id="5"/>
    <w:p>
      <w:pPr>
        <w:spacing w:after="0"/>
        <w:ind w:left="0"/>
        <w:jc w:val="both"/>
      </w:pPr>
      <w:r>
        <w:rPr>
          <w:rFonts w:ascii="Times New Roman"/>
          <w:b w:val="false"/>
          <w:i w:val="false"/>
          <w:color w:val="000000"/>
          <w:sz w:val="28"/>
        </w:rPr>
        <w:t>
      4. Осы шешім оның алғашқы ресми жарияланған күнінен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Әуезов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Егембердиев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6"/>
    <w:p>
      <w:pPr>
        <w:spacing w:after="0"/>
        <w:ind w:left="0"/>
        <w:jc w:val="both"/>
      </w:pPr>
      <w:r>
        <w:rPr>
          <w:rFonts w:ascii="Times New Roman"/>
          <w:b w:val="false"/>
          <w:i w:val="false"/>
          <w:color w:val="000000"/>
          <w:sz w:val="28"/>
        </w:rPr>
        <w:t>
      "КЕЛІСІЛДІ"</w:t>
      </w:r>
    </w:p>
    <w:bookmarkEnd w:id="6"/>
    <w:bookmarkStart w:name="z15" w:id="7"/>
    <w:p>
      <w:pPr>
        <w:spacing w:after="0"/>
        <w:ind w:left="0"/>
        <w:jc w:val="both"/>
      </w:pPr>
      <w:r>
        <w:rPr>
          <w:rFonts w:ascii="Times New Roman"/>
          <w:b w:val="false"/>
          <w:i w:val="false"/>
          <w:color w:val="000000"/>
          <w:sz w:val="28"/>
        </w:rPr>
        <w:t>
      Алматы қаласының</w:t>
      </w:r>
    </w:p>
    <w:bookmarkEnd w:id="7"/>
    <w:bookmarkStart w:name="z16" w:id="8"/>
    <w:p>
      <w:pPr>
        <w:spacing w:after="0"/>
        <w:ind w:left="0"/>
        <w:jc w:val="both"/>
      </w:pPr>
      <w:r>
        <w:rPr>
          <w:rFonts w:ascii="Times New Roman"/>
          <w:b w:val="false"/>
          <w:i w:val="false"/>
          <w:color w:val="000000"/>
          <w:sz w:val="28"/>
        </w:rPr>
        <w:t>
      аумақтық сайлау комиссиясы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Әуезов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шешіміне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Әуезов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03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 қосымша</w:t>
            </w:r>
          </w:p>
        </w:tc>
      </w:tr>
    </w:tbl>
    <w:bookmarkStart w:name="z25" w:id="9"/>
    <w:p>
      <w:pPr>
        <w:spacing w:after="0"/>
        <w:ind w:left="0"/>
        <w:jc w:val="left"/>
      </w:pPr>
      <w:r>
        <w:rPr>
          <w:rFonts w:ascii="Times New Roman"/>
          <w:b/>
          <w:i w:val="false"/>
          <w:color w:val="000000"/>
        </w:rPr>
        <w:t xml:space="preserve"> Алматы қаласы Әуезов ауданының сайлау учаскелерінің шекаралары</w:t>
      </w:r>
    </w:p>
    <w:bookmarkEnd w:id="9"/>
    <w:bookmarkStart w:name="z26" w:id="10"/>
    <w:p>
      <w:pPr>
        <w:spacing w:after="0"/>
        <w:ind w:left="0"/>
        <w:jc w:val="both"/>
      </w:pPr>
      <w:r>
        <w:rPr>
          <w:rFonts w:ascii="Times New Roman"/>
          <w:b w:val="false"/>
          <w:i w:val="false"/>
          <w:color w:val="000000"/>
          <w:sz w:val="28"/>
        </w:rPr>
        <w:t>
      № 123 сайлау учаскесі</w:t>
      </w:r>
    </w:p>
    <w:bookmarkEnd w:id="10"/>
    <w:bookmarkStart w:name="z27" w:id="11"/>
    <w:p>
      <w:pPr>
        <w:spacing w:after="0"/>
        <w:ind w:left="0"/>
        <w:jc w:val="both"/>
      </w:pPr>
      <w:r>
        <w:rPr>
          <w:rFonts w:ascii="Times New Roman"/>
          <w:b w:val="false"/>
          <w:i w:val="false"/>
          <w:color w:val="000000"/>
          <w:sz w:val="28"/>
        </w:rPr>
        <w:t>
      Орталығы: Алматы қаласы, Сүлейменов көшесі, 16, Алматы қаласы Білім басқармасының "№72 жалпы білім беретін мектеп" коммуналдық мемлекеттік мекемесінің ғимараты.</w:t>
      </w:r>
    </w:p>
    <w:bookmarkEnd w:id="11"/>
    <w:bookmarkStart w:name="z28" w:id="12"/>
    <w:p>
      <w:pPr>
        <w:spacing w:after="0"/>
        <w:ind w:left="0"/>
        <w:jc w:val="both"/>
      </w:pPr>
      <w:r>
        <w:rPr>
          <w:rFonts w:ascii="Times New Roman"/>
          <w:b w:val="false"/>
          <w:i w:val="false"/>
          <w:color w:val="000000"/>
          <w:sz w:val="28"/>
        </w:rPr>
        <w:t>
      Сайлау учаскесінің шекаралары: Ақтөбе көшесі: 1, 2, 4, 6, 8, 10, 11, 12А, 13, 14, 14А, 15, 16, 17, 17А, 18, 19, 21, 23, 25, 27, 29, 31, 33, 35/1; Алданская көшесі: 1А, 3, 3А, 5, 5А, 7; Вишневский тұйық көшесі: 4, 5, 8, 9, 10, 11, 12, 13, 14, 15, 16, 17, 21, 23; Навои көшесі: 4, 6, 8, 10, 10/1, 12, 14, 16, 18, 20, 22, 24, 30/1, 58, 58/1, 60, 62, 66, 68, 68/1, 68/2, 70, 72, 74; Чернов көшесі: 1, 2, 3, 5, 5А, 6, 7, 8, 9, 10, 11, 13, 13 корпус 1, 14, 15, 17, 17А 18, 19, 20, 21, 21 корпус 1, 22, 24, 25, 25А.</w:t>
      </w:r>
    </w:p>
    <w:bookmarkEnd w:id="12"/>
    <w:bookmarkStart w:name="z29" w:id="13"/>
    <w:p>
      <w:pPr>
        <w:spacing w:after="0"/>
        <w:ind w:left="0"/>
        <w:jc w:val="both"/>
      </w:pPr>
      <w:r>
        <w:rPr>
          <w:rFonts w:ascii="Times New Roman"/>
          <w:b w:val="false"/>
          <w:i w:val="false"/>
          <w:color w:val="000000"/>
          <w:sz w:val="28"/>
        </w:rPr>
        <w:t>
      № 124 сайлау учаскесі</w:t>
      </w:r>
    </w:p>
    <w:bookmarkEnd w:id="13"/>
    <w:bookmarkStart w:name="z30" w:id="14"/>
    <w:p>
      <w:pPr>
        <w:spacing w:after="0"/>
        <w:ind w:left="0"/>
        <w:jc w:val="both"/>
      </w:pPr>
      <w:r>
        <w:rPr>
          <w:rFonts w:ascii="Times New Roman"/>
          <w:b w:val="false"/>
          <w:i w:val="false"/>
          <w:color w:val="000000"/>
          <w:sz w:val="28"/>
        </w:rPr>
        <w:t>
      Орталығы: Алматы қаласы, Сүлейменов көшесі, 16, Алматы қаласы Білім басқармасының "№72 жалпы білім беретін мектеп" коммуналдық мемлекеттік мекемесінің ғимараты.</w:t>
      </w:r>
    </w:p>
    <w:bookmarkEnd w:id="14"/>
    <w:bookmarkStart w:name="z31" w:id="15"/>
    <w:p>
      <w:pPr>
        <w:spacing w:after="0"/>
        <w:ind w:left="0"/>
        <w:jc w:val="both"/>
      </w:pPr>
      <w:r>
        <w:rPr>
          <w:rFonts w:ascii="Times New Roman"/>
          <w:b w:val="false"/>
          <w:i w:val="false"/>
          <w:color w:val="000000"/>
          <w:sz w:val="28"/>
        </w:rPr>
        <w:t>
      Сайлау учаскесінің шекаралары: Алданская көшесі: 21; Жандосов көшесі: 108/1, 128, 130, 132, 134; Карская көшесі: 5; "Таугүл-1" шағынауданы: 76, 82, 83, 84, 85, 89, 90, 91, 92; Навои көшесі: 3, 7; Сүлейменов көшесі: 1, 3, 4, 5, 6, 7, 8, 10, 12, 14, 15.</w:t>
      </w:r>
    </w:p>
    <w:bookmarkEnd w:id="15"/>
    <w:bookmarkStart w:name="z32" w:id="16"/>
    <w:p>
      <w:pPr>
        <w:spacing w:after="0"/>
        <w:ind w:left="0"/>
        <w:jc w:val="both"/>
      </w:pPr>
      <w:r>
        <w:rPr>
          <w:rFonts w:ascii="Times New Roman"/>
          <w:b w:val="false"/>
          <w:i w:val="false"/>
          <w:color w:val="000000"/>
          <w:sz w:val="28"/>
        </w:rPr>
        <w:t>
      № 125 сайлау учаскесі</w:t>
      </w:r>
    </w:p>
    <w:bookmarkEnd w:id="16"/>
    <w:bookmarkStart w:name="z33" w:id="17"/>
    <w:p>
      <w:pPr>
        <w:spacing w:after="0"/>
        <w:ind w:left="0"/>
        <w:jc w:val="both"/>
      </w:pPr>
      <w:r>
        <w:rPr>
          <w:rFonts w:ascii="Times New Roman"/>
          <w:b w:val="false"/>
          <w:i w:val="false"/>
          <w:color w:val="000000"/>
          <w:sz w:val="28"/>
        </w:rPr>
        <w:t>
      Орталығы: Алматы қаласы, Черепанов көшесі, 14, Алматы қаласы Білім басқармасының "Ахмет Байтұрсынов атындағы №139 мектеп-гимназиясы" коммуналдық мемлекеттік мекемесінің ғимараты.</w:t>
      </w:r>
    </w:p>
    <w:bookmarkEnd w:id="17"/>
    <w:bookmarkStart w:name="z34" w:id="18"/>
    <w:p>
      <w:pPr>
        <w:spacing w:after="0"/>
        <w:ind w:left="0"/>
        <w:jc w:val="both"/>
      </w:pPr>
      <w:r>
        <w:rPr>
          <w:rFonts w:ascii="Times New Roman"/>
          <w:b w:val="false"/>
          <w:i w:val="false"/>
          <w:color w:val="000000"/>
          <w:sz w:val="28"/>
        </w:rPr>
        <w:t>
      Сайлау учаскесінің шекаралары: Карпинский көшесі: 1/17, 3, 5, 7; "Таугүл-1" шағынауданы: 9, 25; "Таугүл-2" шағынауданы: 1, 2, 3, 4, 4А, 6, 7, 8, 9, 12, 14, 21, 22, 23, 24, 25, 26, 27, 28, 29, 30, 36, 37, 38; Рысқұлбеков көшесі: 5, 13, 15, 19/44; Семятова көшесі: 18, 20, 22, 24, 26, 28/11; Сүлейменов көшесі: 28, 30, 32, 34/15, 36/18, 38, 40, 40А, 40В, 40/1, 40/2, 40/3, 42, 44, 46, 52; Тоқтабаев көшесі: 20; Тургенев көшесі: 15/10, 17, 19, 21, 23, 25, 27/9, 28/7; Черепанов көшесі: 10/15, 14/15, 34/15.</w:t>
      </w:r>
    </w:p>
    <w:bookmarkEnd w:id="18"/>
    <w:bookmarkStart w:name="z35" w:id="19"/>
    <w:p>
      <w:pPr>
        <w:spacing w:after="0"/>
        <w:ind w:left="0"/>
        <w:jc w:val="both"/>
      </w:pPr>
      <w:r>
        <w:rPr>
          <w:rFonts w:ascii="Times New Roman"/>
          <w:b w:val="false"/>
          <w:i w:val="false"/>
          <w:color w:val="000000"/>
          <w:sz w:val="28"/>
        </w:rPr>
        <w:t>
      № 126 сайлау учаскесі</w:t>
      </w:r>
    </w:p>
    <w:bookmarkEnd w:id="19"/>
    <w:bookmarkStart w:name="z36" w:id="20"/>
    <w:p>
      <w:pPr>
        <w:spacing w:after="0"/>
        <w:ind w:left="0"/>
        <w:jc w:val="both"/>
      </w:pPr>
      <w:r>
        <w:rPr>
          <w:rFonts w:ascii="Times New Roman"/>
          <w:b w:val="false"/>
          <w:i w:val="false"/>
          <w:color w:val="000000"/>
          <w:sz w:val="28"/>
        </w:rPr>
        <w:t>
      Орталығы: Алматы қаласы, "Таугүл" шағынауданы, 22, Алматы қаласы Білім басқармасының "№127 жалпы білім беретін мектеп" коммуналдық мемлекеттік мекемесінің ғимараты.</w:t>
      </w:r>
    </w:p>
    <w:bookmarkEnd w:id="20"/>
    <w:bookmarkStart w:name="z37" w:id="21"/>
    <w:p>
      <w:pPr>
        <w:spacing w:after="0"/>
        <w:ind w:left="0"/>
        <w:jc w:val="both"/>
      </w:pPr>
      <w:r>
        <w:rPr>
          <w:rFonts w:ascii="Times New Roman"/>
          <w:b w:val="false"/>
          <w:i w:val="false"/>
          <w:color w:val="000000"/>
          <w:sz w:val="28"/>
        </w:rPr>
        <w:t>
      Сайлау учаскесінің шекаралары: Губкин көшесі: 13, 13/33, 14, 14/35, 15, 16/48, 17; Карпинский көшесі: 9/45, 11, 12, 13/29, 14/31, 15, 16, 17, 18, 47/10; Ладыгин көшесі: 11, 12, 12/3, 13, 14/23, 16, 26, 28, 30; "Таугүл" шағынауданы: 23, 24, 25, 27, 28, 29, 30, 31, 32, 33, 34; Рысқұлбеков көшесі: 23, 25/37, 27/50; Смирнов көшесі: 11, 12, 13, 14; Сүлейменов көшесі: 31/22, 33, 35, 39/10, 41, 43/20, 47/10, 49, 51; Тоқтабаев көшесі: 24, 26/15, 28, 30, 31/22; Черепанов көшесі: 19/25, 21, 22, 22/27, 23, 24, 26, 31, 33, 35, 37; Щепкин көшесі: 7/48, 9, 11, 15, 15А, 15Б, 33, 42, 44, 46/17; Пришвин көшесі: 14/35.</w:t>
      </w:r>
    </w:p>
    <w:bookmarkEnd w:id="21"/>
    <w:bookmarkStart w:name="z38" w:id="22"/>
    <w:p>
      <w:pPr>
        <w:spacing w:after="0"/>
        <w:ind w:left="0"/>
        <w:jc w:val="both"/>
      </w:pPr>
      <w:r>
        <w:rPr>
          <w:rFonts w:ascii="Times New Roman"/>
          <w:b w:val="false"/>
          <w:i w:val="false"/>
          <w:color w:val="000000"/>
          <w:sz w:val="28"/>
        </w:rPr>
        <w:t>
      № 127 сайлау учаскесі</w:t>
      </w:r>
    </w:p>
    <w:bookmarkEnd w:id="22"/>
    <w:bookmarkStart w:name="z39" w:id="23"/>
    <w:p>
      <w:pPr>
        <w:spacing w:after="0"/>
        <w:ind w:left="0"/>
        <w:jc w:val="both"/>
      </w:pPr>
      <w:r>
        <w:rPr>
          <w:rFonts w:ascii="Times New Roman"/>
          <w:b w:val="false"/>
          <w:i w:val="false"/>
          <w:color w:val="000000"/>
          <w:sz w:val="28"/>
        </w:rPr>
        <w:t>
      Орталығы: Алматы қаласы, "Таугүл-2" шағынауданы, 29/3, Алматы қаласы Білім басқармасының "№2 Алматы мемлекеттік гуманитарлық педагогикалық колледжі" коммуналдық мемлекеттік қазыналық кәсіпорнының ғимараты.</w:t>
      </w:r>
    </w:p>
    <w:bookmarkEnd w:id="23"/>
    <w:bookmarkStart w:name="z40" w:id="24"/>
    <w:p>
      <w:pPr>
        <w:spacing w:after="0"/>
        <w:ind w:left="0"/>
        <w:jc w:val="both"/>
      </w:pPr>
      <w:r>
        <w:rPr>
          <w:rFonts w:ascii="Times New Roman"/>
          <w:b w:val="false"/>
          <w:i w:val="false"/>
          <w:color w:val="000000"/>
          <w:sz w:val="28"/>
        </w:rPr>
        <w:t>
      Сайлау учаскесінің шекаралары: Жандосов көшесі: 134, 136, 140/1, 140/2, 144/1, 144/2, 150А; "Таугүл" шағынауданы: 4, 4А, 5, 6, 7, 8, 9, 10, 11, 12, 13, 14; "Таугүл-1" шағынауданы: 14; "Таугүл-2" шағынауданы: 11.</w:t>
      </w:r>
    </w:p>
    <w:bookmarkEnd w:id="24"/>
    <w:bookmarkStart w:name="z41" w:id="25"/>
    <w:p>
      <w:pPr>
        <w:spacing w:after="0"/>
        <w:ind w:left="0"/>
        <w:jc w:val="both"/>
      </w:pPr>
      <w:r>
        <w:rPr>
          <w:rFonts w:ascii="Times New Roman"/>
          <w:b w:val="false"/>
          <w:i w:val="false"/>
          <w:color w:val="000000"/>
          <w:sz w:val="28"/>
        </w:rPr>
        <w:t>
      № 128 сайлау учаскесі</w:t>
      </w:r>
    </w:p>
    <w:bookmarkEnd w:id="25"/>
    <w:bookmarkStart w:name="z42" w:id="26"/>
    <w:p>
      <w:pPr>
        <w:spacing w:after="0"/>
        <w:ind w:left="0"/>
        <w:jc w:val="both"/>
      </w:pPr>
      <w:r>
        <w:rPr>
          <w:rFonts w:ascii="Times New Roman"/>
          <w:b w:val="false"/>
          <w:i w:val="false"/>
          <w:color w:val="000000"/>
          <w:sz w:val="28"/>
        </w:rPr>
        <w:t>
      Орталығы: Алматы қаласы, Ладыгин көшесі, 33, Алматы қаласы Білім басқармасының "№4 арнайы мектеп интернат" коммуналдық мемлекеттік мекемесінің ғимараты.</w:t>
      </w:r>
    </w:p>
    <w:bookmarkEnd w:id="26"/>
    <w:bookmarkStart w:name="z43" w:id="27"/>
    <w:p>
      <w:pPr>
        <w:spacing w:after="0"/>
        <w:ind w:left="0"/>
        <w:jc w:val="both"/>
      </w:pPr>
      <w:r>
        <w:rPr>
          <w:rFonts w:ascii="Times New Roman"/>
          <w:b w:val="false"/>
          <w:i w:val="false"/>
          <w:color w:val="000000"/>
          <w:sz w:val="28"/>
        </w:rPr>
        <w:t>
      Сайлау учаскесінің шекаралары: Ладыгин көшесі: 32; Пятницкий көшесі: 50, 52, 56, 58, 60, 62, 64, 66, 68, 70, 71, 72, 74, 76, 77, 78, 79, 80, 81, 82, 84, 86, 88, 90, 92, 94, 98А,100; Рысқұлбеков көшесі: 35, 37, 39, 39А; 43А; Щепкин көшесі: 71, 71А.</w:t>
      </w:r>
    </w:p>
    <w:bookmarkEnd w:id="27"/>
    <w:bookmarkStart w:name="z44" w:id="28"/>
    <w:p>
      <w:pPr>
        <w:spacing w:after="0"/>
        <w:ind w:left="0"/>
        <w:jc w:val="both"/>
      </w:pPr>
      <w:r>
        <w:rPr>
          <w:rFonts w:ascii="Times New Roman"/>
          <w:b w:val="false"/>
          <w:i w:val="false"/>
          <w:color w:val="000000"/>
          <w:sz w:val="28"/>
        </w:rPr>
        <w:t>
      № 129 сайлау учаскесі</w:t>
      </w:r>
    </w:p>
    <w:bookmarkEnd w:id="28"/>
    <w:bookmarkStart w:name="z45" w:id="29"/>
    <w:p>
      <w:pPr>
        <w:spacing w:after="0"/>
        <w:ind w:left="0"/>
        <w:jc w:val="both"/>
      </w:pPr>
      <w:r>
        <w:rPr>
          <w:rFonts w:ascii="Times New Roman"/>
          <w:b w:val="false"/>
          <w:i w:val="false"/>
          <w:color w:val="000000"/>
          <w:sz w:val="28"/>
        </w:rPr>
        <w:t>
      Орталығы: Алматы қаласы, "Таугүл-3" шағынауданы, Шәймерденов көшесі, 21, Алматы қаласы Білім басқармасының "№175 Жаңа Ғасыр мектеп-гимназиясы" коммуналдық мемлекеттік мекемесінің ғимараты.</w:t>
      </w:r>
    </w:p>
    <w:bookmarkEnd w:id="29"/>
    <w:bookmarkStart w:name="z46" w:id="30"/>
    <w:p>
      <w:pPr>
        <w:spacing w:after="0"/>
        <w:ind w:left="0"/>
        <w:jc w:val="both"/>
      </w:pPr>
      <w:r>
        <w:rPr>
          <w:rFonts w:ascii="Times New Roman"/>
          <w:b w:val="false"/>
          <w:i w:val="false"/>
          <w:color w:val="000000"/>
          <w:sz w:val="28"/>
        </w:rPr>
        <w:t>
      Сайлау учаскесінің шекаралары: "Таугүл-3" шағынауданының Әбіров көшесі: 2, 3, 5, 6, 7, 8, 9, 11, 13, 14, 15, 16/24, 17; "Таугүл-3" шағынауданының Байжанбаев көшесі: 7, 7А, 8, 9, 10, 13, 14, 15, 16, 17, 18, 20, 21, 24, 25, 26, 27; "Таугүл-3" шағынауданының Бекет-Ата көшесі: 16/9, 17А, 17/18 корпус 1, 17/18, 18А, 18, 19/14, 20/17, 23А, 23/19, 24А, 26, 27/52, 28, 29, 34, 35/14, 37, 38, 39, 40, 41, 42, 43, 44, 45, 46, 47, 48, 49, 50, 51, 52, 55, 56, 57, 58, 59, 60, 61/1, 64, 66, 69, 70, 72, 73, 74, 75, 75 корпус 1, 76/17, 80, 82, 84, 86, 88, 90; "Таугүл-3" шағынауданының Бірімжанов көшесі: 2, 2Б, 4/56, 5/54, 9, 10, 12, 13, 14, 15, 16, 18, 20, 23, 25, 26, 28, 29, 30, 31, 32, 33/26, 34, 36; "Таугүл-3" шағынауданының Дәуленов көшесі: 2А, 4/44, 5/42, 6/43, 7, 8, 10, 11, 14, 15, 16, 18, 19, 25/1, 25, 26, 27/2, 28, 29, 31, 32, 33/1, 35, 36, 38, 39/10, 40/20, 41, 41А, 42, 43, 44, 45, 46, 47, 48, 49, 50, 51, 52, 53, 54, 55, 57/13, 58, 60, 61, 62, 64, 65, 67, 68/15, 69, 70, 72, 76, 78, 80, 82, 84, 86, 88, 90, 92, 96, 98, 100, 102, 104, 106, 108, 112; "Таугүл-3" шағынауданының Дүйсенов көшесі: 2, 5, 6; "Таугүл-3" шағынауданының Жантөрин көшесі: 34/10, 35/12, 39, 40, 41, 42, 44, 44А, 45, 47, 48, 49, 50, 51, 55, 58, 60; "Таугүл-3" шағынауданының Ералиева көшесі: 4, 6, 8, 10, 12, 14, 16, 18, 20, 22, 24, 26, 28, 29, 31, 33; "Таугүл-3" шағынауданының Қанахин көшесі: 3, 4, 5, 6, 7, 8, 10, 11, 12; "Таугүл-3" шағынауданының Кәрменов көшесі: 1, 1А, 1Б, 1Г, 1/1, 8, 34, 36, 38, 40, 42, 42 корпус 1; "Таугүл-3" шағынауданының Қыстауов көшесі: 2, 2/1, 3/28, 4/30, 6/29, 7/18, 9/15, 14, 15, 16, 16/1, 17, 19, 22/1, 24, 26, 27/5, 28; "Таугүл-3" шағынауданының Машанов көшесі: 5, 6, 7; "Таугүл" шағынауданы: 736; "Таугүл-3" шағынауданы: 186,195, 207, 300А, 314Б, 316/7, 337, 346, 376А, 380, 382, 387, 414, 440, 512,528, 545,606, 634/2, 667/7, 725, 730, 736/7, 747, 808, 817, 828, 829А; "Таугүл-3" шағынауданының Мусин көшесі: 3А, 7, 11, 13, 16, 19, 20, 22; "Таугүл-3" шағынауданының Нұрмаханов көшесі: 23/47, 25, 29, 30, 31, 31/1, 32, 36, 38; "Таугүл-3" шағынауданының Пірімбетов көшесі: 1, 3, 4, 6, 8, 11, 12, 13, 15, 17, 18, 19, 20, 21, 22, 23, 24, 25,33, 34, 35, 36, 37, 38, 39, 40, 46, 48, 49, 50, 53, 55/7, 58, 59, 61, 62, 63, 64, 65, 69; "Таугүл-3" шағынауданының Саттарханов көшесі: 3, 4, 5, 6, 7, 8, 9, 10, 11, 12, 13, 14, 16, 17/10, 19, 21, 22, 23, 24, 25, 26, 27, 28, 30, 32, 33, 35, 36, 37, 38, 41, 42, 44, 46/11, 49, 50, 51, 52, 53, 54, 55, 56, 57; "Таугүл-3" шағынауданының Сейітжанов көшесі: 5, 7; "Таугүл-3" шағынауданының Сүлейменов көшесі: 1, 1А, 1Б, 2Б, 2, 3, 4, 5, 7, 9, 11, 14, 17, 19, 21; "Таугүл-3" шағынауданының Сұлтан Бейбарыс көшесі: 1, 4, 5, 6, 7, 7/1, 8, 9, 9/1, 10, 12 корпус 1, 12, 14, 15, 16, 18, 19, 20, 20 корпус 1, 21, 23, 24/28, 25, 27, 29, 30, 32, 33, 35, 36, 37, 38, 41, 43, 45/28, 46, 48/9, 49, 50, 51, 52, 54, 55, 57, 58, 59, 60, 61, 62, 63, 64, 65, 66, 67, 68, 69, 70, 71, 72, 73, 74, 75, 76, 77, 79, 81, 83, 85, 87, 89, 91; "Таугүл-3" шағынауданының Сүртібаев көшесі: 1/3, 3, 5, 11, 12, 13, 14, 14/1, 15, 16, 17, 18, 21, 23, 25; "Таугүл-3" шағынауданының Тілебайұлы көшесі: 12, 18; "Таугүл-3" шағынауданының Тоқтаров көшесі: 3, 4, 5, 6, 9, 13, 14/6, 15, 16, 17, 18, 19, 20, 22, 24, 25, 25А, 26, 27, 28, 29, 29/1, 30, 32, 37, 41/6; "Таугүл-3" шағынауданының Тұрдықұлов көшесі: 3, 5, 6, 8, 10, 11, 12, 13, 14А, 15, 18, 19, 20, 21, 22, 27; "Таугүл-3" шағынауданының Шәйкенов көшесі: 8, 10, 20А, 20, 22, 24, 26, 28, 30, 32, 34, 38, 40/31, 42, 44, 46, 48, 50, 54/26, 56/21, 58, 60, 62, 64, 66, 68, 70, 72, 82, 90, 92, 94, 96, 100; "Таугүл-3" шағынауданының Шәймерденов көшесі: 4, 5, 6/9, 7, 11, 12, 13, 15, 16, 17, 17/1, 18, 19, 20, 22/30, 25/40, 27/33, 29, 31/1, 32 корпус 1, 32 корпус 2, 32 корпус 3, 32 корпус 4, 32 корпус 5, 32 корпус 6, 32 корпус 7, 32 корпус 8, 32 корпус 9, 32 корпус 10, 33, 34/1 35/1, 36, 40, 47, 48, 59, 61, 63; "Таугүл" шағынауданының Ықылас көшесі: 9.</w:t>
      </w:r>
    </w:p>
    <w:bookmarkEnd w:id="30"/>
    <w:bookmarkStart w:name="z47" w:id="31"/>
    <w:p>
      <w:pPr>
        <w:spacing w:after="0"/>
        <w:ind w:left="0"/>
        <w:jc w:val="both"/>
      </w:pPr>
      <w:r>
        <w:rPr>
          <w:rFonts w:ascii="Times New Roman"/>
          <w:b w:val="false"/>
          <w:i w:val="false"/>
          <w:color w:val="000000"/>
          <w:sz w:val="28"/>
        </w:rPr>
        <w:t>
      № 130 сайлау учаскесі</w:t>
      </w:r>
    </w:p>
    <w:bookmarkEnd w:id="31"/>
    <w:bookmarkStart w:name="z48" w:id="32"/>
    <w:p>
      <w:pPr>
        <w:spacing w:after="0"/>
        <w:ind w:left="0"/>
        <w:jc w:val="both"/>
      </w:pPr>
      <w:r>
        <w:rPr>
          <w:rFonts w:ascii="Times New Roman"/>
          <w:b w:val="false"/>
          <w:i w:val="false"/>
          <w:color w:val="000000"/>
          <w:sz w:val="28"/>
        </w:rPr>
        <w:t>
      Орталығы: Алматы қаласы, Черепанов көшесі, 14, Алматы қаласы Білім басқармасының "Ахмет Байтұрсынов атындағы №139 мектеп-гимназиясы" коммуналдық мемлекеттік мекемесінің ғимараты.</w:t>
      </w:r>
    </w:p>
    <w:bookmarkEnd w:id="32"/>
    <w:bookmarkStart w:name="z49" w:id="33"/>
    <w:p>
      <w:pPr>
        <w:spacing w:after="0"/>
        <w:ind w:left="0"/>
        <w:jc w:val="both"/>
      </w:pPr>
      <w:r>
        <w:rPr>
          <w:rFonts w:ascii="Times New Roman"/>
          <w:b w:val="false"/>
          <w:i w:val="false"/>
          <w:color w:val="000000"/>
          <w:sz w:val="28"/>
        </w:rPr>
        <w:t>
      Сайлау учаскесінің шекаралары: "Таугүл-1" шағынауданы: 57, 58, 59, 60, 68, 70, 72, 75; Сүлейменов көшесі: 19, 21, 23, 24А, 24Б, 25, 25А, 26А; Пятницкий көшесі: 6, 6/1, 6/2; Тоқтабаев көшесі: 7А.</w:t>
      </w:r>
    </w:p>
    <w:bookmarkEnd w:id="33"/>
    <w:bookmarkStart w:name="z50" w:id="34"/>
    <w:p>
      <w:pPr>
        <w:spacing w:after="0"/>
        <w:ind w:left="0"/>
        <w:jc w:val="both"/>
      </w:pPr>
      <w:r>
        <w:rPr>
          <w:rFonts w:ascii="Times New Roman"/>
          <w:b w:val="false"/>
          <w:i w:val="false"/>
          <w:color w:val="000000"/>
          <w:sz w:val="28"/>
        </w:rPr>
        <w:t>
      № 131 сайлау учаскесі</w:t>
      </w:r>
    </w:p>
    <w:bookmarkEnd w:id="34"/>
    <w:bookmarkStart w:name="z51" w:id="35"/>
    <w:p>
      <w:pPr>
        <w:spacing w:after="0"/>
        <w:ind w:left="0"/>
        <w:jc w:val="both"/>
      </w:pPr>
      <w:r>
        <w:rPr>
          <w:rFonts w:ascii="Times New Roman"/>
          <w:b w:val="false"/>
          <w:i w:val="false"/>
          <w:color w:val="000000"/>
          <w:sz w:val="28"/>
        </w:rPr>
        <w:t>
      Орталығы: Алматы қаласы, "Таугүл" шағынауданы, 22, Алматы қаласы Білім басқармасының "№127 жалпы білім беретін мектеп" коммуналдық мемлекеттік мекемесінің ғимараты.</w:t>
      </w:r>
    </w:p>
    <w:bookmarkEnd w:id="35"/>
    <w:bookmarkStart w:name="z52" w:id="36"/>
    <w:p>
      <w:pPr>
        <w:spacing w:after="0"/>
        <w:ind w:left="0"/>
        <w:jc w:val="both"/>
      </w:pPr>
      <w:r>
        <w:rPr>
          <w:rFonts w:ascii="Times New Roman"/>
          <w:b w:val="false"/>
          <w:i w:val="false"/>
          <w:color w:val="000000"/>
          <w:sz w:val="28"/>
        </w:rPr>
        <w:t>
      Сайлау учаскесінің шекаралары: Жандосов көшесі: 150/1, 150/2, 150/3; "Таугүл" шағынауданы: 19, 19/11, 20, 20А, 20Б, 21, 35, 36, 37, 38, 39, 40, 41, 42, 43, 44, 45, 46, 47, 48, 49, 50, 51, 52, 53.</w:t>
      </w:r>
    </w:p>
    <w:bookmarkEnd w:id="36"/>
    <w:bookmarkStart w:name="z53" w:id="37"/>
    <w:p>
      <w:pPr>
        <w:spacing w:after="0"/>
        <w:ind w:left="0"/>
        <w:jc w:val="both"/>
      </w:pPr>
      <w:r>
        <w:rPr>
          <w:rFonts w:ascii="Times New Roman"/>
          <w:b w:val="false"/>
          <w:i w:val="false"/>
          <w:color w:val="000000"/>
          <w:sz w:val="28"/>
        </w:rPr>
        <w:t>
      № 132 сайлау учаскесі</w:t>
      </w:r>
    </w:p>
    <w:bookmarkEnd w:id="37"/>
    <w:bookmarkStart w:name="z54" w:id="38"/>
    <w:p>
      <w:pPr>
        <w:spacing w:after="0"/>
        <w:ind w:left="0"/>
        <w:jc w:val="both"/>
      </w:pPr>
      <w:r>
        <w:rPr>
          <w:rFonts w:ascii="Times New Roman"/>
          <w:b w:val="false"/>
          <w:i w:val="false"/>
          <w:color w:val="000000"/>
          <w:sz w:val="28"/>
        </w:rPr>
        <w:t>
      Орталығы: Алматы қаласы, Жандосов көшесі, 65, Алматы қаласы Білім басқармасының "Алматы мемлекеттік энергетика және электрондық технологиялар колледжі" мемлекеттік коммуналдық қазыналық кәсіпорнының ғимараты.</w:t>
      </w:r>
    </w:p>
    <w:bookmarkEnd w:id="38"/>
    <w:bookmarkStart w:name="z55" w:id="39"/>
    <w:p>
      <w:pPr>
        <w:spacing w:after="0"/>
        <w:ind w:left="0"/>
        <w:jc w:val="both"/>
      </w:pPr>
      <w:r>
        <w:rPr>
          <w:rFonts w:ascii="Times New Roman"/>
          <w:b w:val="false"/>
          <w:i w:val="false"/>
          <w:color w:val="000000"/>
          <w:sz w:val="28"/>
        </w:rPr>
        <w:t>
      Сайлау учаскесінің шекаралары: Жандосов көшесі: 162А, 164, 166, 168, 170, 172, 172В, 172Г, 174, 174А, 174Г, 176, 176А, 178, 180, 182, 182А; Пятницкий көшесі: 73, 75, 77А, 83; Щепкин көшесі: 1А.</w:t>
      </w:r>
    </w:p>
    <w:bookmarkEnd w:id="39"/>
    <w:bookmarkStart w:name="z56" w:id="40"/>
    <w:p>
      <w:pPr>
        <w:spacing w:after="0"/>
        <w:ind w:left="0"/>
        <w:jc w:val="both"/>
      </w:pPr>
      <w:r>
        <w:rPr>
          <w:rFonts w:ascii="Times New Roman"/>
          <w:b w:val="false"/>
          <w:i w:val="false"/>
          <w:color w:val="000000"/>
          <w:sz w:val="28"/>
        </w:rPr>
        <w:t>
      № 133 сайлау учаскесі</w:t>
      </w:r>
    </w:p>
    <w:bookmarkEnd w:id="40"/>
    <w:bookmarkStart w:name="z57" w:id="41"/>
    <w:p>
      <w:pPr>
        <w:spacing w:after="0"/>
        <w:ind w:left="0"/>
        <w:jc w:val="both"/>
      </w:pPr>
      <w:r>
        <w:rPr>
          <w:rFonts w:ascii="Times New Roman"/>
          <w:b w:val="false"/>
          <w:i w:val="false"/>
          <w:color w:val="000000"/>
          <w:sz w:val="28"/>
        </w:rPr>
        <w:t>
      Орталығы: Алматы қаласы, Черепанов көшесі, 14, Алматы қаласы Білім басқармасының "Ахмет Байтұрсынов атындағы №139 мектеп-гимназиясы" коммуналдық мемлекеттік мекемесінің ғимараты.</w:t>
      </w:r>
    </w:p>
    <w:bookmarkEnd w:id="41"/>
    <w:bookmarkStart w:name="z58" w:id="42"/>
    <w:p>
      <w:pPr>
        <w:spacing w:after="0"/>
        <w:ind w:left="0"/>
        <w:jc w:val="both"/>
      </w:pPr>
      <w:r>
        <w:rPr>
          <w:rFonts w:ascii="Times New Roman"/>
          <w:b w:val="false"/>
          <w:i w:val="false"/>
          <w:color w:val="000000"/>
          <w:sz w:val="28"/>
        </w:rPr>
        <w:t>
      Сайлау учаскесінің шекаралары: Ақтөбе көшесі: 42, 44, 46, 48, 50, 75, 75А, 75В, 77, 79, 81, 83, 85, 87, 89; 2-ші Вишневский көшесі: 1/2, 1/3, 1/35, 3; "Таугүл-1" шағынауданы: 47, 48, 49, 50, 51, 52, 52Б; Навои көшесі: 78, 80, 82, 86, 88, 90, 92, 94, 94А, 96, 98, 100, 102, 104, 108, 110, 112, 114, 116, 116А, 118, 118А, 120, 120А, 122, 122А, 124, 124А, 126, 126А, 128, 130, 130А, 130Б, 132, 136, 138, 140, 140А; Тоқтабаев көшесі: 7, 9, 11, 13; Чернов көшесі: 73, 75, 77, 79, 81, 83, 85, 86, 87, 88, 89, 91, 92, 92А, 94, 95, 96, 98, 100, 102, 104, 110, 112, 112А, 114, 114А, 116, 118, 118А, 120, 122, 122А.</w:t>
      </w:r>
    </w:p>
    <w:bookmarkEnd w:id="42"/>
    <w:bookmarkStart w:name="z59" w:id="43"/>
    <w:p>
      <w:pPr>
        <w:spacing w:after="0"/>
        <w:ind w:left="0"/>
        <w:jc w:val="both"/>
      </w:pPr>
      <w:r>
        <w:rPr>
          <w:rFonts w:ascii="Times New Roman"/>
          <w:b w:val="false"/>
          <w:i w:val="false"/>
          <w:color w:val="000000"/>
          <w:sz w:val="28"/>
        </w:rPr>
        <w:t>
      № 134 сайлау учаскесі</w:t>
      </w:r>
    </w:p>
    <w:bookmarkEnd w:id="43"/>
    <w:bookmarkStart w:name="z60" w:id="44"/>
    <w:p>
      <w:pPr>
        <w:spacing w:after="0"/>
        <w:ind w:left="0"/>
        <w:jc w:val="both"/>
      </w:pPr>
      <w:r>
        <w:rPr>
          <w:rFonts w:ascii="Times New Roman"/>
          <w:b w:val="false"/>
          <w:i w:val="false"/>
          <w:color w:val="000000"/>
          <w:sz w:val="28"/>
        </w:rPr>
        <w:t>
      Орталығы: Алматы қаласы, "Таугүл-3" шағынауданы, Шәймерденов көшесі, 21, Алматы қаласы Білім басқармасының "№175 Жаңа Ғасыр мектеп-гимназиясы" коммуналдық мемлекеттік мекемесінің ғимараты.</w:t>
      </w:r>
    </w:p>
    <w:bookmarkEnd w:id="44"/>
    <w:bookmarkStart w:name="z61" w:id="45"/>
    <w:p>
      <w:pPr>
        <w:spacing w:after="0"/>
        <w:ind w:left="0"/>
        <w:jc w:val="both"/>
      </w:pPr>
      <w:r>
        <w:rPr>
          <w:rFonts w:ascii="Times New Roman"/>
          <w:b w:val="false"/>
          <w:i w:val="false"/>
          <w:color w:val="000000"/>
          <w:sz w:val="28"/>
        </w:rPr>
        <w:t>
      Сайлау учаскесінің шекаралары: "Таугүл-3" шағынауданының Әбдіраманов көшесі: 1/14, 3, 5, 7, 8, 9, 10; "Таугүл-3" шағынауданының Әділов көшесі: 2, 3, 6, 7А, 8, 9, 10, 11, 12, 13, 15, 16, 17, 19, 21, 29, 31, 33, 37; "Таугүл-3" шағынауданының Ахметов көшесі: 1, 2А, 2, 2Б, 3, 4, 5А, 8, 9, 10, 11, 12, 12А, 13, 15, 16/1 17, 19, 19А, 21, 22, 24, 26; "Таугүл-3" шағынауданының Бейсембаев көшесі: 1, 3, 5, 9, 11, 17, 21, 22, 23, 24, 25, 26, 27, 28, 30; "Таугүл-3" шағынауданының Бекет-Ата көшесі: 6, 10/18, 12/17, 16/17; "Таугүл-3" шағынауданының Бутин көшесі: 3, 4, 5, 6, 8, 9, 10, 11, 12, 14, 15, 16, 19/11, 21, 22, 23, 24, 25, 26, 28, 30, 32, 33, 34, 36, 37, 38, 40, 41/12, 42, 43, 44, 45, 47, 49, 50, 52, 54, 56, 58; "Таугүл-3" шағынауданының Дауылбаев көшесі: 1, 1А, 2, 3, 4, 5, 7, 9, 10, 11, 12, 14, 15, 17/7, 19, 20, 22, 24, 25, 27, 30, 34, 36, 39, 41, 42, 46, 48; Жандосов көшесі: 200В; "Таугүл-3" шағынауданының Жантөрин көшесі: 2, 2/1, 3, 4, 5, 7, 9, 11, 12, 22, 26, 28, 29/39; "Таугүл-3" шағынауданының Исаев көшесі: 1, 2, 4А, 4, 5, 7, 8, 9/49, 17, 18, 19, 20, 21, 22, 23, 24, 26/67, 27; "Таугүл-3" шағынауданы: 3, 6А, 10А, 11, 11Б, 15, 16, 18, 20Б, 35А, 37, 41, 47, 48, 60А, 68, 69, 79, 85, 101,148, 149, 167, 217А, 222, 231, 252, 267, 274, 277, 860, 865, 888, 893, 897, 904, 925, 926, 930А, 961, 975, 983, 984, 987, 993, 1003, 1004, 1006; "Таугүл-3" шағынауданының Мұхамеджанов көшесі: 2/19, 3, 5, 6/15, 7, 8/20, 9, 11, 12/2, 19, 20А, 21, 22, 24/6, 25А, 25, 28А, 28, 29, 30А, 31В, 31/12, 32, 32А, 32Б, 33, 33Б, 34Б, 34А, 35, 38/15, 39, 40, 42, 43/4, 44, 45, 49, 54, 55, 56, 60, 61, 63, 65/14, 67/13, 71; "Таугүл-3" шағынауданының Мусин көшесі: 1, 3, 24, 27, 29, 31, 34, 35, 39, 41, 43/16, 44, 47, 48, 61, 63; "Таугүл-3" шағынауданының Мырзағалиев көшесі: 2/14, 3/25, 6/34, 7/34, 8, 13/48, 15/45, 19/13, 22, 26, 27/13, 31/11, 33, 34/16, 36, 37/5, 39, 39Б, 40, 41А, 41В, 41, 42, 43, 44, 45А, 52/7, 53/1, 54, 55/1, 56, 60/2, 62, 64, 66, 68, 70, 71, 72, 73, 74, 76, 78, 80/12, 82/11, 84; "Таугүл-3" шағынауданының Нұрмаханов көшесі: 2, 4, 6, 11, 13, 15, 16, 17, 18, 19, 20; "Таугүл-3" шағынауданының Римова көшесі: 1, 2, 3, 5, 6, 7, 8, 9, 11, 12, 13, 18, 21, 22, 23, 24; "Садовод" бақша серіктестігі: 227; "Дархан" бақша серіктестігі: 38,39; "Таугүл-3" шағынауданының Сауранбаев көшесі: 2, 4, 5, 6, 6/34, 7, 8, 10, 11, 13, 14, 15А, 15, 16, 17, 17А, 19, 20, 21, 23/4, 24, 26, 27, 28, 29, 31, 32, 33, 36, 40, 42; "Таугүл-3" шағынауданының Сейітов көшесі: 4, 6, 8, 9, 10; "Таугүл-3" шағынауданының Тлеубайұлы көшесі: 3/45; "Таугүл-3" шағынауданының Шәйкенов көшесі: 3, 5, 7, 9, 11, 13, 19/15, 21, 25, 27, 29/25, 29А, 33, 35/25, 37/30, 41/12, 43/11, 45/24, 49, 51, 51А, 53, 57, 59, 69/29, 71; "Таугүл-3" шағынауданының Шубаев көшесі: 4.</w:t>
      </w:r>
    </w:p>
    <w:bookmarkEnd w:id="45"/>
    <w:bookmarkStart w:name="z62" w:id="46"/>
    <w:p>
      <w:pPr>
        <w:spacing w:after="0"/>
        <w:ind w:left="0"/>
        <w:jc w:val="both"/>
      </w:pPr>
      <w:r>
        <w:rPr>
          <w:rFonts w:ascii="Times New Roman"/>
          <w:b w:val="false"/>
          <w:i w:val="false"/>
          <w:color w:val="000000"/>
          <w:sz w:val="28"/>
        </w:rPr>
        <w:t>
      № 135 сайлау учаскесі</w:t>
      </w:r>
    </w:p>
    <w:bookmarkEnd w:id="46"/>
    <w:bookmarkStart w:name="z63" w:id="47"/>
    <w:p>
      <w:pPr>
        <w:spacing w:after="0"/>
        <w:ind w:left="0"/>
        <w:jc w:val="both"/>
      </w:pPr>
      <w:r>
        <w:rPr>
          <w:rFonts w:ascii="Times New Roman"/>
          <w:b w:val="false"/>
          <w:i w:val="false"/>
          <w:color w:val="000000"/>
          <w:sz w:val="28"/>
        </w:rPr>
        <w:t>
      Орталығы: Алматы қаласы, Жандосов көшесі, 204, "Демалыс-К" "Altyn Kargaly" отель-санаториі жауапкершілігі шектеулі серіктестігі.</w:t>
      </w:r>
    </w:p>
    <w:bookmarkEnd w:id="47"/>
    <w:bookmarkStart w:name="z64" w:id="48"/>
    <w:p>
      <w:pPr>
        <w:spacing w:after="0"/>
        <w:ind w:left="0"/>
        <w:jc w:val="both"/>
      </w:pPr>
      <w:r>
        <w:rPr>
          <w:rFonts w:ascii="Times New Roman"/>
          <w:b w:val="false"/>
          <w:i w:val="false"/>
          <w:color w:val="000000"/>
          <w:sz w:val="28"/>
        </w:rPr>
        <w:t>
      Сайлау учаскесінің шекаралары: жабық.</w:t>
      </w:r>
    </w:p>
    <w:bookmarkEnd w:id="48"/>
    <w:bookmarkStart w:name="z65" w:id="49"/>
    <w:p>
      <w:pPr>
        <w:spacing w:after="0"/>
        <w:ind w:left="0"/>
        <w:jc w:val="both"/>
      </w:pPr>
      <w:r>
        <w:rPr>
          <w:rFonts w:ascii="Times New Roman"/>
          <w:b w:val="false"/>
          <w:i w:val="false"/>
          <w:color w:val="000000"/>
          <w:sz w:val="28"/>
        </w:rPr>
        <w:t>
      № 136 сайлау учаскесі</w:t>
      </w:r>
    </w:p>
    <w:bookmarkEnd w:id="49"/>
    <w:bookmarkStart w:name="z66" w:id="50"/>
    <w:p>
      <w:pPr>
        <w:spacing w:after="0"/>
        <w:ind w:left="0"/>
        <w:jc w:val="both"/>
      </w:pPr>
      <w:r>
        <w:rPr>
          <w:rFonts w:ascii="Times New Roman"/>
          <w:b w:val="false"/>
          <w:i w:val="false"/>
          <w:color w:val="000000"/>
          <w:sz w:val="28"/>
        </w:rPr>
        <w:t>
      Орталығы: Алматы қаласы, Саин көшесі, 184Г, "Қарғалы пансионаты" акционерлік қоғамының ғимараты.</w:t>
      </w:r>
    </w:p>
    <w:bookmarkEnd w:id="50"/>
    <w:bookmarkStart w:name="z67" w:id="51"/>
    <w:p>
      <w:pPr>
        <w:spacing w:after="0"/>
        <w:ind w:left="0"/>
        <w:jc w:val="both"/>
      </w:pPr>
      <w:r>
        <w:rPr>
          <w:rFonts w:ascii="Times New Roman"/>
          <w:b w:val="false"/>
          <w:i w:val="false"/>
          <w:color w:val="000000"/>
          <w:sz w:val="28"/>
        </w:rPr>
        <w:t>
      Сайлау учаскесінің шекаралары: жабық.</w:t>
      </w:r>
    </w:p>
    <w:bookmarkEnd w:id="51"/>
    <w:bookmarkStart w:name="z68" w:id="52"/>
    <w:p>
      <w:pPr>
        <w:spacing w:after="0"/>
        <w:ind w:left="0"/>
        <w:jc w:val="both"/>
      </w:pPr>
      <w:r>
        <w:rPr>
          <w:rFonts w:ascii="Times New Roman"/>
          <w:b w:val="false"/>
          <w:i w:val="false"/>
          <w:color w:val="000000"/>
          <w:sz w:val="28"/>
        </w:rPr>
        <w:t>
      № 137 сайлау учаскесі</w:t>
      </w:r>
    </w:p>
    <w:bookmarkEnd w:id="52"/>
    <w:bookmarkStart w:name="z69" w:id="53"/>
    <w:p>
      <w:pPr>
        <w:spacing w:after="0"/>
        <w:ind w:left="0"/>
        <w:jc w:val="both"/>
      </w:pPr>
      <w:r>
        <w:rPr>
          <w:rFonts w:ascii="Times New Roman"/>
          <w:b w:val="false"/>
          <w:i w:val="false"/>
          <w:color w:val="000000"/>
          <w:sz w:val="28"/>
        </w:rPr>
        <w:t>
      Орталығы: Алматы қаласы, 9 шағынаудан, 16, Алматы қаласы Білім басқармасының "№5 мектеп-гимназиясы" коммуналдық мемлекеттік мекемесінің ғимараты.</w:t>
      </w:r>
    </w:p>
    <w:bookmarkEnd w:id="53"/>
    <w:bookmarkStart w:name="z70" w:id="54"/>
    <w:p>
      <w:pPr>
        <w:spacing w:after="0"/>
        <w:ind w:left="0"/>
        <w:jc w:val="both"/>
      </w:pPr>
      <w:r>
        <w:rPr>
          <w:rFonts w:ascii="Times New Roman"/>
          <w:b w:val="false"/>
          <w:i w:val="false"/>
          <w:color w:val="000000"/>
          <w:sz w:val="28"/>
        </w:rPr>
        <w:t>
      Сайлау учаскесінің шекаралары: 9 шағынауданы: 1, 2, 3, 4, 5, 6, 8, 10, 11, 12, 13, 14, 15, 69Б, 69/2, 69/6; Жандосов көшесі: 69, 69А,69/1, 69/2, 69/3, 69/4, 69/6.</w:t>
      </w:r>
    </w:p>
    <w:bookmarkEnd w:id="54"/>
    <w:bookmarkStart w:name="z71" w:id="55"/>
    <w:p>
      <w:pPr>
        <w:spacing w:after="0"/>
        <w:ind w:left="0"/>
        <w:jc w:val="both"/>
      </w:pPr>
      <w:r>
        <w:rPr>
          <w:rFonts w:ascii="Times New Roman"/>
          <w:b w:val="false"/>
          <w:i w:val="false"/>
          <w:color w:val="000000"/>
          <w:sz w:val="28"/>
        </w:rPr>
        <w:t>
      № 138 сайлау учаскесі</w:t>
      </w:r>
    </w:p>
    <w:bookmarkEnd w:id="55"/>
    <w:bookmarkStart w:name="z72" w:id="56"/>
    <w:p>
      <w:pPr>
        <w:spacing w:after="0"/>
        <w:ind w:left="0"/>
        <w:jc w:val="both"/>
      </w:pPr>
      <w:r>
        <w:rPr>
          <w:rFonts w:ascii="Times New Roman"/>
          <w:b w:val="false"/>
          <w:i w:val="false"/>
          <w:color w:val="000000"/>
          <w:sz w:val="28"/>
        </w:rPr>
        <w:t>
      Орталығы: Алматы қаласы, 9 шағынаудан, 16, Алматы қаласы Білім басқармасының "№5 мектеп-гимназиясы" коммуналдық мемлекеттік мекемесінің ғимараты.</w:t>
      </w:r>
    </w:p>
    <w:bookmarkEnd w:id="56"/>
    <w:bookmarkStart w:name="z73" w:id="57"/>
    <w:p>
      <w:pPr>
        <w:spacing w:after="0"/>
        <w:ind w:left="0"/>
        <w:jc w:val="both"/>
      </w:pPr>
      <w:r>
        <w:rPr>
          <w:rFonts w:ascii="Times New Roman"/>
          <w:b w:val="false"/>
          <w:i w:val="false"/>
          <w:color w:val="000000"/>
          <w:sz w:val="28"/>
        </w:rPr>
        <w:t>
      Сайлау учаскесінің шекаралары: 9 шағынауданы: 17, 18, 19, 20, 21, 22, 23, 24, 25, 26, 27, 28, 28А, 29, 29А, 30, 32, 33, 34, 35.</w:t>
      </w:r>
    </w:p>
    <w:bookmarkEnd w:id="57"/>
    <w:bookmarkStart w:name="z74" w:id="58"/>
    <w:p>
      <w:pPr>
        <w:spacing w:after="0"/>
        <w:ind w:left="0"/>
        <w:jc w:val="both"/>
      </w:pPr>
      <w:r>
        <w:rPr>
          <w:rFonts w:ascii="Times New Roman"/>
          <w:b w:val="false"/>
          <w:i w:val="false"/>
          <w:color w:val="000000"/>
          <w:sz w:val="28"/>
        </w:rPr>
        <w:t>
      № 139 сайлау учаскесі</w:t>
      </w:r>
    </w:p>
    <w:bookmarkEnd w:id="58"/>
    <w:bookmarkStart w:name="z75" w:id="59"/>
    <w:p>
      <w:pPr>
        <w:spacing w:after="0"/>
        <w:ind w:left="0"/>
        <w:jc w:val="both"/>
      </w:pPr>
      <w:r>
        <w:rPr>
          <w:rFonts w:ascii="Times New Roman"/>
          <w:b w:val="false"/>
          <w:i w:val="false"/>
          <w:color w:val="000000"/>
          <w:sz w:val="28"/>
        </w:rPr>
        <w:t>
      Орталығы: Алматы қаласы, Жандосов көшесі, 63, Алматы қаласы Білім басқармасының "Алматы көпсалалы колледжі" мемлекеттік коммуналдық қазыналық кәсіпорнының ғимараты.</w:t>
      </w:r>
    </w:p>
    <w:bookmarkEnd w:id="59"/>
    <w:bookmarkStart w:name="z76" w:id="60"/>
    <w:p>
      <w:pPr>
        <w:spacing w:after="0"/>
        <w:ind w:left="0"/>
        <w:jc w:val="both"/>
      </w:pPr>
      <w:r>
        <w:rPr>
          <w:rFonts w:ascii="Times New Roman"/>
          <w:b w:val="false"/>
          <w:i w:val="false"/>
          <w:color w:val="000000"/>
          <w:sz w:val="28"/>
        </w:rPr>
        <w:t>
      Сайлау учаскесінің шекаралары: 9 шағынауданы: 36, 37, 39, 40, 41, 42, 43, 44, 46, 47, 48, 49, 50, 51, 52, 61Г; Жандосов көшесі: 61Б, 61В, 61Г, 63.</w:t>
      </w:r>
    </w:p>
    <w:bookmarkEnd w:id="60"/>
    <w:bookmarkStart w:name="z77" w:id="61"/>
    <w:p>
      <w:pPr>
        <w:spacing w:after="0"/>
        <w:ind w:left="0"/>
        <w:jc w:val="both"/>
      </w:pPr>
      <w:r>
        <w:rPr>
          <w:rFonts w:ascii="Times New Roman"/>
          <w:b w:val="false"/>
          <w:i w:val="false"/>
          <w:color w:val="000000"/>
          <w:sz w:val="28"/>
        </w:rPr>
        <w:t>
      № 140 сайлау учаскесі</w:t>
      </w:r>
    </w:p>
    <w:bookmarkEnd w:id="61"/>
    <w:bookmarkStart w:name="z78" w:id="62"/>
    <w:p>
      <w:pPr>
        <w:spacing w:after="0"/>
        <w:ind w:left="0"/>
        <w:jc w:val="both"/>
      </w:pPr>
      <w:r>
        <w:rPr>
          <w:rFonts w:ascii="Times New Roman"/>
          <w:b w:val="false"/>
          <w:i w:val="false"/>
          <w:color w:val="000000"/>
          <w:sz w:val="28"/>
        </w:rPr>
        <w:t>
      Орталығы: Алматы қаласы, 10 шағынаудан, 23Г, Алматы қаласы Білім басқармасының "№1 мектеп-гимназиясы" коммуналдық мемлекеттік мекемесінің ғимараты.</w:t>
      </w:r>
    </w:p>
    <w:bookmarkEnd w:id="62"/>
    <w:bookmarkStart w:name="z79" w:id="63"/>
    <w:p>
      <w:pPr>
        <w:spacing w:after="0"/>
        <w:ind w:left="0"/>
        <w:jc w:val="both"/>
      </w:pPr>
      <w:r>
        <w:rPr>
          <w:rFonts w:ascii="Times New Roman"/>
          <w:b w:val="false"/>
          <w:i w:val="false"/>
          <w:color w:val="000000"/>
          <w:sz w:val="28"/>
        </w:rPr>
        <w:t>
      Сайлау учаскесінің шекаралары: 10 шағынауданы: 1, 2, 2А, 3, 3А, 4, 5, 5А, 11, 12, 13, 14, 15, 15А, 15Б, 15В, 16, 23А, 23Г, 26/1.</w:t>
      </w:r>
    </w:p>
    <w:bookmarkEnd w:id="63"/>
    <w:bookmarkStart w:name="z80" w:id="64"/>
    <w:p>
      <w:pPr>
        <w:spacing w:after="0"/>
        <w:ind w:left="0"/>
        <w:jc w:val="both"/>
      </w:pPr>
      <w:r>
        <w:rPr>
          <w:rFonts w:ascii="Times New Roman"/>
          <w:b w:val="false"/>
          <w:i w:val="false"/>
          <w:color w:val="000000"/>
          <w:sz w:val="28"/>
        </w:rPr>
        <w:t>
      № 141 сайлау учаскесі</w:t>
      </w:r>
    </w:p>
    <w:bookmarkEnd w:id="64"/>
    <w:bookmarkStart w:name="z81" w:id="65"/>
    <w:p>
      <w:pPr>
        <w:spacing w:after="0"/>
        <w:ind w:left="0"/>
        <w:jc w:val="both"/>
      </w:pPr>
      <w:r>
        <w:rPr>
          <w:rFonts w:ascii="Times New Roman"/>
          <w:b w:val="false"/>
          <w:i w:val="false"/>
          <w:color w:val="000000"/>
          <w:sz w:val="28"/>
        </w:rPr>
        <w:t>
      Орталығы: Алматы қаласы, Жандосов көшесі, 55/8, "Нархоз Университеті" спорт корпусы коммерциялық емес акционерлік қоғамының ғимараты.</w:t>
      </w:r>
    </w:p>
    <w:bookmarkEnd w:id="65"/>
    <w:bookmarkStart w:name="z82" w:id="66"/>
    <w:p>
      <w:pPr>
        <w:spacing w:after="0"/>
        <w:ind w:left="0"/>
        <w:jc w:val="both"/>
      </w:pPr>
      <w:r>
        <w:rPr>
          <w:rFonts w:ascii="Times New Roman"/>
          <w:b w:val="false"/>
          <w:i w:val="false"/>
          <w:color w:val="000000"/>
          <w:sz w:val="28"/>
        </w:rPr>
        <w:t>
      Сайлау учаскесінің шекаралары: 10 шағынауданы: 17, 17/1, 17/2, 18, 19, 20, 21, 22, 23; Жандосов көшесі: 55, 57, 57А, 57А корпус 1, 59А, 59Б, 59В, 59/1.</w:t>
      </w:r>
    </w:p>
    <w:bookmarkEnd w:id="66"/>
    <w:bookmarkStart w:name="z83" w:id="67"/>
    <w:p>
      <w:pPr>
        <w:spacing w:after="0"/>
        <w:ind w:left="0"/>
        <w:jc w:val="both"/>
      </w:pPr>
      <w:r>
        <w:rPr>
          <w:rFonts w:ascii="Times New Roman"/>
          <w:b w:val="false"/>
          <w:i w:val="false"/>
          <w:color w:val="000000"/>
          <w:sz w:val="28"/>
        </w:rPr>
        <w:t>
      № 142 сайлау учаскесі</w:t>
      </w:r>
    </w:p>
    <w:bookmarkEnd w:id="67"/>
    <w:bookmarkStart w:name="z84" w:id="68"/>
    <w:p>
      <w:pPr>
        <w:spacing w:after="0"/>
        <w:ind w:left="0"/>
        <w:jc w:val="both"/>
      </w:pPr>
      <w:r>
        <w:rPr>
          <w:rFonts w:ascii="Times New Roman"/>
          <w:b w:val="false"/>
          <w:i w:val="false"/>
          <w:color w:val="000000"/>
          <w:sz w:val="28"/>
        </w:rPr>
        <w:t>
      Орталығы: Алматы қаласы, 10 шағынаудан, 26/1, "Нархоз Университеті" "ЕМЕН" студенттер үйі коммерциялық емес акционерлік қоғамының ғимараты.</w:t>
      </w:r>
    </w:p>
    <w:bookmarkEnd w:id="68"/>
    <w:bookmarkStart w:name="z85" w:id="69"/>
    <w:p>
      <w:pPr>
        <w:spacing w:after="0"/>
        <w:ind w:left="0"/>
        <w:jc w:val="both"/>
      </w:pPr>
      <w:r>
        <w:rPr>
          <w:rFonts w:ascii="Times New Roman"/>
          <w:b w:val="false"/>
          <w:i w:val="false"/>
          <w:color w:val="000000"/>
          <w:sz w:val="28"/>
        </w:rPr>
        <w:t>
      Сайлау учаскесінің шекаралары: 10 шағынауданы: 6, 7, 7А, 7А/1, 7Б, 7/2, 7/3, 8, 8А, 8Б, 8В, 8Г, 9, 9А, 10.</w:t>
      </w:r>
    </w:p>
    <w:bookmarkEnd w:id="69"/>
    <w:bookmarkStart w:name="z86" w:id="70"/>
    <w:p>
      <w:pPr>
        <w:spacing w:after="0"/>
        <w:ind w:left="0"/>
        <w:jc w:val="both"/>
      </w:pPr>
      <w:r>
        <w:rPr>
          <w:rFonts w:ascii="Times New Roman"/>
          <w:b w:val="false"/>
          <w:i w:val="false"/>
          <w:color w:val="000000"/>
          <w:sz w:val="28"/>
        </w:rPr>
        <w:t>
      № 143 сайлау учаскесі</w:t>
      </w:r>
    </w:p>
    <w:bookmarkEnd w:id="70"/>
    <w:bookmarkStart w:name="z87" w:id="71"/>
    <w:p>
      <w:pPr>
        <w:spacing w:after="0"/>
        <w:ind w:left="0"/>
        <w:jc w:val="both"/>
      </w:pPr>
      <w:r>
        <w:rPr>
          <w:rFonts w:ascii="Times New Roman"/>
          <w:b w:val="false"/>
          <w:i w:val="false"/>
          <w:color w:val="000000"/>
          <w:sz w:val="28"/>
        </w:rPr>
        <w:t>
      Орталығы: Алматы қаласы, Жандосов көшесі, 53, "Радиоэлектроника және байланыс Әскери инженерлік институты" Республикалық мемлекеттік мекемесінің ғимараты.</w:t>
      </w:r>
    </w:p>
    <w:bookmarkEnd w:id="71"/>
    <w:bookmarkStart w:name="z88" w:id="72"/>
    <w:p>
      <w:pPr>
        <w:spacing w:after="0"/>
        <w:ind w:left="0"/>
        <w:jc w:val="both"/>
      </w:pPr>
      <w:r>
        <w:rPr>
          <w:rFonts w:ascii="Times New Roman"/>
          <w:b w:val="false"/>
          <w:i w:val="false"/>
          <w:color w:val="000000"/>
          <w:sz w:val="28"/>
        </w:rPr>
        <w:t>
      Сайлау учаскесінің шекаралары: жабық.</w:t>
      </w:r>
    </w:p>
    <w:bookmarkEnd w:id="72"/>
    <w:bookmarkStart w:name="z89" w:id="73"/>
    <w:p>
      <w:pPr>
        <w:spacing w:after="0"/>
        <w:ind w:left="0"/>
        <w:jc w:val="both"/>
      </w:pPr>
      <w:r>
        <w:rPr>
          <w:rFonts w:ascii="Times New Roman"/>
          <w:b w:val="false"/>
          <w:i w:val="false"/>
          <w:color w:val="000000"/>
          <w:sz w:val="28"/>
        </w:rPr>
        <w:t>
      № 144 сайлау учаскесі</w:t>
      </w:r>
    </w:p>
    <w:bookmarkEnd w:id="73"/>
    <w:bookmarkStart w:name="z90" w:id="74"/>
    <w:p>
      <w:pPr>
        <w:spacing w:after="0"/>
        <w:ind w:left="0"/>
        <w:jc w:val="both"/>
      </w:pPr>
      <w:r>
        <w:rPr>
          <w:rFonts w:ascii="Times New Roman"/>
          <w:b w:val="false"/>
          <w:i w:val="false"/>
          <w:color w:val="000000"/>
          <w:sz w:val="28"/>
        </w:rPr>
        <w:t>
      Орталығы: Алматы қаласы, Шепетков көшесі, 11, Алматы қаласы Білім басқармасының "Шәмшә Көпбайқызы Беркімбаева атындағы Алматы қыздар мектеп-лицей интернаты" жеке мектебінің ғимараты.</w:t>
      </w:r>
    </w:p>
    <w:bookmarkEnd w:id="74"/>
    <w:bookmarkStart w:name="z91" w:id="75"/>
    <w:p>
      <w:pPr>
        <w:spacing w:after="0"/>
        <w:ind w:left="0"/>
        <w:jc w:val="both"/>
      </w:pPr>
      <w:r>
        <w:rPr>
          <w:rFonts w:ascii="Times New Roman"/>
          <w:b w:val="false"/>
          <w:i w:val="false"/>
          <w:color w:val="000000"/>
          <w:sz w:val="28"/>
        </w:rPr>
        <w:t>
      Сайлау учаскесінің шекаралары: 11 шағынауданы: 1, 3, 3А, 25, 26, 27, 28, 29, 30, 31, 32, 33, 34, 37, 38; Жандосов көшесі: 47, 47/1, 49;</w:t>
      </w:r>
    </w:p>
    <w:bookmarkEnd w:id="75"/>
    <w:bookmarkStart w:name="z92" w:id="76"/>
    <w:p>
      <w:pPr>
        <w:spacing w:after="0"/>
        <w:ind w:left="0"/>
        <w:jc w:val="both"/>
      </w:pPr>
      <w:r>
        <w:rPr>
          <w:rFonts w:ascii="Times New Roman"/>
          <w:b w:val="false"/>
          <w:i w:val="false"/>
          <w:color w:val="000000"/>
          <w:sz w:val="28"/>
        </w:rPr>
        <w:t>
      № 145 сайлау учаскесі</w:t>
      </w:r>
    </w:p>
    <w:bookmarkEnd w:id="76"/>
    <w:bookmarkStart w:name="z93" w:id="77"/>
    <w:p>
      <w:pPr>
        <w:spacing w:after="0"/>
        <w:ind w:left="0"/>
        <w:jc w:val="both"/>
      </w:pPr>
      <w:r>
        <w:rPr>
          <w:rFonts w:ascii="Times New Roman"/>
          <w:b w:val="false"/>
          <w:i w:val="false"/>
          <w:color w:val="000000"/>
          <w:sz w:val="28"/>
        </w:rPr>
        <w:t>
      Орталығы: Алматы қаласы, Шепетков көшесі, 11, Алматы қаласы Білім басқармасының "Шәмшә Көпбайқызы Беркімбаева атындағы Алматы қыздар мектеп-лицей интернаты" жеке мектебінің ғимараты.</w:t>
      </w:r>
    </w:p>
    <w:bookmarkEnd w:id="77"/>
    <w:bookmarkStart w:name="z94" w:id="78"/>
    <w:p>
      <w:pPr>
        <w:spacing w:after="0"/>
        <w:ind w:left="0"/>
        <w:jc w:val="both"/>
      </w:pPr>
      <w:r>
        <w:rPr>
          <w:rFonts w:ascii="Times New Roman"/>
          <w:b w:val="false"/>
          <w:i w:val="false"/>
          <w:color w:val="000000"/>
          <w:sz w:val="28"/>
        </w:rPr>
        <w:t>
      Сайлау учаскесінің шекаралары: 11 шағынауданы: 2, 4, 5, 6, 7, 8, 9, 9А, 10, 11, 12, 13, 14, 14А, 14Б, 15, 16, 17, 21, 22, 23, 24, 25А.</w:t>
      </w:r>
    </w:p>
    <w:bookmarkEnd w:id="78"/>
    <w:bookmarkStart w:name="z95" w:id="79"/>
    <w:p>
      <w:pPr>
        <w:spacing w:after="0"/>
        <w:ind w:left="0"/>
        <w:jc w:val="both"/>
      </w:pPr>
      <w:r>
        <w:rPr>
          <w:rFonts w:ascii="Times New Roman"/>
          <w:b w:val="false"/>
          <w:i w:val="false"/>
          <w:color w:val="000000"/>
          <w:sz w:val="28"/>
        </w:rPr>
        <w:t>
      № 146 сайлау учаскесі</w:t>
      </w:r>
    </w:p>
    <w:bookmarkEnd w:id="79"/>
    <w:bookmarkStart w:name="z96" w:id="80"/>
    <w:p>
      <w:pPr>
        <w:spacing w:after="0"/>
        <w:ind w:left="0"/>
        <w:jc w:val="both"/>
      </w:pPr>
      <w:r>
        <w:rPr>
          <w:rFonts w:ascii="Times New Roman"/>
          <w:b w:val="false"/>
          <w:i w:val="false"/>
          <w:color w:val="000000"/>
          <w:sz w:val="28"/>
        </w:rPr>
        <w:t>
      Орталығы: Алматы қаласы, Шепетков көшесі, 11, Алматы қаласы Білім басқармасының "Шәмшә Көпбайқызы Беркімбаева атындағы Алматы қыздар мектеп-лицей интернаты" жеке мектебінің ғимараты.</w:t>
      </w:r>
    </w:p>
    <w:bookmarkEnd w:id="80"/>
    <w:bookmarkStart w:name="z97" w:id="81"/>
    <w:p>
      <w:pPr>
        <w:spacing w:after="0"/>
        <w:ind w:left="0"/>
        <w:jc w:val="both"/>
      </w:pPr>
      <w:r>
        <w:rPr>
          <w:rFonts w:ascii="Times New Roman"/>
          <w:b w:val="false"/>
          <w:i w:val="false"/>
          <w:color w:val="000000"/>
          <w:sz w:val="28"/>
        </w:rPr>
        <w:t>
      Сайлау учаскесінің шекаралары: Толоконников көшесі: 1, 3, 4, 6, 7, 7А, 8, 8А, 9, 10, 11, 12, 13, 14, 15, 16, 17, 17 корпус 1, 18, 18А, 19, 19 корпус 2, 19/20, 20А, 21, 22, 23, 24А, 24, 25, 26А, 26, 27, 28, 28А, 29, 30Б, 30А, 30, 31, 31 корпус 1, 32В, 32А, 32, 33, 34, 35, 36, 37, 38, 39, 40, 41, 42, 43, 43 корпус 1, 44, 44А, 45, 46, 46 корпус 1, 47, 48, 49, 50, 50А, 50Б, 51, 51А, 52, 53, 53А, 54, 54А, 54Б, 55, 56, 56А, 57, 57А, 58, 59, 60, 60А, 61, 62А, 63, 65, 67, 67А; Касаткин көшесі: 1А, 1Б,1/86, 2А, 4А; Лазарев көшесі: 1Б, 1В, 2, 3, 3А, 3Б, 3В, 3Г, 3Д, 4, 5, 7, 7А, 7Б, 8, 9, 9А, 11, 12, 13, 13/1, 14, 15А, 15, 16, 16А, 16 корпус 1, 17, 18, 19, 20, 21А, 21, 23, 24А, 24/35, 26, 27, 27А, 28, 29, 30, 30А, 32, 33, 34, 35/14, 36, 38, 39, 40, 40 корпус 1, 41А, 41, 42, 44, 44А, 45, 46, 48, 49, 50, 51, 52, 52А, 52А корпус 1, 53, 54, 55, 56, 57, 57А, 58, 59, 60, 61, 62, 63, 63 корпус 2, 64, 65А, 65, 65/1, 66, 67А, 68, 69, 69А, 70, 71, 71 корпус 1, 72, 72А, 73, 74, 75, 76, 76А, 76 корпус 1, 78, 78А, 79, 80, 80А, 81, 82, 82А, 82Б, 82В, 83, 84/2, 85, 86А, 87А, 88, 88А, 88Б, 89А, 90, 91, 93, 95, 97, 98, 100, 100А, 102, 102А; Мануильский көшесі: 3, 3А, 4, 6, 8, 9, 9А, 9Б, 10, 12, 13, 15, 15А, 18, 20; Садовников көшесі: 1, 3, 5, 7, 9, 11, 13, 15, 17, 17А, 19А, 19, 21/16, 22, 22А, 23/45, 24, 24 корпус 1, 26, 27, 28, 29, 30, 31, 32, 33, 34, 35, 36А, 36, 37, 38, 39, 40, 41, 42, 42А, 43, 44, 45А, 45/26, 46, 47/19, 48, 50, 51, 52, 53, 54, 55, 56, 57, 58А, 58, 59, 60, 61, 62, 63, 64, 65, 65 корпус 1, 66, 67, 68, 69, 70А, 70, 71, 71А, 72, 73, 74, 75, 76, 77, 78, 79 корпус 1, 81А, 81/10, 82, 83А, 83Б, 83В, 83/2, 83/5, 84, 85, 86, 87, 88, 89, 90, 90А, 91, 92А, 93, 94А, 94, 96, 96А, 97, 98, 100, 102, 104, 106, 108, 110, 112, 114А, 114, 116, 116А, 118, 120, 120А, 122, 124, 124А, 126, 126А, 128, 130А, 130, 132; Солнечная көшесі: 1, 1А, 3, 4, 4А, 5, 6, 7, 7 корпус 1, 8, 10, 11, 11А, 12, 13, 14, 15А, 15/10, 16, 17, 18А, 18, 20, 21А, 21, 23, 24, 25, 26, 26А, 27, 28, 29, 30, 32, 33/22, 34, 35/17, 36, 37А, 37, 38, 40, 41, 42, 43, 44А, 44, 45, 46/24, 46А, 47, 47А, 48, 49, 50, 50А, 51А, 51Б, 52, 52А, 52Б, 53, 53Б, 53А, 54, 55, 56, 57, 58, 59, 60, 61, 62, 63, 64, 64А, 64Б, 64В, 65, 66, 66 корпус 1, 67/3, 68, 69, 70, 70А, 71, 72, 73, 74, 74А, 75, 76, 77, 78А, 78/8, 80, 80/3, 82, 82А, 84, 86, 88, 90; Запотоцкий көшесі: 2А, 3, 4, 5, 6, 7, 8, 8А, 8 корпус 1, 9, 9А, 11, 11А, 13, 13А, 14, 15, 15А, 15Б, 16, 17, 19, 21, 23, 25А, 25, 27, 27А, 29, 31, 33, 37, 39, 39А, 41; Щепетков көшесі: 21, 21А, 21Б, 27, 29, 31, 31А, 33, 35, 37, 39А, 39, 41, 43, 45, 47, 47А, 49, 51, 53, 57, 59, 59 корпус 1, 61, 61А, 61 корпус 1, 63, 63А, 65А, 81, 83, 89, 93, 95А, 113, 113Б,113/3.</w:t>
      </w:r>
    </w:p>
    <w:bookmarkEnd w:id="81"/>
    <w:bookmarkStart w:name="z98" w:id="82"/>
    <w:p>
      <w:pPr>
        <w:spacing w:after="0"/>
        <w:ind w:left="0"/>
        <w:jc w:val="both"/>
      </w:pPr>
      <w:r>
        <w:rPr>
          <w:rFonts w:ascii="Times New Roman"/>
          <w:b w:val="false"/>
          <w:i w:val="false"/>
          <w:color w:val="000000"/>
          <w:sz w:val="28"/>
        </w:rPr>
        <w:t>
      № 147 сайлау учаскесі</w:t>
      </w:r>
    </w:p>
    <w:bookmarkEnd w:id="82"/>
    <w:bookmarkStart w:name="z99" w:id="83"/>
    <w:p>
      <w:pPr>
        <w:spacing w:after="0"/>
        <w:ind w:left="0"/>
        <w:jc w:val="both"/>
      </w:pPr>
      <w:r>
        <w:rPr>
          <w:rFonts w:ascii="Times New Roman"/>
          <w:b w:val="false"/>
          <w:i w:val="false"/>
          <w:color w:val="000000"/>
          <w:sz w:val="28"/>
        </w:rPr>
        <w:t>
      Орталығы: Алматы қаласы, 8 шағынаудан, 45, Алматы қаласы Білім басқармасының "№119 мектеп-лицейі" коммуналдық мемлекеттік мекемесінің ғимараты.</w:t>
      </w:r>
    </w:p>
    <w:bookmarkEnd w:id="83"/>
    <w:bookmarkStart w:name="z100" w:id="84"/>
    <w:p>
      <w:pPr>
        <w:spacing w:after="0"/>
        <w:ind w:left="0"/>
        <w:jc w:val="both"/>
      </w:pPr>
      <w:r>
        <w:rPr>
          <w:rFonts w:ascii="Times New Roman"/>
          <w:b w:val="false"/>
          <w:i w:val="false"/>
          <w:color w:val="000000"/>
          <w:sz w:val="28"/>
        </w:rPr>
        <w:t>
      Сайлау учаскесінің шекаралары: 8 шағынауданы: 21, 22, 23, 24, 25, 26, 27, 28, 55, 55А, 55/1, 57, 58, 75, 76, 77; Шаляпин көшесі: 56.</w:t>
      </w:r>
    </w:p>
    <w:bookmarkEnd w:id="84"/>
    <w:bookmarkStart w:name="z101" w:id="85"/>
    <w:p>
      <w:pPr>
        <w:spacing w:after="0"/>
        <w:ind w:left="0"/>
        <w:jc w:val="both"/>
      </w:pPr>
      <w:r>
        <w:rPr>
          <w:rFonts w:ascii="Times New Roman"/>
          <w:b w:val="false"/>
          <w:i w:val="false"/>
          <w:color w:val="000000"/>
          <w:sz w:val="28"/>
        </w:rPr>
        <w:t>
      № 148 сайлау учаскесі</w:t>
      </w:r>
    </w:p>
    <w:bookmarkEnd w:id="85"/>
    <w:bookmarkStart w:name="z102" w:id="86"/>
    <w:p>
      <w:pPr>
        <w:spacing w:after="0"/>
        <w:ind w:left="0"/>
        <w:jc w:val="both"/>
      </w:pPr>
      <w:r>
        <w:rPr>
          <w:rFonts w:ascii="Times New Roman"/>
          <w:b w:val="false"/>
          <w:i w:val="false"/>
          <w:color w:val="000000"/>
          <w:sz w:val="28"/>
        </w:rPr>
        <w:t>
      Орталығы: Алматы қаласы, 8 шағынаудан, 46, Алматы қаласы Білім басқармасының "№116 жалпы білім беретін мектеп" коммуналдық мемлекеттік мекемесінің ғимараты.</w:t>
      </w:r>
    </w:p>
    <w:bookmarkEnd w:id="86"/>
    <w:bookmarkStart w:name="z103" w:id="87"/>
    <w:p>
      <w:pPr>
        <w:spacing w:after="0"/>
        <w:ind w:left="0"/>
        <w:jc w:val="both"/>
      </w:pPr>
      <w:r>
        <w:rPr>
          <w:rFonts w:ascii="Times New Roman"/>
          <w:b w:val="false"/>
          <w:i w:val="false"/>
          <w:color w:val="000000"/>
          <w:sz w:val="28"/>
        </w:rPr>
        <w:t>
      Сайлау учаскесінің шекаралары: 8 шағынауданы: 29, 30, 31, 33, 34, 78, 79, 80, 81, 82, 84, 85, 87А.</w:t>
      </w:r>
    </w:p>
    <w:bookmarkEnd w:id="87"/>
    <w:bookmarkStart w:name="z104" w:id="88"/>
    <w:p>
      <w:pPr>
        <w:spacing w:after="0"/>
        <w:ind w:left="0"/>
        <w:jc w:val="both"/>
      </w:pPr>
      <w:r>
        <w:rPr>
          <w:rFonts w:ascii="Times New Roman"/>
          <w:b w:val="false"/>
          <w:i w:val="false"/>
          <w:color w:val="000000"/>
          <w:sz w:val="28"/>
        </w:rPr>
        <w:t>
      № 149 сайлау учаскесі</w:t>
      </w:r>
    </w:p>
    <w:bookmarkEnd w:id="88"/>
    <w:bookmarkStart w:name="z105" w:id="89"/>
    <w:p>
      <w:pPr>
        <w:spacing w:after="0"/>
        <w:ind w:left="0"/>
        <w:jc w:val="both"/>
      </w:pPr>
      <w:r>
        <w:rPr>
          <w:rFonts w:ascii="Times New Roman"/>
          <w:b w:val="false"/>
          <w:i w:val="false"/>
          <w:color w:val="000000"/>
          <w:sz w:val="28"/>
        </w:rPr>
        <w:t>
      Орталығы: Алматы қаласы, 8 шағынаудан, 46, Алматы қаласы Білім басқармасының "№116 жалпы білім беретін мектеп" коммуналдық мемлекеттік мекемесінің ғимараты.</w:t>
      </w:r>
    </w:p>
    <w:bookmarkEnd w:id="89"/>
    <w:bookmarkStart w:name="z106" w:id="90"/>
    <w:p>
      <w:pPr>
        <w:spacing w:after="0"/>
        <w:ind w:left="0"/>
        <w:jc w:val="both"/>
      </w:pPr>
      <w:r>
        <w:rPr>
          <w:rFonts w:ascii="Times New Roman"/>
          <w:b w:val="false"/>
          <w:i w:val="false"/>
          <w:color w:val="000000"/>
          <w:sz w:val="28"/>
        </w:rPr>
        <w:t>
      Сайлау учаскесінің шекаралары: 8 шағынауданы: 1, 2, 3, 3А, 4, 5, 6, 7, 7А, 8, 8А, 9, 10, 11, 37, 39, 46, 87; Алтынсарин даңғылы: 8.</w:t>
      </w:r>
    </w:p>
    <w:bookmarkEnd w:id="90"/>
    <w:bookmarkStart w:name="z107" w:id="91"/>
    <w:p>
      <w:pPr>
        <w:spacing w:after="0"/>
        <w:ind w:left="0"/>
        <w:jc w:val="both"/>
      </w:pPr>
      <w:r>
        <w:rPr>
          <w:rFonts w:ascii="Times New Roman"/>
          <w:b w:val="false"/>
          <w:i w:val="false"/>
          <w:color w:val="000000"/>
          <w:sz w:val="28"/>
        </w:rPr>
        <w:t>
      № 150 сайлау учаскесі</w:t>
      </w:r>
    </w:p>
    <w:bookmarkEnd w:id="91"/>
    <w:bookmarkStart w:name="z108" w:id="92"/>
    <w:p>
      <w:pPr>
        <w:spacing w:after="0"/>
        <w:ind w:left="0"/>
        <w:jc w:val="both"/>
      </w:pPr>
      <w:r>
        <w:rPr>
          <w:rFonts w:ascii="Times New Roman"/>
          <w:b w:val="false"/>
          <w:i w:val="false"/>
          <w:color w:val="000000"/>
          <w:sz w:val="28"/>
        </w:rPr>
        <w:t>
      Орталығы: Алматы қаласы, 8 шағынаудан, 45, Алматы қаласы Білім басқармасының "№ 119 мектеп-лицейі" коммуналдық мемлекеттік мекемесінің ғимараты.</w:t>
      </w:r>
    </w:p>
    <w:bookmarkEnd w:id="92"/>
    <w:bookmarkStart w:name="z109" w:id="93"/>
    <w:p>
      <w:pPr>
        <w:spacing w:after="0"/>
        <w:ind w:left="0"/>
        <w:jc w:val="both"/>
      </w:pPr>
      <w:r>
        <w:rPr>
          <w:rFonts w:ascii="Times New Roman"/>
          <w:b w:val="false"/>
          <w:i w:val="false"/>
          <w:color w:val="000000"/>
          <w:sz w:val="28"/>
        </w:rPr>
        <w:t>
      Сайлау учаскесінің шекаралары: 8 шағынауданы: 14, 15, 16, 17, 18, 18А, 19, 20, 41, 41А, 41/6, 72, 72А, 74, 86; Сәтбаев көшесі: 145/1; Щепетков көшесі: 122, 124, 126А, 126, 127, 128, 130, 131, 131Б, 132, 133, 133А-135, 134, 134А, 134Г, 135, 135/1, 140, 140А.</w:t>
      </w:r>
    </w:p>
    <w:bookmarkEnd w:id="93"/>
    <w:bookmarkStart w:name="z110" w:id="94"/>
    <w:p>
      <w:pPr>
        <w:spacing w:after="0"/>
        <w:ind w:left="0"/>
        <w:jc w:val="both"/>
      </w:pPr>
      <w:r>
        <w:rPr>
          <w:rFonts w:ascii="Times New Roman"/>
          <w:b w:val="false"/>
          <w:i w:val="false"/>
          <w:color w:val="000000"/>
          <w:sz w:val="28"/>
        </w:rPr>
        <w:t>
      № 151 сайлау учаскесі</w:t>
      </w:r>
    </w:p>
    <w:bookmarkEnd w:id="94"/>
    <w:bookmarkStart w:name="z111" w:id="95"/>
    <w:p>
      <w:pPr>
        <w:spacing w:after="0"/>
        <w:ind w:left="0"/>
        <w:jc w:val="both"/>
      </w:pPr>
      <w:r>
        <w:rPr>
          <w:rFonts w:ascii="Times New Roman"/>
          <w:b w:val="false"/>
          <w:i w:val="false"/>
          <w:color w:val="000000"/>
          <w:sz w:val="28"/>
        </w:rPr>
        <w:t>
      Орталығы: Алматы қаласы, 12 шағынаудан, 18, Алматы қаласы Білім басқармасының "№9 жалпы білім беретін мектеп" коммуналдық мемлекеттік мекемесінің ғимараты.</w:t>
      </w:r>
    </w:p>
    <w:bookmarkEnd w:id="95"/>
    <w:bookmarkStart w:name="z112" w:id="96"/>
    <w:p>
      <w:pPr>
        <w:spacing w:after="0"/>
        <w:ind w:left="0"/>
        <w:jc w:val="both"/>
      </w:pPr>
      <w:r>
        <w:rPr>
          <w:rFonts w:ascii="Times New Roman"/>
          <w:b w:val="false"/>
          <w:i w:val="false"/>
          <w:color w:val="000000"/>
          <w:sz w:val="28"/>
        </w:rPr>
        <w:t>
      Сайлау учаскесінің шекаралары: 12 шағынауданы: 1, 1/1, 2, 3, 4, 5, 5А, 5Б, 5В, 6, 7, 8, 11, 12, 13, 14, 15, 15А, 16, 22/2, 26;</w:t>
      </w:r>
    </w:p>
    <w:bookmarkEnd w:id="96"/>
    <w:bookmarkStart w:name="z113" w:id="97"/>
    <w:p>
      <w:pPr>
        <w:spacing w:after="0"/>
        <w:ind w:left="0"/>
        <w:jc w:val="both"/>
      </w:pPr>
      <w:r>
        <w:rPr>
          <w:rFonts w:ascii="Times New Roman"/>
          <w:b w:val="false"/>
          <w:i w:val="false"/>
          <w:color w:val="000000"/>
          <w:sz w:val="28"/>
        </w:rPr>
        <w:t>
      № 152 сайлау учаскесі</w:t>
      </w:r>
    </w:p>
    <w:bookmarkEnd w:id="97"/>
    <w:bookmarkStart w:name="z114" w:id="98"/>
    <w:p>
      <w:pPr>
        <w:spacing w:after="0"/>
        <w:ind w:left="0"/>
        <w:jc w:val="both"/>
      </w:pPr>
      <w:r>
        <w:rPr>
          <w:rFonts w:ascii="Times New Roman"/>
          <w:b w:val="false"/>
          <w:i w:val="false"/>
          <w:color w:val="000000"/>
          <w:sz w:val="28"/>
        </w:rPr>
        <w:t>
      Орталығы: Алматы қаласы, 12 шағынаудан, 18, Алматы қаласы Білім басқармасының "№9 жалпы білім беретін мектеп" коммуналдық мемлекеттік мекемесінің ғимараты.</w:t>
      </w:r>
    </w:p>
    <w:bookmarkEnd w:id="98"/>
    <w:bookmarkStart w:name="z115" w:id="99"/>
    <w:p>
      <w:pPr>
        <w:spacing w:after="0"/>
        <w:ind w:left="0"/>
        <w:jc w:val="both"/>
      </w:pPr>
      <w:r>
        <w:rPr>
          <w:rFonts w:ascii="Times New Roman"/>
          <w:b w:val="false"/>
          <w:i w:val="false"/>
          <w:color w:val="000000"/>
          <w:sz w:val="28"/>
        </w:rPr>
        <w:t>
      Сайлау учаскесінің шекаралары: 10А шағынауданы: 1, 5, 6, 7, 8, 8А, 9, 10, 11, 12, 13, 14, 15, 16, 17, 18, 19, 20, 21, 22.</w:t>
      </w:r>
    </w:p>
    <w:bookmarkEnd w:id="99"/>
    <w:bookmarkStart w:name="z116" w:id="100"/>
    <w:p>
      <w:pPr>
        <w:spacing w:after="0"/>
        <w:ind w:left="0"/>
        <w:jc w:val="both"/>
      </w:pPr>
      <w:r>
        <w:rPr>
          <w:rFonts w:ascii="Times New Roman"/>
          <w:b w:val="false"/>
          <w:i w:val="false"/>
          <w:color w:val="000000"/>
          <w:sz w:val="28"/>
        </w:rPr>
        <w:t>
      № 153 сайлау учаскесі</w:t>
      </w:r>
    </w:p>
    <w:bookmarkEnd w:id="100"/>
    <w:bookmarkStart w:name="z117" w:id="101"/>
    <w:p>
      <w:pPr>
        <w:spacing w:after="0"/>
        <w:ind w:left="0"/>
        <w:jc w:val="both"/>
      </w:pPr>
      <w:r>
        <w:rPr>
          <w:rFonts w:ascii="Times New Roman"/>
          <w:b w:val="false"/>
          <w:i w:val="false"/>
          <w:color w:val="000000"/>
          <w:sz w:val="28"/>
        </w:rPr>
        <w:t>
      Орталығы: Алматы қаласы, 6 шағынаудан, 63, Алматы қаласы Білім басқармасының "Ғабит Мүсірепов атындағы №86 мектеп-гимназиясы" коммуналдық мемлекеттік мекемесінің ғимараты.</w:t>
      </w:r>
    </w:p>
    <w:bookmarkEnd w:id="101"/>
    <w:bookmarkStart w:name="z118" w:id="102"/>
    <w:p>
      <w:pPr>
        <w:spacing w:after="0"/>
        <w:ind w:left="0"/>
        <w:jc w:val="both"/>
      </w:pPr>
      <w:r>
        <w:rPr>
          <w:rFonts w:ascii="Times New Roman"/>
          <w:b w:val="false"/>
          <w:i w:val="false"/>
          <w:color w:val="000000"/>
          <w:sz w:val="28"/>
        </w:rPr>
        <w:t>
      Сайлау учаскесінің шекаралары: 6 шағынауданы: 1А, 23, 24, 25, 26, 26А, 27, 28, 29, 30, 31, 32, 33, 34, 35, 36, 36Б, 37, 38, 39, 40, 41, 42, 43, 44, 45, 45А; 10А шағынауданы: 2, 3, 4; 12 шағынауданы: 9, 9/1, 10.</w:t>
      </w:r>
    </w:p>
    <w:bookmarkEnd w:id="102"/>
    <w:bookmarkStart w:name="z119" w:id="103"/>
    <w:p>
      <w:pPr>
        <w:spacing w:after="0"/>
        <w:ind w:left="0"/>
        <w:jc w:val="both"/>
      </w:pPr>
      <w:r>
        <w:rPr>
          <w:rFonts w:ascii="Times New Roman"/>
          <w:b w:val="false"/>
          <w:i w:val="false"/>
          <w:color w:val="000000"/>
          <w:sz w:val="28"/>
        </w:rPr>
        <w:t>
      № 154 сайлау учаскесі</w:t>
      </w:r>
    </w:p>
    <w:bookmarkEnd w:id="103"/>
    <w:bookmarkStart w:name="z120" w:id="104"/>
    <w:p>
      <w:pPr>
        <w:spacing w:after="0"/>
        <w:ind w:left="0"/>
        <w:jc w:val="both"/>
      </w:pPr>
      <w:r>
        <w:rPr>
          <w:rFonts w:ascii="Times New Roman"/>
          <w:b w:val="false"/>
          <w:i w:val="false"/>
          <w:color w:val="000000"/>
          <w:sz w:val="28"/>
        </w:rPr>
        <w:t>
      Орталығы: Алматы қаласы, 6 шағынаудан, 51, Алматы қаласы Білім басқармасының "№113 мектеп-гимназиясы" коммуналдық мемлекеттік мекемесінің ғимараты.</w:t>
      </w:r>
    </w:p>
    <w:bookmarkEnd w:id="104"/>
    <w:bookmarkStart w:name="z121" w:id="105"/>
    <w:p>
      <w:pPr>
        <w:spacing w:after="0"/>
        <w:ind w:left="0"/>
        <w:jc w:val="both"/>
      </w:pPr>
      <w:r>
        <w:rPr>
          <w:rFonts w:ascii="Times New Roman"/>
          <w:b w:val="false"/>
          <w:i w:val="false"/>
          <w:color w:val="000000"/>
          <w:sz w:val="28"/>
        </w:rPr>
        <w:t>
      Сайлау учаскесінің шекаралары: 7 шағынауданы: 1, 2, 3, 4, 14, 15, 16, 17, 18, 19, 20, 21, 22, 23, 24, 35, 36, 37.</w:t>
      </w:r>
    </w:p>
    <w:bookmarkEnd w:id="105"/>
    <w:bookmarkStart w:name="z122" w:id="106"/>
    <w:p>
      <w:pPr>
        <w:spacing w:after="0"/>
        <w:ind w:left="0"/>
        <w:jc w:val="both"/>
      </w:pPr>
      <w:r>
        <w:rPr>
          <w:rFonts w:ascii="Times New Roman"/>
          <w:b w:val="false"/>
          <w:i w:val="false"/>
          <w:color w:val="000000"/>
          <w:sz w:val="28"/>
        </w:rPr>
        <w:t>
      № 155 сайлау учаскесі</w:t>
      </w:r>
    </w:p>
    <w:bookmarkEnd w:id="106"/>
    <w:bookmarkStart w:name="z123" w:id="107"/>
    <w:p>
      <w:pPr>
        <w:spacing w:after="0"/>
        <w:ind w:left="0"/>
        <w:jc w:val="both"/>
      </w:pPr>
      <w:r>
        <w:rPr>
          <w:rFonts w:ascii="Times New Roman"/>
          <w:b w:val="false"/>
          <w:i w:val="false"/>
          <w:color w:val="000000"/>
          <w:sz w:val="28"/>
        </w:rPr>
        <w:t>
      Орталығы: Алматы қаласы, 6 шағынаудан, 51, Алматы қаласы Білім басқармасының "№113 мектеп-гимназиясы" коммуналдық мемлекеттік мекемесінің ғимараты.</w:t>
      </w:r>
    </w:p>
    <w:bookmarkEnd w:id="107"/>
    <w:bookmarkStart w:name="z124" w:id="108"/>
    <w:p>
      <w:pPr>
        <w:spacing w:after="0"/>
        <w:ind w:left="0"/>
        <w:jc w:val="both"/>
      </w:pPr>
      <w:r>
        <w:rPr>
          <w:rFonts w:ascii="Times New Roman"/>
          <w:b w:val="false"/>
          <w:i w:val="false"/>
          <w:color w:val="000000"/>
          <w:sz w:val="28"/>
        </w:rPr>
        <w:t>
      Сайлау учаскесінің шекаралары: 6 шағынауданы: 4, 5, 6, 7, 8, 9, 10А, 11, 12, 13, 14, 15, 16, 17, 17А, 18, 18А, 19, 19А, 20, 21, 22, 46, 48, 50.</w:t>
      </w:r>
    </w:p>
    <w:bookmarkEnd w:id="108"/>
    <w:bookmarkStart w:name="z125" w:id="109"/>
    <w:p>
      <w:pPr>
        <w:spacing w:after="0"/>
        <w:ind w:left="0"/>
        <w:jc w:val="both"/>
      </w:pPr>
      <w:r>
        <w:rPr>
          <w:rFonts w:ascii="Times New Roman"/>
          <w:b w:val="false"/>
          <w:i w:val="false"/>
          <w:color w:val="000000"/>
          <w:sz w:val="28"/>
        </w:rPr>
        <w:t>
      № 156 сайлау учаскесі</w:t>
      </w:r>
    </w:p>
    <w:bookmarkEnd w:id="109"/>
    <w:bookmarkStart w:name="z126" w:id="110"/>
    <w:p>
      <w:pPr>
        <w:spacing w:after="0"/>
        <w:ind w:left="0"/>
        <w:jc w:val="both"/>
      </w:pPr>
      <w:r>
        <w:rPr>
          <w:rFonts w:ascii="Times New Roman"/>
          <w:b w:val="false"/>
          <w:i w:val="false"/>
          <w:color w:val="000000"/>
          <w:sz w:val="28"/>
        </w:rPr>
        <w:t>
      Орталығы: Алматы қаласы, 6 шағынаудан, 63, Алматы қаласы Білім басқармасының "Ғабит Мүсірепов атындағы №86 мектеп-гимназиясы" коммуналдық мемлекеттік мекемесінің ғимараты.</w:t>
      </w:r>
    </w:p>
    <w:bookmarkEnd w:id="110"/>
    <w:bookmarkStart w:name="z127" w:id="111"/>
    <w:p>
      <w:pPr>
        <w:spacing w:after="0"/>
        <w:ind w:left="0"/>
        <w:jc w:val="both"/>
      </w:pPr>
      <w:r>
        <w:rPr>
          <w:rFonts w:ascii="Times New Roman"/>
          <w:b w:val="false"/>
          <w:i w:val="false"/>
          <w:color w:val="000000"/>
          <w:sz w:val="28"/>
        </w:rPr>
        <w:t>
      Сайлау учаскесінің шекаралары: 6 шағынауданы: 1, 2, 3, 3А, 3Б, 10, 53, 55, 56, 57, 58, 59, 61, 63; 7 шағынауданы: 5, 6, 7, 8, 9, 10, 11, 12, 13, 19А.</w:t>
      </w:r>
    </w:p>
    <w:bookmarkEnd w:id="111"/>
    <w:bookmarkStart w:name="z128" w:id="112"/>
    <w:p>
      <w:pPr>
        <w:spacing w:after="0"/>
        <w:ind w:left="0"/>
        <w:jc w:val="both"/>
      </w:pPr>
      <w:r>
        <w:rPr>
          <w:rFonts w:ascii="Times New Roman"/>
          <w:b w:val="false"/>
          <w:i w:val="false"/>
          <w:color w:val="000000"/>
          <w:sz w:val="28"/>
        </w:rPr>
        <w:t>
      № 157 сайлау учаскесі</w:t>
      </w:r>
    </w:p>
    <w:bookmarkEnd w:id="112"/>
    <w:bookmarkStart w:name="z129" w:id="113"/>
    <w:p>
      <w:pPr>
        <w:spacing w:after="0"/>
        <w:ind w:left="0"/>
        <w:jc w:val="both"/>
      </w:pPr>
      <w:r>
        <w:rPr>
          <w:rFonts w:ascii="Times New Roman"/>
          <w:b w:val="false"/>
          <w:i w:val="false"/>
          <w:color w:val="000000"/>
          <w:sz w:val="28"/>
        </w:rPr>
        <w:t>
      Орталығы: Алматы қаласы, 5 шағынаудан, 8Б, Алматы қаласы Білім басқармасының "№27 мектеп-гимназиясы" коммуналдық мемлекеттік мекемесінің ғимараты.</w:t>
      </w:r>
    </w:p>
    <w:bookmarkEnd w:id="113"/>
    <w:bookmarkStart w:name="z130" w:id="114"/>
    <w:p>
      <w:pPr>
        <w:spacing w:after="0"/>
        <w:ind w:left="0"/>
        <w:jc w:val="both"/>
      </w:pPr>
      <w:r>
        <w:rPr>
          <w:rFonts w:ascii="Times New Roman"/>
          <w:b w:val="false"/>
          <w:i w:val="false"/>
          <w:color w:val="000000"/>
          <w:sz w:val="28"/>
        </w:rPr>
        <w:t>
      Сайлау учаскесінің шекаралары: 5 шағынауданы: 1, 2, 2А, 3, 4, 4А, 5, 5А, 6; 2 шағынауданы: 43, 44, 45, 46, 47, 48, 48А, 49, 50, 51, 52, 52А, 55.</w:t>
      </w:r>
    </w:p>
    <w:bookmarkEnd w:id="114"/>
    <w:bookmarkStart w:name="z131" w:id="115"/>
    <w:p>
      <w:pPr>
        <w:spacing w:after="0"/>
        <w:ind w:left="0"/>
        <w:jc w:val="both"/>
      </w:pPr>
      <w:r>
        <w:rPr>
          <w:rFonts w:ascii="Times New Roman"/>
          <w:b w:val="false"/>
          <w:i w:val="false"/>
          <w:color w:val="000000"/>
          <w:sz w:val="28"/>
        </w:rPr>
        <w:t>
      № 158 сайлау учаскесі</w:t>
      </w:r>
    </w:p>
    <w:bookmarkEnd w:id="115"/>
    <w:bookmarkStart w:name="z132" w:id="116"/>
    <w:p>
      <w:pPr>
        <w:spacing w:after="0"/>
        <w:ind w:left="0"/>
        <w:jc w:val="both"/>
      </w:pPr>
      <w:r>
        <w:rPr>
          <w:rFonts w:ascii="Times New Roman"/>
          <w:b w:val="false"/>
          <w:i w:val="false"/>
          <w:color w:val="000000"/>
          <w:sz w:val="28"/>
        </w:rPr>
        <w:t>
      Орталығы: Алматы қаласы, 5 шағынаудан, 8Б, Алматы қаласы Білім басқармасының "№27 мектеп-гимназиясы" коммуналдық мемлекеттік мекемесінің ғимараты.</w:t>
      </w:r>
    </w:p>
    <w:bookmarkEnd w:id="116"/>
    <w:bookmarkStart w:name="z133" w:id="117"/>
    <w:p>
      <w:pPr>
        <w:spacing w:after="0"/>
        <w:ind w:left="0"/>
        <w:jc w:val="both"/>
      </w:pPr>
      <w:r>
        <w:rPr>
          <w:rFonts w:ascii="Times New Roman"/>
          <w:b w:val="false"/>
          <w:i w:val="false"/>
          <w:color w:val="000000"/>
          <w:sz w:val="28"/>
        </w:rPr>
        <w:t>
      Сайлау учаскесінің шекаралары: 5 шағынауданы: 7, 8, 9, 10, 11, 12, 13, 14, 15, 16, 17, 17А, 18, 19, 19А, 20, 21, 22, 23, 29, 31, 32, 45А.</w:t>
      </w:r>
    </w:p>
    <w:bookmarkEnd w:id="117"/>
    <w:bookmarkStart w:name="z134" w:id="118"/>
    <w:p>
      <w:pPr>
        <w:spacing w:after="0"/>
        <w:ind w:left="0"/>
        <w:jc w:val="both"/>
      </w:pPr>
      <w:r>
        <w:rPr>
          <w:rFonts w:ascii="Times New Roman"/>
          <w:b w:val="false"/>
          <w:i w:val="false"/>
          <w:color w:val="000000"/>
          <w:sz w:val="28"/>
        </w:rPr>
        <w:t>
      № 159 сайлау учаскесі</w:t>
      </w:r>
    </w:p>
    <w:bookmarkEnd w:id="118"/>
    <w:bookmarkStart w:name="z135" w:id="119"/>
    <w:p>
      <w:pPr>
        <w:spacing w:after="0"/>
        <w:ind w:left="0"/>
        <w:jc w:val="both"/>
      </w:pPr>
      <w:r>
        <w:rPr>
          <w:rFonts w:ascii="Times New Roman"/>
          <w:b w:val="false"/>
          <w:i w:val="false"/>
          <w:color w:val="000000"/>
          <w:sz w:val="28"/>
        </w:rPr>
        <w:t>
      Орталығы: Алматы қаласы, 5 шағынаудан, 49А, Алматы қаласы Білім басқармасының "№6 мектеп-гимназиясы" коммуналдық мемлекеттік мекемесінің ғимараты.</w:t>
      </w:r>
    </w:p>
    <w:bookmarkEnd w:id="119"/>
    <w:bookmarkStart w:name="z136" w:id="120"/>
    <w:p>
      <w:pPr>
        <w:spacing w:after="0"/>
        <w:ind w:left="0"/>
        <w:jc w:val="both"/>
      </w:pPr>
      <w:r>
        <w:rPr>
          <w:rFonts w:ascii="Times New Roman"/>
          <w:b w:val="false"/>
          <w:i w:val="false"/>
          <w:color w:val="000000"/>
          <w:sz w:val="28"/>
        </w:rPr>
        <w:t>
      Сайлау учаскесінің шекаралары: 5 шағынауданы: 21А, 24, 25, 26, 27, 28, 28А, 30, 33, 34, 35, 36, 37, 38, 39, 40, 41, 42, 43, 44.</w:t>
      </w:r>
    </w:p>
    <w:bookmarkEnd w:id="120"/>
    <w:bookmarkStart w:name="z137" w:id="121"/>
    <w:p>
      <w:pPr>
        <w:spacing w:after="0"/>
        <w:ind w:left="0"/>
        <w:jc w:val="both"/>
      </w:pPr>
      <w:r>
        <w:rPr>
          <w:rFonts w:ascii="Times New Roman"/>
          <w:b w:val="false"/>
          <w:i w:val="false"/>
          <w:color w:val="000000"/>
          <w:sz w:val="28"/>
        </w:rPr>
        <w:t>
      № 160 сайлау учаскесі</w:t>
      </w:r>
    </w:p>
    <w:bookmarkEnd w:id="121"/>
    <w:bookmarkStart w:name="z138" w:id="122"/>
    <w:p>
      <w:pPr>
        <w:spacing w:after="0"/>
        <w:ind w:left="0"/>
        <w:jc w:val="both"/>
      </w:pPr>
      <w:r>
        <w:rPr>
          <w:rFonts w:ascii="Times New Roman"/>
          <w:b w:val="false"/>
          <w:i w:val="false"/>
          <w:color w:val="000000"/>
          <w:sz w:val="28"/>
        </w:rPr>
        <w:t>
      Орталығы: Алматы қаласы, 2 шағынаудан, 59, Алматы қаласы Білім басқармасының "№104 жалпы білім беретін мектеп" коммуналдық мемлекеттік мекемесінің ғимараты.</w:t>
      </w:r>
    </w:p>
    <w:bookmarkEnd w:id="122"/>
    <w:bookmarkStart w:name="z139" w:id="123"/>
    <w:p>
      <w:pPr>
        <w:spacing w:after="0"/>
        <w:ind w:left="0"/>
        <w:jc w:val="both"/>
      </w:pPr>
      <w:r>
        <w:rPr>
          <w:rFonts w:ascii="Times New Roman"/>
          <w:b w:val="false"/>
          <w:i w:val="false"/>
          <w:color w:val="000000"/>
          <w:sz w:val="28"/>
        </w:rPr>
        <w:t>
      Сайлау учаскесінің шекаралары: 2 шағынауданы: 1, 2, 3, 4, 5, 6, 6А, 7, 8, 9, 9А, 10, 10А, 11, 12, 13, 14, 14А, 15, 16, 17, 18, 19, 20, 20А, 21, 22, 23А.</w:t>
      </w:r>
    </w:p>
    <w:bookmarkEnd w:id="123"/>
    <w:bookmarkStart w:name="z140" w:id="124"/>
    <w:p>
      <w:pPr>
        <w:spacing w:after="0"/>
        <w:ind w:left="0"/>
        <w:jc w:val="both"/>
      </w:pPr>
      <w:r>
        <w:rPr>
          <w:rFonts w:ascii="Times New Roman"/>
          <w:b w:val="false"/>
          <w:i w:val="false"/>
          <w:color w:val="000000"/>
          <w:sz w:val="28"/>
        </w:rPr>
        <w:t>
      № 161 сайлау учаскесі</w:t>
      </w:r>
    </w:p>
    <w:bookmarkEnd w:id="124"/>
    <w:bookmarkStart w:name="z141" w:id="125"/>
    <w:p>
      <w:pPr>
        <w:spacing w:after="0"/>
        <w:ind w:left="0"/>
        <w:jc w:val="both"/>
      </w:pPr>
      <w:r>
        <w:rPr>
          <w:rFonts w:ascii="Times New Roman"/>
          <w:b w:val="false"/>
          <w:i w:val="false"/>
          <w:color w:val="000000"/>
          <w:sz w:val="28"/>
        </w:rPr>
        <w:t>
      Орталығы: Алматы қаласы, 2 шағынаудан, 59, Алматы қаласы Білім басқармасының "№104 жалпы білім беретін мектеп" коммуналдық мемлекеттік мекемесінің ғимараты.</w:t>
      </w:r>
    </w:p>
    <w:bookmarkEnd w:id="125"/>
    <w:bookmarkStart w:name="z142" w:id="126"/>
    <w:p>
      <w:pPr>
        <w:spacing w:after="0"/>
        <w:ind w:left="0"/>
        <w:jc w:val="both"/>
      </w:pPr>
      <w:r>
        <w:rPr>
          <w:rFonts w:ascii="Times New Roman"/>
          <w:b w:val="false"/>
          <w:i w:val="false"/>
          <w:color w:val="000000"/>
          <w:sz w:val="28"/>
        </w:rPr>
        <w:t>
      Сайлау учаскесінің шекаралары: 2 шағынауданы: 23, 24, 25, 26, 27, 28, 29, 30, 31, 32, 33, 34, 35, 36, 37, 38, 38А, 38В, 40, 40Г, 41, 42.</w:t>
      </w:r>
    </w:p>
    <w:bookmarkEnd w:id="126"/>
    <w:bookmarkStart w:name="z143" w:id="127"/>
    <w:p>
      <w:pPr>
        <w:spacing w:after="0"/>
        <w:ind w:left="0"/>
        <w:jc w:val="both"/>
      </w:pPr>
      <w:r>
        <w:rPr>
          <w:rFonts w:ascii="Times New Roman"/>
          <w:b w:val="false"/>
          <w:i w:val="false"/>
          <w:color w:val="000000"/>
          <w:sz w:val="28"/>
        </w:rPr>
        <w:t>
      № 162 сайлау учаскесі</w:t>
      </w:r>
    </w:p>
    <w:bookmarkEnd w:id="127"/>
    <w:bookmarkStart w:name="z144" w:id="128"/>
    <w:p>
      <w:pPr>
        <w:spacing w:after="0"/>
        <w:ind w:left="0"/>
        <w:jc w:val="both"/>
      </w:pPr>
      <w:r>
        <w:rPr>
          <w:rFonts w:ascii="Times New Roman"/>
          <w:b w:val="false"/>
          <w:i w:val="false"/>
          <w:color w:val="000000"/>
          <w:sz w:val="28"/>
        </w:rPr>
        <w:t>
      Орталығы: Алматы қаласы, 2 шағынаудан, 54, Алматы қаласы Қоғамдық денсаулық басқармасының "№2 қалалық балалар клиникалық ауруханасы" шаруашылық жүргізу құқығындағы коммуналдық мемлекеттік кәсіпорнының ғимараты.</w:t>
      </w:r>
    </w:p>
    <w:bookmarkEnd w:id="128"/>
    <w:bookmarkStart w:name="z145" w:id="129"/>
    <w:p>
      <w:pPr>
        <w:spacing w:after="0"/>
        <w:ind w:left="0"/>
        <w:jc w:val="both"/>
      </w:pPr>
      <w:r>
        <w:rPr>
          <w:rFonts w:ascii="Times New Roman"/>
          <w:b w:val="false"/>
          <w:i w:val="false"/>
          <w:color w:val="000000"/>
          <w:sz w:val="28"/>
        </w:rPr>
        <w:t>
      Сайлау учаскесінің шекаралары: жабық.</w:t>
      </w:r>
    </w:p>
    <w:bookmarkEnd w:id="129"/>
    <w:bookmarkStart w:name="z146" w:id="130"/>
    <w:p>
      <w:pPr>
        <w:spacing w:after="0"/>
        <w:ind w:left="0"/>
        <w:jc w:val="both"/>
      </w:pPr>
      <w:r>
        <w:rPr>
          <w:rFonts w:ascii="Times New Roman"/>
          <w:b w:val="false"/>
          <w:i w:val="false"/>
          <w:color w:val="000000"/>
          <w:sz w:val="28"/>
        </w:rPr>
        <w:t>
      № 163 сайлау учаскесі</w:t>
      </w:r>
    </w:p>
    <w:bookmarkEnd w:id="130"/>
    <w:bookmarkStart w:name="z147" w:id="131"/>
    <w:p>
      <w:pPr>
        <w:spacing w:after="0"/>
        <w:ind w:left="0"/>
        <w:jc w:val="both"/>
      </w:pPr>
      <w:r>
        <w:rPr>
          <w:rFonts w:ascii="Times New Roman"/>
          <w:b w:val="false"/>
          <w:i w:val="false"/>
          <w:color w:val="000000"/>
          <w:sz w:val="28"/>
        </w:rPr>
        <w:t>
      Орталығы: Алматы қаласы, 5 шағынаудан, 49А, Алматы қаласы Білім басқармасының "№6 мектеп-гимназиясы" коммуналдық мемлекеттік мекемесінің ғимараты.</w:t>
      </w:r>
    </w:p>
    <w:bookmarkEnd w:id="131"/>
    <w:bookmarkStart w:name="z148" w:id="132"/>
    <w:p>
      <w:pPr>
        <w:spacing w:after="0"/>
        <w:ind w:left="0"/>
        <w:jc w:val="both"/>
      </w:pPr>
      <w:r>
        <w:rPr>
          <w:rFonts w:ascii="Times New Roman"/>
          <w:b w:val="false"/>
          <w:i w:val="false"/>
          <w:color w:val="000000"/>
          <w:sz w:val="28"/>
        </w:rPr>
        <w:t>
      Сайлау учаскесінің шекаралары: "Сайран" шағынауданы: 1, 2, 2А, 2Б, 2В, 2Г, 2Д, 3, 4, 5, 6, 7, 8, 9, 10, 11, 11А, 13; Садовников көшесі: 180, 182, 184, 184А, 184Б, 186, 188, 190А, 192, 194/1.</w:t>
      </w:r>
    </w:p>
    <w:bookmarkEnd w:id="132"/>
    <w:bookmarkStart w:name="z149" w:id="133"/>
    <w:p>
      <w:pPr>
        <w:spacing w:after="0"/>
        <w:ind w:left="0"/>
        <w:jc w:val="both"/>
      </w:pPr>
      <w:r>
        <w:rPr>
          <w:rFonts w:ascii="Times New Roman"/>
          <w:b w:val="false"/>
          <w:i w:val="false"/>
          <w:color w:val="000000"/>
          <w:sz w:val="28"/>
        </w:rPr>
        <w:t>
      № 164 сайлау учаскесі</w:t>
      </w:r>
    </w:p>
    <w:bookmarkEnd w:id="133"/>
    <w:bookmarkStart w:name="z150" w:id="134"/>
    <w:p>
      <w:pPr>
        <w:spacing w:after="0"/>
        <w:ind w:left="0"/>
        <w:jc w:val="both"/>
      </w:pPr>
      <w:r>
        <w:rPr>
          <w:rFonts w:ascii="Times New Roman"/>
          <w:b w:val="false"/>
          <w:i w:val="false"/>
          <w:color w:val="000000"/>
          <w:sz w:val="28"/>
        </w:rPr>
        <w:t>
      Орталығы: Алматы қаласы, Жұбанов көшесі, 1А, "Алматы заң колледжі" бюджеттік емес коммерциялық емес мекемесінің ғимараты.</w:t>
      </w:r>
    </w:p>
    <w:bookmarkEnd w:id="134"/>
    <w:bookmarkStart w:name="z151" w:id="135"/>
    <w:p>
      <w:pPr>
        <w:spacing w:after="0"/>
        <w:ind w:left="0"/>
        <w:jc w:val="both"/>
      </w:pPr>
      <w:r>
        <w:rPr>
          <w:rFonts w:ascii="Times New Roman"/>
          <w:b w:val="false"/>
          <w:i w:val="false"/>
          <w:color w:val="000000"/>
          <w:sz w:val="28"/>
        </w:rPr>
        <w:t>
      Сайлау учаскесінің шекаралары: "Сайран" шағынауданы: 114, 116; Өтеген батыр көшесі: 11В,71А, 82, 82А, 84, 84А, 84Б, 84Г, 86, 88, 90, 92А, 92, 94, 96, 98, 100.</w:t>
      </w:r>
    </w:p>
    <w:bookmarkEnd w:id="135"/>
    <w:bookmarkStart w:name="z152" w:id="136"/>
    <w:p>
      <w:pPr>
        <w:spacing w:after="0"/>
        <w:ind w:left="0"/>
        <w:jc w:val="both"/>
      </w:pPr>
      <w:r>
        <w:rPr>
          <w:rFonts w:ascii="Times New Roman"/>
          <w:b w:val="false"/>
          <w:i w:val="false"/>
          <w:color w:val="000000"/>
          <w:sz w:val="28"/>
        </w:rPr>
        <w:t>
      № 165 сайлау учаскесі</w:t>
      </w:r>
    </w:p>
    <w:bookmarkEnd w:id="136"/>
    <w:bookmarkStart w:name="z153" w:id="137"/>
    <w:p>
      <w:pPr>
        <w:spacing w:after="0"/>
        <w:ind w:left="0"/>
        <w:jc w:val="both"/>
      </w:pPr>
      <w:r>
        <w:rPr>
          <w:rFonts w:ascii="Times New Roman"/>
          <w:b w:val="false"/>
          <w:i w:val="false"/>
          <w:color w:val="000000"/>
          <w:sz w:val="28"/>
        </w:rPr>
        <w:t>
      Орталығы: Алматы қаласы, "Тастақ-1" шағынауданы, Фуркат көшесі, 26А, Алматы қаласы білім басқармасының "Ілияс Жансүгіров атындағы №130 мектеп-гимназиясы" коммуналдық мемлекеттік мекемесінің ғимараты.</w:t>
      </w:r>
    </w:p>
    <w:bookmarkEnd w:id="137"/>
    <w:bookmarkStart w:name="z154" w:id="138"/>
    <w:p>
      <w:pPr>
        <w:spacing w:after="0"/>
        <w:ind w:left="0"/>
        <w:jc w:val="both"/>
      </w:pPr>
      <w:r>
        <w:rPr>
          <w:rFonts w:ascii="Times New Roman"/>
          <w:b w:val="false"/>
          <w:i w:val="false"/>
          <w:color w:val="000000"/>
          <w:sz w:val="28"/>
        </w:rPr>
        <w:t>
      Сайлау учаскесінің шекаралары: Фуркат көшесі: 5, 7, 11, 13/31, 13/31 корпус 1; "Тастак-1" шағынауданы: 11, 12, 13, 14, 15А, 15, 17, 18А, 18, 19А, 19, 20А, 20, 21, 24, 26; Ярмухамедов көшесі: 33, 35, 37, 37А, 39А, 43, 46А, 46, 50, 52, 53А, 54,56, 57; Райымбек батыр даңғылы: 442А, 454, 456, 456/7, 458, 458А, 466; Өтеген батыр көшесі: 6, 8, 10, 12, 12А, 14, 16, 18, 20, 22, 26, 28, 32, 34, 36, 38, 40А, 46, 50; Златоустовская көшесі: 1А, 3, 3А, 5А, 5, 6А, 6, 7, 7А, 8, 9, 9А, 11, 11А, 11Б, 13А, 15, 17Г, 17Б, 17/2, 17В; Чиколев көшесі: 2, 2А.</w:t>
      </w:r>
    </w:p>
    <w:bookmarkEnd w:id="138"/>
    <w:bookmarkStart w:name="z155" w:id="139"/>
    <w:p>
      <w:pPr>
        <w:spacing w:after="0"/>
        <w:ind w:left="0"/>
        <w:jc w:val="both"/>
      </w:pPr>
      <w:r>
        <w:rPr>
          <w:rFonts w:ascii="Times New Roman"/>
          <w:b w:val="false"/>
          <w:i w:val="false"/>
          <w:color w:val="000000"/>
          <w:sz w:val="28"/>
        </w:rPr>
        <w:t>
      № 166 сайлау учаскесі</w:t>
      </w:r>
    </w:p>
    <w:bookmarkEnd w:id="139"/>
    <w:bookmarkStart w:name="z156" w:id="140"/>
    <w:p>
      <w:pPr>
        <w:spacing w:after="0"/>
        <w:ind w:left="0"/>
        <w:jc w:val="both"/>
      </w:pPr>
      <w:r>
        <w:rPr>
          <w:rFonts w:ascii="Times New Roman"/>
          <w:b w:val="false"/>
          <w:i w:val="false"/>
          <w:color w:val="000000"/>
          <w:sz w:val="28"/>
        </w:rPr>
        <w:t>
      Орталығы: Алматы қаласы, "Тастақ-1" шағынауданы, 1В, Алматы қаласы білім басқармасының "Алматы мемлекеттік политехникалық колледжі" мемлекеттік коммуналдық қазыналық кәсіпорнының ғимараты.</w:t>
      </w:r>
    </w:p>
    <w:bookmarkEnd w:id="140"/>
    <w:bookmarkStart w:name="z157" w:id="141"/>
    <w:p>
      <w:pPr>
        <w:spacing w:after="0"/>
        <w:ind w:left="0"/>
        <w:jc w:val="both"/>
      </w:pPr>
      <w:r>
        <w:rPr>
          <w:rFonts w:ascii="Times New Roman"/>
          <w:b w:val="false"/>
          <w:i w:val="false"/>
          <w:color w:val="000000"/>
          <w:sz w:val="28"/>
        </w:rPr>
        <w:t>
      Сайлау учаскесінің шекаралары: Фуркат көшесі: 4; Райымбек батыр даңғылы: 348/1 корпус 1, 348/1 корпус 2, 348/1 корпус 3, 348/1 корпус 4, 348/1 корпус 5, 348/1 корпус 6, 348/1 корпус 7, 348/1 корпус 8, 348/1 корпус 9, 348/1 корпус 10, 348/1 корпус 11, 348/1 корпус 12, 432В, 348/4, 432, 348А;</w:t>
      </w:r>
    </w:p>
    <w:bookmarkEnd w:id="141"/>
    <w:bookmarkStart w:name="z158" w:id="142"/>
    <w:p>
      <w:pPr>
        <w:spacing w:after="0"/>
        <w:ind w:left="0"/>
        <w:jc w:val="both"/>
      </w:pPr>
      <w:r>
        <w:rPr>
          <w:rFonts w:ascii="Times New Roman"/>
          <w:b w:val="false"/>
          <w:i w:val="false"/>
          <w:color w:val="000000"/>
          <w:sz w:val="28"/>
        </w:rPr>
        <w:t>
      № 167 сайлау учаскесі</w:t>
      </w:r>
    </w:p>
    <w:bookmarkEnd w:id="142"/>
    <w:bookmarkStart w:name="z159" w:id="143"/>
    <w:p>
      <w:pPr>
        <w:spacing w:after="0"/>
        <w:ind w:left="0"/>
        <w:jc w:val="both"/>
      </w:pPr>
      <w:r>
        <w:rPr>
          <w:rFonts w:ascii="Times New Roman"/>
          <w:b w:val="false"/>
          <w:i w:val="false"/>
          <w:color w:val="000000"/>
          <w:sz w:val="28"/>
        </w:rPr>
        <w:t>
      Орталығы: Алматы қаласы, Қабдолов көшесі, 12, Алматы қаласы Білім басқармасының "Алматы технологиялық колледжі" мемлекеттік коммуналдық қазыналық кәсіпорнының ғимараты.</w:t>
      </w:r>
    </w:p>
    <w:bookmarkEnd w:id="143"/>
    <w:bookmarkStart w:name="z160" w:id="144"/>
    <w:p>
      <w:pPr>
        <w:spacing w:after="0"/>
        <w:ind w:left="0"/>
        <w:jc w:val="both"/>
      </w:pPr>
      <w:r>
        <w:rPr>
          <w:rFonts w:ascii="Times New Roman"/>
          <w:b w:val="false"/>
          <w:i w:val="false"/>
          <w:color w:val="000000"/>
          <w:sz w:val="28"/>
        </w:rPr>
        <w:t>
      Сайлау учаскесінің шекаралары: Жұбанов көшесі: 1, 3, 3А, 5; Қабдолов көшесі: 4, 6, 8, 10, 12, 14, 14 корпус 1, 14 корпус 2; "Сайран" шағынауданы: 118, 120; Өтеген батыр көшесі: 73, 102, 104, 106, 108, 110, 114.</w:t>
      </w:r>
    </w:p>
    <w:bookmarkEnd w:id="144"/>
    <w:bookmarkStart w:name="z161" w:id="145"/>
    <w:p>
      <w:pPr>
        <w:spacing w:after="0"/>
        <w:ind w:left="0"/>
        <w:jc w:val="both"/>
      </w:pPr>
      <w:r>
        <w:rPr>
          <w:rFonts w:ascii="Times New Roman"/>
          <w:b w:val="false"/>
          <w:i w:val="false"/>
          <w:color w:val="000000"/>
          <w:sz w:val="28"/>
        </w:rPr>
        <w:t>
      № 168 сайлау учаскесі</w:t>
      </w:r>
    </w:p>
    <w:bookmarkEnd w:id="145"/>
    <w:bookmarkStart w:name="z162" w:id="146"/>
    <w:p>
      <w:pPr>
        <w:spacing w:after="0"/>
        <w:ind w:left="0"/>
        <w:jc w:val="both"/>
      </w:pPr>
      <w:r>
        <w:rPr>
          <w:rFonts w:ascii="Times New Roman"/>
          <w:b w:val="false"/>
          <w:i w:val="false"/>
          <w:color w:val="000000"/>
          <w:sz w:val="28"/>
        </w:rPr>
        <w:t>
      Орталығы: Алматы қаласы, Төле би көшесі, 287Б, Алматы қаласы Білім басқармасының "Алматы автомобиль және сән индустриясы колледжі" коммуналдық мемлекеттік қазыналық кәсіпорнының ғимараты.</w:t>
      </w:r>
    </w:p>
    <w:bookmarkEnd w:id="146"/>
    <w:bookmarkStart w:name="z163" w:id="147"/>
    <w:p>
      <w:pPr>
        <w:spacing w:after="0"/>
        <w:ind w:left="0"/>
        <w:jc w:val="both"/>
      </w:pPr>
      <w:r>
        <w:rPr>
          <w:rFonts w:ascii="Times New Roman"/>
          <w:b w:val="false"/>
          <w:i w:val="false"/>
          <w:color w:val="000000"/>
          <w:sz w:val="28"/>
        </w:rPr>
        <w:t>
      Сайлау учаскесінің шекаралары: Райымбек батыр даңғылы: 474, 474Б, 478, 480, 480А, 482А, 482Б, 482В, 482Д, 482Е, 482/8, 482/9, 482/10, 484, 484А, 486, 486А, 488, 490, 490Б, 490/7, 490 корпус 1, 492, 494Б, 494В, 496, 502А, 504, 506; Саин көшесі: 4, 4/1, 4/2, 4/3, 4/4, 4/5; Төле би көшесі: 285/8, 285/8 корпус 1, 285/8 корпус 2, 285/8 корпус 3, 285/8 корпус 4, 285/8 корпус 5, 285/8 корпус 6, 285/8 корпус 7, 285/8 корпус 8, 285/8 корпус 9, 285/8 корпус 10, 285/8 корпус 11, 285/8 корпус 12, 285/8 корпус 13, 285/8 корпус 14, 285/8 корпус 15, 285/8 корпус 16, 285/8 корпус 17, 285/8 корпус 20, 287А, 287Б; Өтеген батыр көшесі: 3, 3А, 5А, 5Б, 5В, 5Д, 5Е, 5Н, 5/1, 5/3, 5/7, 5/9, 7, 7В, 7Г, 7Д, 7Е, 9, 9А, 29, 31, 31А, 33, 33А, 35, 37, 37Б, 37Ю, 39, 39А, 39/3, 41, 45, 49.</w:t>
      </w:r>
    </w:p>
    <w:bookmarkEnd w:id="147"/>
    <w:bookmarkStart w:name="z164" w:id="148"/>
    <w:p>
      <w:pPr>
        <w:spacing w:after="0"/>
        <w:ind w:left="0"/>
        <w:jc w:val="both"/>
      </w:pPr>
      <w:r>
        <w:rPr>
          <w:rFonts w:ascii="Times New Roman"/>
          <w:b w:val="false"/>
          <w:i w:val="false"/>
          <w:color w:val="000000"/>
          <w:sz w:val="28"/>
        </w:rPr>
        <w:t>
      № 169 сайлау учаскесі</w:t>
      </w:r>
    </w:p>
    <w:bookmarkEnd w:id="148"/>
    <w:bookmarkStart w:name="z165" w:id="149"/>
    <w:p>
      <w:pPr>
        <w:spacing w:after="0"/>
        <w:ind w:left="0"/>
        <w:jc w:val="both"/>
      </w:pPr>
      <w:r>
        <w:rPr>
          <w:rFonts w:ascii="Times New Roman"/>
          <w:b w:val="false"/>
          <w:i w:val="false"/>
          <w:color w:val="000000"/>
          <w:sz w:val="28"/>
        </w:rPr>
        <w:t>
      Орталығы: Алматы қаласы, Төле би көшесі, 303, "Дінмұхамед Қонаев атындағы колледж" жауапкершілігі шектеулі серіктестігінің ғимараты.</w:t>
      </w:r>
    </w:p>
    <w:bookmarkEnd w:id="149"/>
    <w:bookmarkStart w:name="z166" w:id="150"/>
    <w:p>
      <w:pPr>
        <w:spacing w:after="0"/>
        <w:ind w:left="0"/>
        <w:jc w:val="both"/>
      </w:pPr>
      <w:r>
        <w:rPr>
          <w:rFonts w:ascii="Times New Roman"/>
          <w:b w:val="false"/>
          <w:i w:val="false"/>
          <w:color w:val="000000"/>
          <w:sz w:val="28"/>
        </w:rPr>
        <w:t>
      Сайлау учаскесінің шекаралары: Саин көшесі: 2, 2А, 6, 8, 8А, 10, 12, 14, 14А, 14/1; Райымбек батыр даңғылы: 508,510,512.</w:t>
      </w:r>
    </w:p>
    <w:bookmarkEnd w:id="150"/>
    <w:bookmarkStart w:name="z167" w:id="151"/>
    <w:p>
      <w:pPr>
        <w:spacing w:after="0"/>
        <w:ind w:left="0"/>
        <w:jc w:val="both"/>
      </w:pPr>
      <w:r>
        <w:rPr>
          <w:rFonts w:ascii="Times New Roman"/>
          <w:b w:val="false"/>
          <w:i w:val="false"/>
          <w:color w:val="000000"/>
          <w:sz w:val="28"/>
        </w:rPr>
        <w:t>
      № 170 сайлау учаскесі</w:t>
      </w:r>
    </w:p>
    <w:bookmarkEnd w:id="151"/>
    <w:bookmarkStart w:name="z168" w:id="152"/>
    <w:p>
      <w:pPr>
        <w:spacing w:after="0"/>
        <w:ind w:left="0"/>
        <w:jc w:val="both"/>
      </w:pPr>
      <w:r>
        <w:rPr>
          <w:rFonts w:ascii="Times New Roman"/>
          <w:b w:val="false"/>
          <w:i w:val="false"/>
          <w:color w:val="000000"/>
          <w:sz w:val="28"/>
        </w:rPr>
        <w:t>
      Орталығы: Алматы қаласы, Саин көшесі, 32, Алматы қаласы Білім басқармасының "Алматы құрылыс-техникалық колледжі" мемлекеттік коммуналдық қазыналық кәсіпорнының ғимараты.</w:t>
      </w:r>
    </w:p>
    <w:bookmarkEnd w:id="152"/>
    <w:bookmarkStart w:name="z169" w:id="153"/>
    <w:p>
      <w:pPr>
        <w:spacing w:after="0"/>
        <w:ind w:left="0"/>
        <w:jc w:val="both"/>
      </w:pPr>
      <w:r>
        <w:rPr>
          <w:rFonts w:ascii="Times New Roman"/>
          <w:b w:val="false"/>
          <w:i w:val="false"/>
          <w:color w:val="000000"/>
          <w:sz w:val="28"/>
        </w:rPr>
        <w:t>
      Сайлау учаскесінің шекаралары: Жұбанов көшесі: 11, 13, 18; Саин көшесі: 16/1, 16/2, 18, 20, 20А, 20/1, 22, 24, 24/1, 26, 26/2, 28.</w:t>
      </w:r>
    </w:p>
    <w:bookmarkEnd w:id="153"/>
    <w:bookmarkStart w:name="z170" w:id="154"/>
    <w:p>
      <w:pPr>
        <w:spacing w:after="0"/>
        <w:ind w:left="0"/>
        <w:jc w:val="both"/>
      </w:pPr>
      <w:r>
        <w:rPr>
          <w:rFonts w:ascii="Times New Roman"/>
          <w:b w:val="false"/>
          <w:i w:val="false"/>
          <w:color w:val="000000"/>
          <w:sz w:val="28"/>
        </w:rPr>
        <w:t>
      № 171 сайлау учаскесі</w:t>
      </w:r>
    </w:p>
    <w:bookmarkEnd w:id="154"/>
    <w:bookmarkStart w:name="z171" w:id="155"/>
    <w:p>
      <w:pPr>
        <w:spacing w:after="0"/>
        <w:ind w:left="0"/>
        <w:jc w:val="both"/>
      </w:pPr>
      <w:r>
        <w:rPr>
          <w:rFonts w:ascii="Times New Roman"/>
          <w:b w:val="false"/>
          <w:i w:val="false"/>
          <w:color w:val="000000"/>
          <w:sz w:val="28"/>
        </w:rPr>
        <w:t>
      Орталығы: Алматы қаласы, Жұбанов көшесі, 11, Алматы қаласы Қоғамдық денсаулық басқармасының "Қалалық перинаталдық орталығы" шаруашылық жүргізу құқығындағы мемлекеттік коммуналдық кәсіпорнының ғимараты.</w:t>
      </w:r>
    </w:p>
    <w:bookmarkEnd w:id="155"/>
    <w:bookmarkStart w:name="z172" w:id="156"/>
    <w:p>
      <w:pPr>
        <w:spacing w:after="0"/>
        <w:ind w:left="0"/>
        <w:jc w:val="both"/>
      </w:pPr>
      <w:r>
        <w:rPr>
          <w:rFonts w:ascii="Times New Roman"/>
          <w:b w:val="false"/>
          <w:i w:val="false"/>
          <w:color w:val="000000"/>
          <w:sz w:val="28"/>
        </w:rPr>
        <w:t>
      Сайлау учаскесінің шекаралары: жабық.</w:t>
      </w:r>
    </w:p>
    <w:bookmarkEnd w:id="156"/>
    <w:bookmarkStart w:name="z173" w:id="157"/>
    <w:p>
      <w:pPr>
        <w:spacing w:after="0"/>
        <w:ind w:left="0"/>
        <w:jc w:val="both"/>
      </w:pPr>
      <w:r>
        <w:rPr>
          <w:rFonts w:ascii="Times New Roman"/>
          <w:b w:val="false"/>
          <w:i w:val="false"/>
          <w:color w:val="000000"/>
          <w:sz w:val="28"/>
        </w:rPr>
        <w:t>
      № 172 сайлау учаскесі</w:t>
      </w:r>
    </w:p>
    <w:bookmarkEnd w:id="157"/>
    <w:bookmarkStart w:name="z174" w:id="158"/>
    <w:p>
      <w:pPr>
        <w:spacing w:after="0"/>
        <w:ind w:left="0"/>
        <w:jc w:val="both"/>
      </w:pPr>
      <w:r>
        <w:rPr>
          <w:rFonts w:ascii="Times New Roman"/>
          <w:b w:val="false"/>
          <w:i w:val="false"/>
          <w:color w:val="000000"/>
          <w:sz w:val="28"/>
        </w:rPr>
        <w:t>
      Орталығы: Алматы қаласы, Қабдолов көшесі, 28, Алматы қаласы Қоғамдық денсаулық басқармасының "№5 Қалалық перзентхана" шаруашылық жүргізу құқығындағы мемлекеттік коммуналдық кәсіпорнының ғимараты.</w:t>
      </w:r>
    </w:p>
    <w:bookmarkEnd w:id="158"/>
    <w:bookmarkStart w:name="z175" w:id="159"/>
    <w:p>
      <w:pPr>
        <w:spacing w:after="0"/>
        <w:ind w:left="0"/>
        <w:jc w:val="both"/>
      </w:pPr>
      <w:r>
        <w:rPr>
          <w:rFonts w:ascii="Times New Roman"/>
          <w:b w:val="false"/>
          <w:i w:val="false"/>
          <w:color w:val="000000"/>
          <w:sz w:val="28"/>
        </w:rPr>
        <w:t>
      Сайлау учаскесінің шекаралары: жабық.</w:t>
      </w:r>
    </w:p>
    <w:bookmarkEnd w:id="159"/>
    <w:bookmarkStart w:name="z176" w:id="160"/>
    <w:p>
      <w:pPr>
        <w:spacing w:after="0"/>
        <w:ind w:left="0"/>
        <w:jc w:val="both"/>
      </w:pPr>
      <w:r>
        <w:rPr>
          <w:rFonts w:ascii="Times New Roman"/>
          <w:b w:val="false"/>
          <w:i w:val="false"/>
          <w:color w:val="000000"/>
          <w:sz w:val="28"/>
        </w:rPr>
        <w:t>
      № 173 сайлау учаскесі</w:t>
      </w:r>
    </w:p>
    <w:bookmarkEnd w:id="160"/>
    <w:bookmarkStart w:name="z177" w:id="161"/>
    <w:p>
      <w:pPr>
        <w:spacing w:after="0"/>
        <w:ind w:left="0"/>
        <w:jc w:val="both"/>
      </w:pPr>
      <w:r>
        <w:rPr>
          <w:rFonts w:ascii="Times New Roman"/>
          <w:b w:val="false"/>
          <w:i w:val="false"/>
          <w:color w:val="000000"/>
          <w:sz w:val="28"/>
        </w:rPr>
        <w:t>
      Орталығы: Алматы қаласы, Жұбанов көшесі, 68Б, Алматы қаласы Білім басқармасының "Арнайы білім беру ұйымы" коммуналдық мемлекеттік мекемесінің ғимараты.</w:t>
      </w:r>
    </w:p>
    <w:bookmarkEnd w:id="161"/>
    <w:bookmarkStart w:name="z178" w:id="162"/>
    <w:p>
      <w:pPr>
        <w:spacing w:after="0"/>
        <w:ind w:left="0"/>
        <w:jc w:val="both"/>
      </w:pPr>
      <w:r>
        <w:rPr>
          <w:rFonts w:ascii="Times New Roman"/>
          <w:b w:val="false"/>
          <w:i w:val="false"/>
          <w:color w:val="000000"/>
          <w:sz w:val="28"/>
        </w:rPr>
        <w:t>
      Сайлау учаскесінің шекаралары: Алтынсарин даңғылы: 1, 1/1, 1/2, 1/3; Жұбанов көшесі: 7, 7/1, 9, 68А; Қабдолов көшесі: 22; 1 шағынауданы: 18, 18А, 19, 20А, 61, 62, 63, 64, 65, 66, 67, 68, 68/3, 68/4.</w:t>
      </w:r>
    </w:p>
    <w:bookmarkEnd w:id="162"/>
    <w:bookmarkStart w:name="z179" w:id="163"/>
    <w:p>
      <w:pPr>
        <w:spacing w:after="0"/>
        <w:ind w:left="0"/>
        <w:jc w:val="both"/>
      </w:pPr>
      <w:r>
        <w:rPr>
          <w:rFonts w:ascii="Times New Roman"/>
          <w:b w:val="false"/>
          <w:i w:val="false"/>
          <w:color w:val="000000"/>
          <w:sz w:val="28"/>
        </w:rPr>
        <w:t>
      № 174 сайлау учаскесі</w:t>
      </w:r>
    </w:p>
    <w:bookmarkEnd w:id="163"/>
    <w:bookmarkStart w:name="z180" w:id="164"/>
    <w:p>
      <w:pPr>
        <w:spacing w:after="0"/>
        <w:ind w:left="0"/>
        <w:jc w:val="both"/>
      </w:pPr>
      <w:r>
        <w:rPr>
          <w:rFonts w:ascii="Times New Roman"/>
          <w:b w:val="false"/>
          <w:i w:val="false"/>
          <w:color w:val="000000"/>
          <w:sz w:val="28"/>
        </w:rPr>
        <w:t>
      Орталығы: Алматы қаласы, 1 шағынаудан, 37Б, Алматы қаласы Білім басқармасының "№111 мектеп-гимназиясы" коммуналдық мемлекеттік мекемесінің ғимараты.</w:t>
      </w:r>
    </w:p>
    <w:bookmarkEnd w:id="164"/>
    <w:bookmarkStart w:name="z181" w:id="165"/>
    <w:p>
      <w:pPr>
        <w:spacing w:after="0"/>
        <w:ind w:left="0"/>
        <w:jc w:val="both"/>
      </w:pPr>
      <w:r>
        <w:rPr>
          <w:rFonts w:ascii="Times New Roman"/>
          <w:b w:val="false"/>
          <w:i w:val="false"/>
          <w:color w:val="000000"/>
          <w:sz w:val="28"/>
        </w:rPr>
        <w:t>
      Сайлау учаскесінің шекаралары: 1 шағынауданы: 26А, 41, 42, 43, 44, 45, 45А, 46, 47, 48, 49, 50, 51, 51 А, 52, 53, 54, 55, 56, 56А, 57, 58, 59, 60.</w:t>
      </w:r>
    </w:p>
    <w:bookmarkEnd w:id="165"/>
    <w:bookmarkStart w:name="z182" w:id="166"/>
    <w:p>
      <w:pPr>
        <w:spacing w:after="0"/>
        <w:ind w:left="0"/>
        <w:jc w:val="both"/>
      </w:pPr>
      <w:r>
        <w:rPr>
          <w:rFonts w:ascii="Times New Roman"/>
          <w:b w:val="false"/>
          <w:i w:val="false"/>
          <w:color w:val="000000"/>
          <w:sz w:val="28"/>
        </w:rPr>
        <w:t>
      № 175 сайлау учаскесі</w:t>
      </w:r>
    </w:p>
    <w:bookmarkEnd w:id="166"/>
    <w:bookmarkStart w:name="z183" w:id="167"/>
    <w:p>
      <w:pPr>
        <w:spacing w:after="0"/>
        <w:ind w:left="0"/>
        <w:jc w:val="both"/>
      </w:pPr>
      <w:r>
        <w:rPr>
          <w:rFonts w:ascii="Times New Roman"/>
          <w:b w:val="false"/>
          <w:i w:val="false"/>
          <w:color w:val="000000"/>
          <w:sz w:val="28"/>
        </w:rPr>
        <w:t>
      Орталығы: Алматы қаласы, 1 шағынаудан, 76А, Алматы қаласы Білім басқармасының "№97 мектеп-гимназиясы" мемлекеттік коммуналдық қазыналық кәсіпорны.</w:t>
      </w:r>
    </w:p>
    <w:bookmarkEnd w:id="167"/>
    <w:bookmarkStart w:name="z184" w:id="168"/>
    <w:p>
      <w:pPr>
        <w:spacing w:after="0"/>
        <w:ind w:left="0"/>
        <w:jc w:val="both"/>
      </w:pPr>
      <w:r>
        <w:rPr>
          <w:rFonts w:ascii="Times New Roman"/>
          <w:b w:val="false"/>
          <w:i w:val="false"/>
          <w:color w:val="000000"/>
          <w:sz w:val="28"/>
        </w:rPr>
        <w:t>
      Сайлау учаскесінің шекаралары: 1 шағынауданы: 1, 2, 3, 4, 5, 6, 7, 8, 9, 10, 10 корпус 1, 11, 11Б, 12, 13, 14, 15, 16, 17, 19А, 20, 69, 73, 73А, 74А, 74, 76, 79, 80.</w:t>
      </w:r>
    </w:p>
    <w:bookmarkEnd w:id="168"/>
    <w:bookmarkStart w:name="z185" w:id="169"/>
    <w:p>
      <w:pPr>
        <w:spacing w:after="0"/>
        <w:ind w:left="0"/>
        <w:jc w:val="both"/>
      </w:pPr>
      <w:r>
        <w:rPr>
          <w:rFonts w:ascii="Times New Roman"/>
          <w:b w:val="false"/>
          <w:i w:val="false"/>
          <w:color w:val="000000"/>
          <w:sz w:val="28"/>
        </w:rPr>
        <w:t>
      № 176 сайлау учаскесі</w:t>
      </w:r>
    </w:p>
    <w:bookmarkEnd w:id="169"/>
    <w:bookmarkStart w:name="z186" w:id="170"/>
    <w:p>
      <w:pPr>
        <w:spacing w:after="0"/>
        <w:ind w:left="0"/>
        <w:jc w:val="both"/>
      </w:pPr>
      <w:r>
        <w:rPr>
          <w:rFonts w:ascii="Times New Roman"/>
          <w:b w:val="false"/>
          <w:i w:val="false"/>
          <w:color w:val="000000"/>
          <w:sz w:val="28"/>
        </w:rPr>
        <w:t>
      Орталығы: Алматы қаласы, Саин көшесі, 81А, "Нархоз университеті" коммерциялық емес акционерлік қоғамы филиалының ғимараты.</w:t>
      </w:r>
    </w:p>
    <w:bookmarkEnd w:id="170"/>
    <w:bookmarkStart w:name="z187" w:id="171"/>
    <w:p>
      <w:pPr>
        <w:spacing w:after="0"/>
        <w:ind w:left="0"/>
        <w:jc w:val="both"/>
      </w:pPr>
      <w:r>
        <w:rPr>
          <w:rFonts w:ascii="Times New Roman"/>
          <w:b w:val="false"/>
          <w:i w:val="false"/>
          <w:color w:val="000000"/>
          <w:sz w:val="28"/>
        </w:rPr>
        <w:t>
      Сайлау учаскесінің шекаралары: 3 шағынауданы: 1, 2, 3, 4, 5, 5А, 6, 40, 41, 42, 43, 44, 45, 46/47, 63, 63А, 64, 65; 1 шағынауданы: 81А; Саин көшесі: 83/35А.</w:t>
      </w:r>
    </w:p>
    <w:bookmarkEnd w:id="171"/>
    <w:bookmarkStart w:name="z188" w:id="172"/>
    <w:p>
      <w:pPr>
        <w:spacing w:after="0"/>
        <w:ind w:left="0"/>
        <w:jc w:val="both"/>
      </w:pPr>
      <w:r>
        <w:rPr>
          <w:rFonts w:ascii="Times New Roman"/>
          <w:b w:val="false"/>
          <w:i w:val="false"/>
          <w:color w:val="000000"/>
          <w:sz w:val="28"/>
        </w:rPr>
        <w:t>
      № 177 сайлау учаскесі</w:t>
      </w:r>
    </w:p>
    <w:bookmarkEnd w:id="172"/>
    <w:bookmarkStart w:name="z189" w:id="173"/>
    <w:p>
      <w:pPr>
        <w:spacing w:after="0"/>
        <w:ind w:left="0"/>
        <w:jc w:val="both"/>
      </w:pPr>
      <w:r>
        <w:rPr>
          <w:rFonts w:ascii="Times New Roman"/>
          <w:b w:val="false"/>
          <w:i w:val="false"/>
          <w:color w:val="000000"/>
          <w:sz w:val="28"/>
        </w:rPr>
        <w:t>
      Орталығы: Алматы қаласы, 1 шағынаудан, 37Б, Алматы қаласы Білім басқармасының "№111 мектеп-гимназиясы" коммуналдық мемлекеттік мекемесінің ғимараты.</w:t>
      </w:r>
    </w:p>
    <w:bookmarkEnd w:id="173"/>
    <w:bookmarkStart w:name="z190" w:id="174"/>
    <w:p>
      <w:pPr>
        <w:spacing w:after="0"/>
        <w:ind w:left="0"/>
        <w:jc w:val="both"/>
      </w:pPr>
      <w:r>
        <w:rPr>
          <w:rFonts w:ascii="Times New Roman"/>
          <w:b w:val="false"/>
          <w:i w:val="false"/>
          <w:color w:val="000000"/>
          <w:sz w:val="28"/>
        </w:rPr>
        <w:t>
      Сайлау учаскесінің шекаралары: 1 шағынауданы: 21, 21А, 22, 23, 24, 25, 26, 27, 28, 29, 30, 31, 32, 33, 34, 35, 36, 37, 38, 39, 39А, 40, 41А, 75, 77, 77/3, 78; Ұлықбек көшесі: 40Б.</w:t>
      </w:r>
    </w:p>
    <w:bookmarkEnd w:id="174"/>
    <w:bookmarkStart w:name="z191" w:id="175"/>
    <w:p>
      <w:pPr>
        <w:spacing w:after="0"/>
        <w:ind w:left="0"/>
        <w:jc w:val="both"/>
      </w:pPr>
      <w:r>
        <w:rPr>
          <w:rFonts w:ascii="Times New Roman"/>
          <w:b w:val="false"/>
          <w:i w:val="false"/>
          <w:color w:val="000000"/>
          <w:sz w:val="28"/>
        </w:rPr>
        <w:t>
      № 178 сайлау учаскесі</w:t>
      </w:r>
    </w:p>
    <w:bookmarkEnd w:id="175"/>
    <w:bookmarkStart w:name="z192" w:id="176"/>
    <w:p>
      <w:pPr>
        <w:spacing w:after="0"/>
        <w:ind w:left="0"/>
        <w:jc w:val="both"/>
      </w:pPr>
      <w:r>
        <w:rPr>
          <w:rFonts w:ascii="Times New Roman"/>
          <w:b w:val="false"/>
          <w:i w:val="false"/>
          <w:color w:val="000000"/>
          <w:sz w:val="28"/>
        </w:rPr>
        <w:t>
      Орталығы: Алматы қаласы, 3 шағынаудан, 52, Алматы қаласы Білім басқармасының "№122 жалпы білім беретін мектеп" коммуналдық мемлекеттік мекемесінің ғимараты.</w:t>
      </w:r>
    </w:p>
    <w:bookmarkEnd w:id="176"/>
    <w:bookmarkStart w:name="z193" w:id="177"/>
    <w:p>
      <w:pPr>
        <w:spacing w:after="0"/>
        <w:ind w:left="0"/>
        <w:jc w:val="both"/>
      </w:pPr>
      <w:r>
        <w:rPr>
          <w:rFonts w:ascii="Times New Roman"/>
          <w:b w:val="false"/>
          <w:i w:val="false"/>
          <w:color w:val="000000"/>
          <w:sz w:val="28"/>
        </w:rPr>
        <w:t>
      Сайлау учаскесінің шекаралары: 3 шағынауданы: 7, 7А, 8, 9А, 10, 11, 12, 12А, 13, 14, 15, 16, 16А, 17/18, 18, 19, 19А, 19/1, 20, 20А, 20/2,21, 21/1, 22, 23, 24, 25/26, 60.</w:t>
      </w:r>
    </w:p>
    <w:bookmarkEnd w:id="177"/>
    <w:bookmarkStart w:name="z194" w:id="178"/>
    <w:p>
      <w:pPr>
        <w:spacing w:after="0"/>
        <w:ind w:left="0"/>
        <w:jc w:val="both"/>
      </w:pPr>
      <w:r>
        <w:rPr>
          <w:rFonts w:ascii="Times New Roman"/>
          <w:b w:val="false"/>
          <w:i w:val="false"/>
          <w:color w:val="000000"/>
          <w:sz w:val="28"/>
        </w:rPr>
        <w:t>
      № 179 сайлау учаскесі</w:t>
      </w:r>
    </w:p>
    <w:bookmarkEnd w:id="178"/>
    <w:bookmarkStart w:name="z195" w:id="179"/>
    <w:p>
      <w:pPr>
        <w:spacing w:after="0"/>
        <w:ind w:left="0"/>
        <w:jc w:val="both"/>
      </w:pPr>
      <w:r>
        <w:rPr>
          <w:rFonts w:ascii="Times New Roman"/>
          <w:b w:val="false"/>
          <w:i w:val="false"/>
          <w:color w:val="000000"/>
          <w:sz w:val="28"/>
        </w:rPr>
        <w:t>
      Орталығы: Алматы қаласы, 3 шағынаудан, 41В, "Әуезов ауданы әкімдігі аппаратының жұмыспен қамту және әлеуметтік бағдарламалар бөлімі" мемлекеттік мекемесінің ғимараты.</w:t>
      </w:r>
    </w:p>
    <w:bookmarkEnd w:id="179"/>
    <w:bookmarkStart w:name="z196" w:id="180"/>
    <w:p>
      <w:pPr>
        <w:spacing w:after="0"/>
        <w:ind w:left="0"/>
        <w:jc w:val="both"/>
      </w:pPr>
      <w:r>
        <w:rPr>
          <w:rFonts w:ascii="Times New Roman"/>
          <w:b w:val="false"/>
          <w:i w:val="false"/>
          <w:color w:val="000000"/>
          <w:sz w:val="28"/>
        </w:rPr>
        <w:t>
      Сайлау учаскесінің шекаралары: 3 шағынауданы: 18Б, 27, 28, 29, 30, 30А, 31, 32, 33, 34, 35, 36, 36А, 36Б, 37, 37А, 38, 38А, 39А, 39Б, 41А, 41В, 57, 72.</w:t>
      </w:r>
    </w:p>
    <w:bookmarkEnd w:id="180"/>
    <w:bookmarkStart w:name="z197" w:id="181"/>
    <w:p>
      <w:pPr>
        <w:spacing w:after="0"/>
        <w:ind w:left="0"/>
        <w:jc w:val="both"/>
      </w:pPr>
      <w:r>
        <w:rPr>
          <w:rFonts w:ascii="Times New Roman"/>
          <w:b w:val="false"/>
          <w:i w:val="false"/>
          <w:color w:val="000000"/>
          <w:sz w:val="28"/>
        </w:rPr>
        <w:t>
      № 180 сайлау учаскесі</w:t>
      </w:r>
    </w:p>
    <w:bookmarkEnd w:id="181"/>
    <w:bookmarkStart w:name="z198" w:id="182"/>
    <w:p>
      <w:pPr>
        <w:spacing w:after="0"/>
        <w:ind w:left="0"/>
        <w:jc w:val="both"/>
      </w:pPr>
      <w:r>
        <w:rPr>
          <w:rFonts w:ascii="Times New Roman"/>
          <w:b w:val="false"/>
          <w:i w:val="false"/>
          <w:color w:val="000000"/>
          <w:sz w:val="28"/>
        </w:rPr>
        <w:t>
      Орталығы: Алматы қаласы, 3 шағынаудан, 52, Алматы қаласы Білім басқармасының "№122 жалпы білім беретін мектеп" коммуналдық мемлекеттік мекемесінің ғимараты.</w:t>
      </w:r>
    </w:p>
    <w:bookmarkEnd w:id="182"/>
    <w:bookmarkStart w:name="z199" w:id="183"/>
    <w:p>
      <w:pPr>
        <w:spacing w:after="0"/>
        <w:ind w:left="0"/>
        <w:jc w:val="both"/>
      </w:pPr>
      <w:r>
        <w:rPr>
          <w:rFonts w:ascii="Times New Roman"/>
          <w:b w:val="false"/>
          <w:i w:val="false"/>
          <w:color w:val="000000"/>
          <w:sz w:val="28"/>
        </w:rPr>
        <w:t>
      Сайлау учаскесінің шекаралары: 4 шағынауданы: 1, 1Б,2, 2Б, 3, 3А, 3Б, 4, 5, 6, 7, 8, 9, 10,10Б, 14, 15, 16, 17, 18, 19, 20, 21, 22, 23, 24, 25, 26, 27, 27А, 28, 74.</w:t>
      </w:r>
    </w:p>
    <w:bookmarkEnd w:id="183"/>
    <w:bookmarkStart w:name="z200" w:id="184"/>
    <w:p>
      <w:pPr>
        <w:spacing w:after="0"/>
        <w:ind w:left="0"/>
        <w:jc w:val="both"/>
      </w:pPr>
      <w:r>
        <w:rPr>
          <w:rFonts w:ascii="Times New Roman"/>
          <w:b w:val="false"/>
          <w:i w:val="false"/>
          <w:color w:val="000000"/>
          <w:sz w:val="28"/>
        </w:rPr>
        <w:t>
      № 181 сайлау учаскесі</w:t>
      </w:r>
    </w:p>
    <w:bookmarkEnd w:id="184"/>
    <w:bookmarkStart w:name="z201" w:id="185"/>
    <w:p>
      <w:pPr>
        <w:spacing w:after="0"/>
        <w:ind w:left="0"/>
        <w:jc w:val="both"/>
      </w:pPr>
      <w:r>
        <w:rPr>
          <w:rFonts w:ascii="Times New Roman"/>
          <w:b w:val="false"/>
          <w:i w:val="false"/>
          <w:color w:val="000000"/>
          <w:sz w:val="28"/>
        </w:rPr>
        <w:t>
      Орталығы: Алматы қаласы, "Ақсай-1" шағынаудан, 26, Алматы қаласы Білім басқармасының "№133 жалпы білім беретін мектеп" коммуналдық мемлекеттік мекемесінің ғимараты.</w:t>
      </w:r>
    </w:p>
    <w:bookmarkEnd w:id="185"/>
    <w:bookmarkStart w:name="z202" w:id="186"/>
    <w:p>
      <w:pPr>
        <w:spacing w:after="0"/>
        <w:ind w:left="0"/>
        <w:jc w:val="both"/>
      </w:pPr>
      <w:r>
        <w:rPr>
          <w:rFonts w:ascii="Times New Roman"/>
          <w:b w:val="false"/>
          <w:i w:val="false"/>
          <w:color w:val="000000"/>
          <w:sz w:val="28"/>
        </w:rPr>
        <w:t>
      Сайлау учаскесінің шекаралары: "Ақсай-1" шағынауданы: 1, 1А, 2, 3, 4, 4А, 4Б, 5, 6, 7, 7А, 8, 10, 10/3, 11/7, 11/9; Райымбек батыр даңғылы: 514А, 516.</w:t>
      </w:r>
    </w:p>
    <w:bookmarkEnd w:id="186"/>
    <w:bookmarkStart w:name="z203" w:id="187"/>
    <w:p>
      <w:pPr>
        <w:spacing w:after="0"/>
        <w:ind w:left="0"/>
        <w:jc w:val="both"/>
      </w:pPr>
      <w:r>
        <w:rPr>
          <w:rFonts w:ascii="Times New Roman"/>
          <w:b w:val="false"/>
          <w:i w:val="false"/>
          <w:color w:val="000000"/>
          <w:sz w:val="28"/>
        </w:rPr>
        <w:t>
      № 182 сайлау учаскесі</w:t>
      </w:r>
    </w:p>
    <w:bookmarkEnd w:id="187"/>
    <w:bookmarkStart w:name="z204" w:id="188"/>
    <w:p>
      <w:pPr>
        <w:spacing w:after="0"/>
        <w:ind w:left="0"/>
        <w:jc w:val="both"/>
      </w:pPr>
      <w:r>
        <w:rPr>
          <w:rFonts w:ascii="Times New Roman"/>
          <w:b w:val="false"/>
          <w:i w:val="false"/>
          <w:color w:val="000000"/>
          <w:sz w:val="28"/>
        </w:rPr>
        <w:t>
      Орталығы: Алматы қаласы, "Ақсай-1" шағынаудан, 26, Алматы қаласы Білім басқармасының "№133 жалпы білім беретін мектеп" коммуналдық мемлекеттік мекемесінің ғимараты.</w:t>
      </w:r>
    </w:p>
    <w:bookmarkEnd w:id="188"/>
    <w:bookmarkStart w:name="z205" w:id="189"/>
    <w:p>
      <w:pPr>
        <w:spacing w:after="0"/>
        <w:ind w:left="0"/>
        <w:jc w:val="both"/>
      </w:pPr>
      <w:r>
        <w:rPr>
          <w:rFonts w:ascii="Times New Roman"/>
          <w:b w:val="false"/>
          <w:i w:val="false"/>
          <w:color w:val="000000"/>
          <w:sz w:val="28"/>
        </w:rPr>
        <w:t>
      Сайлау учаскесінің шекаралары: "Ақсай-1А" шағынауданы: 1, 1Б, 1В, 3, 4, 5, 6, 25, 26, 27, 28, 28А, 28Б, 29, 30, 30А, 30/3, 31, 31А, 31Б, 32.</w:t>
      </w:r>
    </w:p>
    <w:bookmarkEnd w:id="189"/>
    <w:bookmarkStart w:name="z206" w:id="190"/>
    <w:p>
      <w:pPr>
        <w:spacing w:after="0"/>
        <w:ind w:left="0"/>
        <w:jc w:val="both"/>
      </w:pPr>
      <w:r>
        <w:rPr>
          <w:rFonts w:ascii="Times New Roman"/>
          <w:b w:val="false"/>
          <w:i w:val="false"/>
          <w:color w:val="000000"/>
          <w:sz w:val="28"/>
        </w:rPr>
        <w:t>
      № 183 сайлау учаскесі</w:t>
      </w:r>
    </w:p>
    <w:bookmarkEnd w:id="190"/>
    <w:bookmarkStart w:name="z207" w:id="191"/>
    <w:p>
      <w:pPr>
        <w:spacing w:after="0"/>
        <w:ind w:left="0"/>
        <w:jc w:val="both"/>
      </w:pPr>
      <w:r>
        <w:rPr>
          <w:rFonts w:ascii="Times New Roman"/>
          <w:b w:val="false"/>
          <w:i w:val="false"/>
          <w:color w:val="000000"/>
          <w:sz w:val="28"/>
        </w:rPr>
        <w:t>
      Орталығы: Алматы қаласы, "Ақсай-1" шағынаудан, 26, Алматы қаласы Білім басқармасының "№133 жалпы білім беретін мектеп" коммуналдық мемлекеттік мекемесінің ғимараты.</w:t>
      </w:r>
    </w:p>
    <w:bookmarkEnd w:id="191"/>
    <w:bookmarkStart w:name="z208" w:id="192"/>
    <w:p>
      <w:pPr>
        <w:spacing w:after="0"/>
        <w:ind w:left="0"/>
        <w:jc w:val="both"/>
      </w:pPr>
      <w:r>
        <w:rPr>
          <w:rFonts w:ascii="Times New Roman"/>
          <w:b w:val="false"/>
          <w:i w:val="false"/>
          <w:color w:val="000000"/>
          <w:sz w:val="28"/>
        </w:rPr>
        <w:t>
      Сайлау учаскесінің шекаралары: "Ақсай-1А" шағынауданы: 7, 8, 9, 10, 10А, 10Б, 11, 12, 13, 14, 17, 18, 21, 22, 23, 24, 26А, 26Б, 27А, 27Б, 33, 34.</w:t>
      </w:r>
    </w:p>
    <w:bookmarkEnd w:id="192"/>
    <w:bookmarkStart w:name="z209" w:id="193"/>
    <w:p>
      <w:pPr>
        <w:spacing w:after="0"/>
        <w:ind w:left="0"/>
        <w:jc w:val="both"/>
      </w:pPr>
      <w:r>
        <w:rPr>
          <w:rFonts w:ascii="Times New Roman"/>
          <w:b w:val="false"/>
          <w:i w:val="false"/>
          <w:color w:val="000000"/>
          <w:sz w:val="28"/>
        </w:rPr>
        <w:t>
      № 184 сайлау учаскесі</w:t>
      </w:r>
    </w:p>
    <w:bookmarkEnd w:id="193"/>
    <w:bookmarkStart w:name="z210" w:id="194"/>
    <w:p>
      <w:pPr>
        <w:spacing w:after="0"/>
        <w:ind w:left="0"/>
        <w:jc w:val="both"/>
      </w:pPr>
      <w:r>
        <w:rPr>
          <w:rFonts w:ascii="Times New Roman"/>
          <w:b w:val="false"/>
          <w:i w:val="false"/>
          <w:color w:val="000000"/>
          <w:sz w:val="28"/>
        </w:rPr>
        <w:t>
      Орталығы: Алматы қаласы, "Ақсай-2" шағынаудан, 69А, Алматы қаласы Білім басқармасының "№121 жалпы білім беретін мектеп" коммуналдық мемлекеттік мекемесінің ғимараты.</w:t>
      </w:r>
    </w:p>
    <w:bookmarkEnd w:id="194"/>
    <w:bookmarkStart w:name="z211" w:id="195"/>
    <w:p>
      <w:pPr>
        <w:spacing w:after="0"/>
        <w:ind w:left="0"/>
        <w:jc w:val="both"/>
      </w:pPr>
      <w:r>
        <w:rPr>
          <w:rFonts w:ascii="Times New Roman"/>
          <w:b w:val="false"/>
          <w:i w:val="false"/>
          <w:color w:val="000000"/>
          <w:sz w:val="28"/>
        </w:rPr>
        <w:t>
      Сайлау учаскесінің шекаралары: "Ақсай-2" шағынауданы: 13, 13А, 13Б, 14, 15, 15А, 52, 53, 54, 66, 66А, 68, 68А, 75, 75А, 76.</w:t>
      </w:r>
    </w:p>
    <w:bookmarkEnd w:id="195"/>
    <w:bookmarkStart w:name="z212" w:id="196"/>
    <w:p>
      <w:pPr>
        <w:spacing w:after="0"/>
        <w:ind w:left="0"/>
        <w:jc w:val="both"/>
      </w:pPr>
      <w:r>
        <w:rPr>
          <w:rFonts w:ascii="Times New Roman"/>
          <w:b w:val="false"/>
          <w:i w:val="false"/>
          <w:color w:val="000000"/>
          <w:sz w:val="28"/>
        </w:rPr>
        <w:t>
      № 185 сайлау учаскесі</w:t>
      </w:r>
    </w:p>
    <w:bookmarkEnd w:id="196"/>
    <w:bookmarkStart w:name="z213" w:id="197"/>
    <w:p>
      <w:pPr>
        <w:spacing w:after="0"/>
        <w:ind w:left="0"/>
        <w:jc w:val="both"/>
      </w:pPr>
      <w:r>
        <w:rPr>
          <w:rFonts w:ascii="Times New Roman"/>
          <w:b w:val="false"/>
          <w:i w:val="false"/>
          <w:color w:val="000000"/>
          <w:sz w:val="28"/>
        </w:rPr>
        <w:t>
      Орталығы: Алматы қаласы, "Ақсай-2" шағынаудан, 69А, Алматы қаласы Білім басқармасының "№121 жалпы білім беретін мектеп" коммуналдық мемлекеттік мекемесінің ғимараты.</w:t>
      </w:r>
    </w:p>
    <w:bookmarkEnd w:id="197"/>
    <w:bookmarkStart w:name="z214" w:id="198"/>
    <w:p>
      <w:pPr>
        <w:spacing w:after="0"/>
        <w:ind w:left="0"/>
        <w:jc w:val="both"/>
      </w:pPr>
      <w:r>
        <w:rPr>
          <w:rFonts w:ascii="Times New Roman"/>
          <w:b w:val="false"/>
          <w:i w:val="false"/>
          <w:color w:val="000000"/>
          <w:sz w:val="28"/>
        </w:rPr>
        <w:t>
      Сайлау учаскесінің шекаралары: "Ақсай-2" шағынауданы: 38, 39, 42, 43, 44, 54А, 55, 56, 57, 58, 59, 60, 61, 62, 63, 64, 65, 67, 67/1, 69, 70, 71, 72, 73.</w:t>
      </w:r>
    </w:p>
    <w:bookmarkEnd w:id="198"/>
    <w:bookmarkStart w:name="z215" w:id="199"/>
    <w:p>
      <w:pPr>
        <w:spacing w:after="0"/>
        <w:ind w:left="0"/>
        <w:jc w:val="both"/>
      </w:pPr>
      <w:r>
        <w:rPr>
          <w:rFonts w:ascii="Times New Roman"/>
          <w:b w:val="false"/>
          <w:i w:val="false"/>
          <w:color w:val="000000"/>
          <w:sz w:val="28"/>
        </w:rPr>
        <w:t>
      № 186 сайлау учаскесі</w:t>
      </w:r>
    </w:p>
    <w:bookmarkEnd w:id="199"/>
    <w:bookmarkStart w:name="z216" w:id="200"/>
    <w:p>
      <w:pPr>
        <w:spacing w:after="0"/>
        <w:ind w:left="0"/>
        <w:jc w:val="both"/>
      </w:pPr>
      <w:r>
        <w:rPr>
          <w:rFonts w:ascii="Times New Roman"/>
          <w:b w:val="false"/>
          <w:i w:val="false"/>
          <w:color w:val="000000"/>
          <w:sz w:val="28"/>
        </w:rPr>
        <w:t>
      Орталығы: Алматы қаласы, "Ақсай-2" шағынаудан, 33, Алматы қаласы Білім басқармасының "№42 жалпы білім беретін мектеп" коммуналдық мемлекеттік мекемесінің ғимараты.</w:t>
      </w:r>
    </w:p>
    <w:bookmarkEnd w:id="200"/>
    <w:bookmarkStart w:name="z217" w:id="201"/>
    <w:p>
      <w:pPr>
        <w:spacing w:after="0"/>
        <w:ind w:left="0"/>
        <w:jc w:val="both"/>
      </w:pPr>
      <w:r>
        <w:rPr>
          <w:rFonts w:ascii="Times New Roman"/>
          <w:b w:val="false"/>
          <w:i w:val="false"/>
          <w:color w:val="000000"/>
          <w:sz w:val="28"/>
        </w:rPr>
        <w:t>
      Сайлау учаскесінің шекаралары: "Ақсай-2" шағынауданы: 1, 2, 2/1, 3, 3/1, 4, 5, 6, 7, 8, 9, 9А, 10, 11, 12, 45, 46, 47, 48, 49, 50.</w:t>
      </w:r>
    </w:p>
    <w:bookmarkEnd w:id="201"/>
    <w:bookmarkStart w:name="z218" w:id="202"/>
    <w:p>
      <w:pPr>
        <w:spacing w:after="0"/>
        <w:ind w:left="0"/>
        <w:jc w:val="both"/>
      </w:pPr>
      <w:r>
        <w:rPr>
          <w:rFonts w:ascii="Times New Roman"/>
          <w:b w:val="false"/>
          <w:i w:val="false"/>
          <w:color w:val="000000"/>
          <w:sz w:val="28"/>
        </w:rPr>
        <w:t>
      № 187 сайлау учаскесі</w:t>
      </w:r>
    </w:p>
    <w:bookmarkEnd w:id="202"/>
    <w:bookmarkStart w:name="z219" w:id="203"/>
    <w:p>
      <w:pPr>
        <w:spacing w:after="0"/>
        <w:ind w:left="0"/>
        <w:jc w:val="both"/>
      </w:pPr>
      <w:r>
        <w:rPr>
          <w:rFonts w:ascii="Times New Roman"/>
          <w:b w:val="false"/>
          <w:i w:val="false"/>
          <w:color w:val="000000"/>
          <w:sz w:val="28"/>
        </w:rPr>
        <w:t>
      Орталығы: Алматы қаласы, "Ақсай-2" шағынаудан, 33, Алматы қаласы Білім басқармасының "№42 жалпы білім беретін мектеп" коммуналдық мемлекеттік мекемесінің ғимараты.</w:t>
      </w:r>
    </w:p>
    <w:bookmarkEnd w:id="203"/>
    <w:bookmarkStart w:name="z220" w:id="204"/>
    <w:p>
      <w:pPr>
        <w:spacing w:after="0"/>
        <w:ind w:left="0"/>
        <w:jc w:val="both"/>
      </w:pPr>
      <w:r>
        <w:rPr>
          <w:rFonts w:ascii="Times New Roman"/>
          <w:b w:val="false"/>
          <w:i w:val="false"/>
          <w:color w:val="000000"/>
          <w:sz w:val="28"/>
        </w:rPr>
        <w:t>
      Сайлау учаскесінің шекаралары: "Ақсай-2" шағынауданы: 16, 16А, 17, 18, 19, 20, 21, 22, 23, 24, 25, 26, 27, 28, 29, 30, 31, 31/1, 32, 34, 35, 36, 40.</w:t>
      </w:r>
    </w:p>
    <w:bookmarkEnd w:id="204"/>
    <w:bookmarkStart w:name="z221" w:id="205"/>
    <w:p>
      <w:pPr>
        <w:spacing w:after="0"/>
        <w:ind w:left="0"/>
        <w:jc w:val="both"/>
      </w:pPr>
      <w:r>
        <w:rPr>
          <w:rFonts w:ascii="Times New Roman"/>
          <w:b w:val="false"/>
          <w:i w:val="false"/>
          <w:color w:val="000000"/>
          <w:sz w:val="28"/>
        </w:rPr>
        <w:t>
      № 188 сайлау учаскесі</w:t>
      </w:r>
    </w:p>
    <w:bookmarkEnd w:id="205"/>
    <w:bookmarkStart w:name="z222" w:id="206"/>
    <w:p>
      <w:pPr>
        <w:spacing w:after="0"/>
        <w:ind w:left="0"/>
        <w:jc w:val="both"/>
      </w:pPr>
      <w:r>
        <w:rPr>
          <w:rFonts w:ascii="Times New Roman"/>
          <w:b w:val="false"/>
          <w:i w:val="false"/>
          <w:color w:val="000000"/>
          <w:sz w:val="28"/>
        </w:rPr>
        <w:t>
      Орталығы: Орталығы: Алматы қаласы, "Ақсай-3Б" шағынаудан, 27, "Мамандандырылған "Білім-инновация" лицей-интернаты" коммуналдық мемлекеттік мекемесінің ғимараты.</w:t>
      </w:r>
    </w:p>
    <w:bookmarkEnd w:id="206"/>
    <w:bookmarkStart w:name="z223" w:id="207"/>
    <w:p>
      <w:pPr>
        <w:spacing w:after="0"/>
        <w:ind w:left="0"/>
        <w:jc w:val="both"/>
      </w:pPr>
      <w:r>
        <w:rPr>
          <w:rFonts w:ascii="Times New Roman"/>
          <w:b w:val="false"/>
          <w:i w:val="false"/>
          <w:color w:val="000000"/>
          <w:sz w:val="28"/>
        </w:rPr>
        <w:t>
      Сайлау учаскесінің шекаралары: "Ақсай-3Б" шағынауданы: 2, 3, 4, 6, 7, 8, 9, 10, 11, 12, 14, 15, 16, 18, 22, 25, 27, 29, 30А, 32, 34, 38; "Баян ауыл" шағынауданы: 1, 2, 3А, 3, 5, 6, 7, 8, 9, 10, 11, 12, 16, 17, 18, 19, 20, 21, 22, 23, 24А,25, 25А, 26, 27, 28, 30, 31А, 31, 31/1,32, 33, 34, 36, 37, 38, 39, 41, 42А, 42, 43, 44, 45, 46Б, 46, 47А, 47, 48, 49, 50, 54А, 54, 55, 56, 57, 59, 61А, 62, 63; "Баян ауыл-2" шағынауданы: 4, 5, 12, 13.</w:t>
      </w:r>
    </w:p>
    <w:bookmarkEnd w:id="207"/>
    <w:bookmarkStart w:name="z224" w:id="208"/>
    <w:p>
      <w:pPr>
        <w:spacing w:after="0"/>
        <w:ind w:left="0"/>
        <w:jc w:val="both"/>
      </w:pPr>
      <w:r>
        <w:rPr>
          <w:rFonts w:ascii="Times New Roman"/>
          <w:b w:val="false"/>
          <w:i w:val="false"/>
          <w:color w:val="000000"/>
          <w:sz w:val="28"/>
        </w:rPr>
        <w:t>
      № 189 сайлау учаскесі</w:t>
      </w:r>
    </w:p>
    <w:bookmarkEnd w:id="208"/>
    <w:bookmarkStart w:name="z225" w:id="209"/>
    <w:p>
      <w:pPr>
        <w:spacing w:after="0"/>
        <w:ind w:left="0"/>
        <w:jc w:val="both"/>
      </w:pPr>
      <w:r>
        <w:rPr>
          <w:rFonts w:ascii="Times New Roman"/>
          <w:b w:val="false"/>
          <w:i w:val="false"/>
          <w:color w:val="000000"/>
          <w:sz w:val="28"/>
        </w:rPr>
        <w:t>
      Орталығы: Алматы қаласы, "Ақсай-3А" шағынаудан, 54, Алматы қаласы білім басқармасының "Қожа Ахмет Яссауи атындағы №123 мектеп-гимназиясы" коммуналдық мемлекеттік мекемесінің ғимараты.</w:t>
      </w:r>
    </w:p>
    <w:bookmarkEnd w:id="209"/>
    <w:bookmarkStart w:name="z226" w:id="210"/>
    <w:p>
      <w:pPr>
        <w:spacing w:after="0"/>
        <w:ind w:left="0"/>
        <w:jc w:val="both"/>
      </w:pPr>
      <w:r>
        <w:rPr>
          <w:rFonts w:ascii="Times New Roman"/>
          <w:b w:val="false"/>
          <w:i w:val="false"/>
          <w:color w:val="000000"/>
          <w:sz w:val="28"/>
        </w:rPr>
        <w:t>
      Сайлау учаскесінің шекаралары: "Ақсай-3" шағынауданы: 1, 1/1, 2, 2/1, 3, 5, 6, 7, 8, 9, 10, 10А, 11, 12, 13, 34.</w:t>
      </w:r>
    </w:p>
    <w:bookmarkEnd w:id="210"/>
    <w:bookmarkStart w:name="z227" w:id="211"/>
    <w:p>
      <w:pPr>
        <w:spacing w:after="0"/>
        <w:ind w:left="0"/>
        <w:jc w:val="both"/>
      </w:pPr>
      <w:r>
        <w:rPr>
          <w:rFonts w:ascii="Times New Roman"/>
          <w:b w:val="false"/>
          <w:i w:val="false"/>
          <w:color w:val="000000"/>
          <w:sz w:val="28"/>
        </w:rPr>
        <w:t>
      № 190 сайлау учаскесі</w:t>
      </w:r>
    </w:p>
    <w:bookmarkEnd w:id="211"/>
    <w:bookmarkStart w:name="z228" w:id="212"/>
    <w:p>
      <w:pPr>
        <w:spacing w:after="0"/>
        <w:ind w:left="0"/>
        <w:jc w:val="both"/>
      </w:pPr>
      <w:r>
        <w:rPr>
          <w:rFonts w:ascii="Times New Roman"/>
          <w:b w:val="false"/>
          <w:i w:val="false"/>
          <w:color w:val="000000"/>
          <w:sz w:val="28"/>
        </w:rPr>
        <w:t>
      Орталығы: Алматы қаласы, "Ақсай-3А" шағынаудан, 54, Алматы қаласы Білім басқармасының "Қожа Ахмет Яссауи атындағы №123 мектеп-гимназиясы" коммуналдық мемлекеттік мекемесінің ғимараты.</w:t>
      </w:r>
    </w:p>
    <w:bookmarkEnd w:id="212"/>
    <w:bookmarkStart w:name="z229" w:id="213"/>
    <w:p>
      <w:pPr>
        <w:spacing w:after="0"/>
        <w:ind w:left="0"/>
        <w:jc w:val="both"/>
      </w:pPr>
      <w:r>
        <w:rPr>
          <w:rFonts w:ascii="Times New Roman"/>
          <w:b w:val="false"/>
          <w:i w:val="false"/>
          <w:color w:val="000000"/>
          <w:sz w:val="28"/>
        </w:rPr>
        <w:t>
      Сайлау учаскесінің шекаралары: "Ақсай-3А" шағынауданы: 37, 38, 39, 40, 41, 42, 43, 44, 45, 46, 47, 48, 49, 56, 58, 59, 65, 66, 67, 68, 69, 70, 73, 74, 75, 76, 77, 80, 85, 87, 88, 89, 90, 91.</w:t>
      </w:r>
    </w:p>
    <w:bookmarkEnd w:id="213"/>
    <w:bookmarkStart w:name="z230" w:id="214"/>
    <w:p>
      <w:pPr>
        <w:spacing w:after="0"/>
        <w:ind w:left="0"/>
        <w:jc w:val="both"/>
      </w:pPr>
      <w:r>
        <w:rPr>
          <w:rFonts w:ascii="Times New Roman"/>
          <w:b w:val="false"/>
          <w:i w:val="false"/>
          <w:color w:val="000000"/>
          <w:sz w:val="28"/>
        </w:rPr>
        <w:t>
      № 191 сайлау учаскесі</w:t>
      </w:r>
    </w:p>
    <w:bookmarkEnd w:id="214"/>
    <w:bookmarkStart w:name="z231" w:id="215"/>
    <w:p>
      <w:pPr>
        <w:spacing w:after="0"/>
        <w:ind w:left="0"/>
        <w:jc w:val="both"/>
      </w:pPr>
      <w:r>
        <w:rPr>
          <w:rFonts w:ascii="Times New Roman"/>
          <w:b w:val="false"/>
          <w:i w:val="false"/>
          <w:color w:val="000000"/>
          <w:sz w:val="28"/>
        </w:rPr>
        <w:t>
      Орталығы: Алматы қаласы, "Ақсай-3А" шағынаудан, 54, Алматы қаласы Білім басқармасының "Қожа Ахмет Яссауи атындағы №123 мектеп-гимназиясы" коммуналдық мемлекеттік мекемесінің ғимараты.</w:t>
      </w:r>
    </w:p>
    <w:bookmarkEnd w:id="215"/>
    <w:bookmarkStart w:name="z232" w:id="216"/>
    <w:p>
      <w:pPr>
        <w:spacing w:after="0"/>
        <w:ind w:left="0"/>
        <w:jc w:val="both"/>
      </w:pPr>
      <w:r>
        <w:rPr>
          <w:rFonts w:ascii="Times New Roman"/>
          <w:b w:val="false"/>
          <w:i w:val="false"/>
          <w:color w:val="000000"/>
          <w:sz w:val="28"/>
        </w:rPr>
        <w:t>
      Сайлау учаскесінің шекаралары: "Ақсай-3" шағынауданы: 15, 16, 17, 18, 19, 21, 22, 23, 25, 25А, 26, 26А, 27, 28, 33; "Ақсай-3А" шағынауданы: 50, 51, 52, 53, 55, 57, 60, 61, 62, 63, 64.</w:t>
      </w:r>
    </w:p>
    <w:bookmarkEnd w:id="216"/>
    <w:bookmarkStart w:name="z233" w:id="217"/>
    <w:p>
      <w:pPr>
        <w:spacing w:after="0"/>
        <w:ind w:left="0"/>
        <w:jc w:val="both"/>
      </w:pPr>
      <w:r>
        <w:rPr>
          <w:rFonts w:ascii="Times New Roman"/>
          <w:b w:val="false"/>
          <w:i w:val="false"/>
          <w:color w:val="000000"/>
          <w:sz w:val="28"/>
        </w:rPr>
        <w:t>
      № 192 сайлау учаскесі</w:t>
      </w:r>
    </w:p>
    <w:bookmarkEnd w:id="217"/>
    <w:bookmarkStart w:name="z234" w:id="218"/>
    <w:p>
      <w:pPr>
        <w:spacing w:after="0"/>
        <w:ind w:left="0"/>
        <w:jc w:val="both"/>
      </w:pPr>
      <w:r>
        <w:rPr>
          <w:rFonts w:ascii="Times New Roman"/>
          <w:b w:val="false"/>
          <w:i w:val="false"/>
          <w:color w:val="000000"/>
          <w:sz w:val="28"/>
        </w:rPr>
        <w:t>
      Орталығы: Алматы қаласы, "Ақсай-4" шағынаудан, 107, Алматы қаласы Білім басқармасының "№132 мектеп-гимназиясы" коммуналдық мемлекеттік мекемесінің ғимараты.</w:t>
      </w:r>
    </w:p>
    <w:bookmarkEnd w:id="218"/>
    <w:bookmarkStart w:name="z235" w:id="219"/>
    <w:p>
      <w:pPr>
        <w:spacing w:after="0"/>
        <w:ind w:left="0"/>
        <w:jc w:val="both"/>
      </w:pPr>
      <w:r>
        <w:rPr>
          <w:rFonts w:ascii="Times New Roman"/>
          <w:b w:val="false"/>
          <w:i w:val="false"/>
          <w:color w:val="000000"/>
          <w:sz w:val="28"/>
        </w:rPr>
        <w:t>
      Сайлау учаскесінің шекаралары: "Ақсай-4" шағынауданы: 22, 23, 24, 25, 26, 27, 28, 29, 29А, 30, 31, 32, 33, 34, 36, 37, 38, 39, 40, 41.</w:t>
      </w:r>
    </w:p>
    <w:bookmarkEnd w:id="219"/>
    <w:bookmarkStart w:name="z236" w:id="220"/>
    <w:p>
      <w:pPr>
        <w:spacing w:after="0"/>
        <w:ind w:left="0"/>
        <w:jc w:val="both"/>
      </w:pPr>
      <w:r>
        <w:rPr>
          <w:rFonts w:ascii="Times New Roman"/>
          <w:b w:val="false"/>
          <w:i w:val="false"/>
          <w:color w:val="000000"/>
          <w:sz w:val="28"/>
        </w:rPr>
        <w:t>
      № 193 сайлау учаскесі</w:t>
      </w:r>
    </w:p>
    <w:bookmarkEnd w:id="220"/>
    <w:bookmarkStart w:name="z237" w:id="221"/>
    <w:p>
      <w:pPr>
        <w:spacing w:after="0"/>
        <w:ind w:left="0"/>
        <w:jc w:val="both"/>
      </w:pPr>
      <w:r>
        <w:rPr>
          <w:rFonts w:ascii="Times New Roman"/>
          <w:b w:val="false"/>
          <w:i w:val="false"/>
          <w:color w:val="000000"/>
          <w:sz w:val="28"/>
        </w:rPr>
        <w:t>
      Орталығы: Алматы қаласы, "Ақсай-4" шағынаудан, 107, Алматы қаласы Білім басқармасының "№132 мектеп-гимназиясы" коммуналдық мемлекеттік мекемесінің ғимараты.</w:t>
      </w:r>
    </w:p>
    <w:bookmarkEnd w:id="221"/>
    <w:bookmarkStart w:name="z238" w:id="222"/>
    <w:p>
      <w:pPr>
        <w:spacing w:after="0"/>
        <w:ind w:left="0"/>
        <w:jc w:val="both"/>
      </w:pPr>
      <w:r>
        <w:rPr>
          <w:rFonts w:ascii="Times New Roman"/>
          <w:b w:val="false"/>
          <w:i w:val="false"/>
          <w:color w:val="000000"/>
          <w:sz w:val="28"/>
        </w:rPr>
        <w:t>
      Сайлау учаскесінің шекаралары: "Ақсай-4" шағынауданы: 3, 4, 4А, 6, 7, 8, 10, 11, 12, 13, 14, 15, 16, 16А, 16Б, 101, 104, 105, 119, 119А, 121, 122, 123.</w:t>
      </w:r>
    </w:p>
    <w:bookmarkEnd w:id="222"/>
    <w:bookmarkStart w:name="z239" w:id="223"/>
    <w:p>
      <w:pPr>
        <w:spacing w:after="0"/>
        <w:ind w:left="0"/>
        <w:jc w:val="both"/>
      </w:pPr>
      <w:r>
        <w:rPr>
          <w:rFonts w:ascii="Times New Roman"/>
          <w:b w:val="false"/>
          <w:i w:val="false"/>
          <w:color w:val="000000"/>
          <w:sz w:val="28"/>
        </w:rPr>
        <w:t>
      № 194 сайлау учаскесі</w:t>
      </w:r>
    </w:p>
    <w:bookmarkEnd w:id="223"/>
    <w:bookmarkStart w:name="z240" w:id="224"/>
    <w:p>
      <w:pPr>
        <w:spacing w:after="0"/>
        <w:ind w:left="0"/>
        <w:jc w:val="both"/>
      </w:pPr>
      <w:r>
        <w:rPr>
          <w:rFonts w:ascii="Times New Roman"/>
          <w:b w:val="false"/>
          <w:i w:val="false"/>
          <w:color w:val="000000"/>
          <w:sz w:val="28"/>
        </w:rPr>
        <w:t>
      Орталығы: Алматы қаласы, "Ақсай-4" шағынаудан, 66, Алматы қаласы Білім басқармасының "№126 мектеп-лицейі" коммуналдық мемлекеттік мекемесінің ғимараты.</w:t>
      </w:r>
    </w:p>
    <w:bookmarkEnd w:id="224"/>
    <w:bookmarkStart w:name="z241" w:id="225"/>
    <w:p>
      <w:pPr>
        <w:spacing w:after="0"/>
        <w:ind w:left="0"/>
        <w:jc w:val="both"/>
      </w:pPr>
      <w:r>
        <w:rPr>
          <w:rFonts w:ascii="Times New Roman"/>
          <w:b w:val="false"/>
          <w:i w:val="false"/>
          <w:color w:val="000000"/>
          <w:sz w:val="28"/>
        </w:rPr>
        <w:t>
      Сайлау учаскесінің шекаралары: "Ақсай-4" шағынауданы: 42, 43, 44, 45, 46, 47, 49, 50, 51, 51А, 52, 53, 54, 55, 55/1, 56, 57, 58, 58А, 59, 61.</w:t>
      </w:r>
    </w:p>
    <w:bookmarkEnd w:id="225"/>
    <w:bookmarkStart w:name="z242" w:id="226"/>
    <w:p>
      <w:pPr>
        <w:spacing w:after="0"/>
        <w:ind w:left="0"/>
        <w:jc w:val="both"/>
      </w:pPr>
      <w:r>
        <w:rPr>
          <w:rFonts w:ascii="Times New Roman"/>
          <w:b w:val="false"/>
          <w:i w:val="false"/>
          <w:color w:val="000000"/>
          <w:sz w:val="28"/>
        </w:rPr>
        <w:t>
      № 195 сайлау учаскесі</w:t>
      </w:r>
    </w:p>
    <w:bookmarkEnd w:id="226"/>
    <w:bookmarkStart w:name="z243" w:id="227"/>
    <w:p>
      <w:pPr>
        <w:spacing w:after="0"/>
        <w:ind w:left="0"/>
        <w:jc w:val="both"/>
      </w:pPr>
      <w:r>
        <w:rPr>
          <w:rFonts w:ascii="Times New Roman"/>
          <w:b w:val="false"/>
          <w:i w:val="false"/>
          <w:color w:val="000000"/>
          <w:sz w:val="28"/>
        </w:rPr>
        <w:t>
      Орталығы: Алматы қаласы, "Ақсай-4" шағынаудан, 66, Алматы қаласы Білім басқармасының "№126 мектеп-лицейі" коммуналдық мемлекеттік мекемесінің ғимараты.</w:t>
      </w:r>
    </w:p>
    <w:bookmarkEnd w:id="227"/>
    <w:bookmarkStart w:name="z244" w:id="228"/>
    <w:p>
      <w:pPr>
        <w:spacing w:after="0"/>
        <w:ind w:left="0"/>
        <w:jc w:val="both"/>
      </w:pPr>
      <w:r>
        <w:rPr>
          <w:rFonts w:ascii="Times New Roman"/>
          <w:b w:val="false"/>
          <w:i w:val="false"/>
          <w:color w:val="000000"/>
          <w:sz w:val="28"/>
        </w:rPr>
        <w:t>
      Сайлау учаскесінің шекаралары: "Ақсай-4" шағынауданы: 67, 67/1, 68, 69, 70, 71, 72, 73, 74, 75, 76, 77, 78, 79, 80, 81, 82, 83, 84, 86, 87, 88, 89, 91, 92, 93, 94, 96, 97, 98, 99, 102, 103.</w:t>
      </w:r>
    </w:p>
    <w:bookmarkEnd w:id="228"/>
    <w:bookmarkStart w:name="z245" w:id="229"/>
    <w:p>
      <w:pPr>
        <w:spacing w:after="0"/>
        <w:ind w:left="0"/>
        <w:jc w:val="both"/>
      </w:pPr>
      <w:r>
        <w:rPr>
          <w:rFonts w:ascii="Times New Roman"/>
          <w:b w:val="false"/>
          <w:i w:val="false"/>
          <w:color w:val="000000"/>
          <w:sz w:val="28"/>
        </w:rPr>
        <w:t>
      № 196 сайлау учаскесі</w:t>
      </w:r>
    </w:p>
    <w:bookmarkEnd w:id="229"/>
    <w:bookmarkStart w:name="z246" w:id="230"/>
    <w:p>
      <w:pPr>
        <w:spacing w:after="0"/>
        <w:ind w:left="0"/>
        <w:jc w:val="both"/>
      </w:pPr>
      <w:r>
        <w:rPr>
          <w:rFonts w:ascii="Times New Roman"/>
          <w:b w:val="false"/>
          <w:i w:val="false"/>
          <w:color w:val="000000"/>
          <w:sz w:val="28"/>
        </w:rPr>
        <w:t>
      Орталығы: Алматы қаласы, "Ақсай-5" шағынаудан, 15, "Қазақ Ұлттық Аграрлық Университетінің жатақханасы" республикалық мемлекеттік қазыналық кәсіпорнының ғимараты.</w:t>
      </w:r>
    </w:p>
    <w:bookmarkEnd w:id="230"/>
    <w:bookmarkStart w:name="z247" w:id="231"/>
    <w:p>
      <w:pPr>
        <w:spacing w:after="0"/>
        <w:ind w:left="0"/>
        <w:jc w:val="both"/>
      </w:pPr>
      <w:r>
        <w:rPr>
          <w:rFonts w:ascii="Times New Roman"/>
          <w:b w:val="false"/>
          <w:i w:val="false"/>
          <w:color w:val="000000"/>
          <w:sz w:val="28"/>
        </w:rPr>
        <w:t>
      Сайлау учаскесінің шекаралары: "Ақсай-5" шағынауданы: 4, 5, 5А, 6, 6А, 7, 8, 9, 10, 12, 13, 14, 15, 16, 18, 19, 20.</w:t>
      </w:r>
    </w:p>
    <w:bookmarkEnd w:id="231"/>
    <w:bookmarkStart w:name="z248" w:id="232"/>
    <w:p>
      <w:pPr>
        <w:spacing w:after="0"/>
        <w:ind w:left="0"/>
        <w:jc w:val="both"/>
      </w:pPr>
      <w:r>
        <w:rPr>
          <w:rFonts w:ascii="Times New Roman"/>
          <w:b w:val="false"/>
          <w:i w:val="false"/>
          <w:color w:val="000000"/>
          <w:sz w:val="28"/>
        </w:rPr>
        <w:t>
      № 197 сайлау учаскесі</w:t>
      </w:r>
    </w:p>
    <w:bookmarkEnd w:id="232"/>
    <w:bookmarkStart w:name="z249" w:id="233"/>
    <w:p>
      <w:pPr>
        <w:spacing w:after="0"/>
        <w:ind w:left="0"/>
        <w:jc w:val="both"/>
      </w:pPr>
      <w:r>
        <w:rPr>
          <w:rFonts w:ascii="Times New Roman"/>
          <w:b w:val="false"/>
          <w:i w:val="false"/>
          <w:color w:val="000000"/>
          <w:sz w:val="28"/>
        </w:rPr>
        <w:t>
      Орталығы: Алматы қаласы, "Жетісу-2" шағынаудан, 2, Алматы қаласы Білім басқармасының "№117 жалпы білім беретін мектеп" коммуналдық мемлекеттік мекемесінің ғимараты.</w:t>
      </w:r>
    </w:p>
    <w:bookmarkEnd w:id="233"/>
    <w:bookmarkStart w:name="z250" w:id="234"/>
    <w:p>
      <w:pPr>
        <w:spacing w:after="0"/>
        <w:ind w:left="0"/>
        <w:jc w:val="both"/>
      </w:pPr>
      <w:r>
        <w:rPr>
          <w:rFonts w:ascii="Times New Roman"/>
          <w:b w:val="false"/>
          <w:i w:val="false"/>
          <w:color w:val="000000"/>
          <w:sz w:val="28"/>
        </w:rPr>
        <w:t>
      Сайлау учаскесінің шекаралары: "Жетісу-2" шағынауданы: 2, 2А, 3, 4, 5, 6, 7, 8, 9, 10, 11/1, 16, 17, 18, 19, 20, 21, 22, 23, 25, 26, 27, 28, 29, 30, 38Б.</w:t>
      </w:r>
    </w:p>
    <w:bookmarkEnd w:id="234"/>
    <w:bookmarkStart w:name="z251" w:id="235"/>
    <w:p>
      <w:pPr>
        <w:spacing w:after="0"/>
        <w:ind w:left="0"/>
        <w:jc w:val="both"/>
      </w:pPr>
      <w:r>
        <w:rPr>
          <w:rFonts w:ascii="Times New Roman"/>
          <w:b w:val="false"/>
          <w:i w:val="false"/>
          <w:color w:val="000000"/>
          <w:sz w:val="28"/>
        </w:rPr>
        <w:t>
      № 198 сайлау учаскесі</w:t>
      </w:r>
    </w:p>
    <w:bookmarkEnd w:id="235"/>
    <w:bookmarkStart w:name="z252" w:id="236"/>
    <w:p>
      <w:pPr>
        <w:spacing w:after="0"/>
        <w:ind w:left="0"/>
        <w:jc w:val="both"/>
      </w:pPr>
      <w:r>
        <w:rPr>
          <w:rFonts w:ascii="Times New Roman"/>
          <w:b w:val="false"/>
          <w:i w:val="false"/>
          <w:color w:val="000000"/>
          <w:sz w:val="28"/>
        </w:rPr>
        <w:t>
      Орталығы: Алматы қаласы, "Жетісу-2" шағынаудан, 8В, Алматы қаласы Білім басқармасының "№141 жалпы білім беретін мектеп" коммуналдық мемлекеттік мекемесінің ғимараты.</w:t>
      </w:r>
    </w:p>
    <w:bookmarkEnd w:id="236"/>
    <w:bookmarkStart w:name="z253" w:id="237"/>
    <w:p>
      <w:pPr>
        <w:spacing w:after="0"/>
        <w:ind w:left="0"/>
        <w:jc w:val="both"/>
      </w:pPr>
      <w:r>
        <w:rPr>
          <w:rFonts w:ascii="Times New Roman"/>
          <w:b w:val="false"/>
          <w:i w:val="false"/>
          <w:color w:val="000000"/>
          <w:sz w:val="28"/>
        </w:rPr>
        <w:t>
      Сайлау учаскесінің шекаралары: "Жетісу-1" шағынауданы: 10, 11, 12, 13, 14, 15, 16, 17, 18, 19, 20, 21, 22, 23, 24, 25, 26, 27, 28, 28А, 29.</w:t>
      </w:r>
    </w:p>
    <w:bookmarkEnd w:id="237"/>
    <w:bookmarkStart w:name="z254" w:id="238"/>
    <w:p>
      <w:pPr>
        <w:spacing w:after="0"/>
        <w:ind w:left="0"/>
        <w:jc w:val="both"/>
      </w:pPr>
      <w:r>
        <w:rPr>
          <w:rFonts w:ascii="Times New Roman"/>
          <w:b w:val="false"/>
          <w:i w:val="false"/>
          <w:color w:val="000000"/>
          <w:sz w:val="28"/>
        </w:rPr>
        <w:t>
      № 199 сайлау учаскесі</w:t>
      </w:r>
    </w:p>
    <w:bookmarkEnd w:id="238"/>
    <w:bookmarkStart w:name="z255" w:id="239"/>
    <w:p>
      <w:pPr>
        <w:spacing w:after="0"/>
        <w:ind w:left="0"/>
        <w:jc w:val="both"/>
      </w:pPr>
      <w:r>
        <w:rPr>
          <w:rFonts w:ascii="Times New Roman"/>
          <w:b w:val="false"/>
          <w:i w:val="false"/>
          <w:color w:val="000000"/>
          <w:sz w:val="28"/>
        </w:rPr>
        <w:t>
      Орталығы: Алматы қаласы, "Жетісу-2" шағынаудан, 79, Алматы қаласы білім басқармасының, әлеуметтік мекемелеренің түлектерін бейімдеу және қолдау орталығы - "Жастар үйі" коммунаналдық мемлекеттік мекемесінің ғимараты.</w:t>
      </w:r>
    </w:p>
    <w:bookmarkEnd w:id="239"/>
    <w:bookmarkStart w:name="z256" w:id="240"/>
    <w:p>
      <w:pPr>
        <w:spacing w:after="0"/>
        <w:ind w:left="0"/>
        <w:jc w:val="both"/>
      </w:pPr>
      <w:r>
        <w:rPr>
          <w:rFonts w:ascii="Times New Roman"/>
          <w:b w:val="false"/>
          <w:i w:val="false"/>
          <w:color w:val="000000"/>
          <w:sz w:val="28"/>
        </w:rPr>
        <w:t>
      Сайлау учаскесінің шекаралары: "Жетісу-2" шағынауданы: 31, 32, 33, 34, 35, 36, 37, 38, 39, 40, 41, 42, 43, 44, 45, 46, 47, 48, 49, 50, 51, 52, 53, 54, 55, 79, 81, 85.</w:t>
      </w:r>
    </w:p>
    <w:bookmarkEnd w:id="240"/>
    <w:bookmarkStart w:name="z257" w:id="241"/>
    <w:p>
      <w:pPr>
        <w:spacing w:after="0"/>
        <w:ind w:left="0"/>
        <w:jc w:val="both"/>
      </w:pPr>
      <w:r>
        <w:rPr>
          <w:rFonts w:ascii="Times New Roman"/>
          <w:b w:val="false"/>
          <w:i w:val="false"/>
          <w:color w:val="000000"/>
          <w:sz w:val="28"/>
        </w:rPr>
        <w:t>
      № 200 сайлау учаскесі</w:t>
      </w:r>
    </w:p>
    <w:bookmarkEnd w:id="241"/>
    <w:bookmarkStart w:name="z258" w:id="242"/>
    <w:p>
      <w:pPr>
        <w:spacing w:after="0"/>
        <w:ind w:left="0"/>
        <w:jc w:val="both"/>
      </w:pPr>
      <w:r>
        <w:rPr>
          <w:rFonts w:ascii="Times New Roman"/>
          <w:b w:val="false"/>
          <w:i w:val="false"/>
          <w:color w:val="000000"/>
          <w:sz w:val="28"/>
        </w:rPr>
        <w:t>
      Орталығы: Алматы қаласы, "Жетісу-1" шағынаудан, 32А, "Халықаралық көліктік-гуманитарлық университет" мекемесінің ғимараты.</w:t>
      </w:r>
    </w:p>
    <w:bookmarkEnd w:id="242"/>
    <w:bookmarkStart w:name="z259" w:id="243"/>
    <w:p>
      <w:pPr>
        <w:spacing w:after="0"/>
        <w:ind w:left="0"/>
        <w:jc w:val="both"/>
      </w:pPr>
      <w:r>
        <w:rPr>
          <w:rFonts w:ascii="Times New Roman"/>
          <w:b w:val="false"/>
          <w:i w:val="false"/>
          <w:color w:val="000000"/>
          <w:sz w:val="28"/>
        </w:rPr>
        <w:t>
      Сайлау учаскесінің шекаралары: "Жетісу-3" шағынауданы: 10,13, 14, 50, 51, 52, 53, 54, 55, 59, 60, 61, 64, 65, 66, 67, 69, 71.</w:t>
      </w:r>
    </w:p>
    <w:bookmarkEnd w:id="243"/>
    <w:bookmarkStart w:name="z260" w:id="244"/>
    <w:p>
      <w:pPr>
        <w:spacing w:after="0"/>
        <w:ind w:left="0"/>
        <w:jc w:val="both"/>
      </w:pPr>
      <w:r>
        <w:rPr>
          <w:rFonts w:ascii="Times New Roman"/>
          <w:b w:val="false"/>
          <w:i w:val="false"/>
          <w:color w:val="000000"/>
          <w:sz w:val="28"/>
        </w:rPr>
        <w:t>
      № 201 сайлау учаскесі</w:t>
      </w:r>
    </w:p>
    <w:bookmarkEnd w:id="244"/>
    <w:bookmarkStart w:name="z261" w:id="245"/>
    <w:p>
      <w:pPr>
        <w:spacing w:after="0"/>
        <w:ind w:left="0"/>
        <w:jc w:val="both"/>
      </w:pPr>
      <w:r>
        <w:rPr>
          <w:rFonts w:ascii="Times New Roman"/>
          <w:b w:val="false"/>
          <w:i w:val="false"/>
          <w:color w:val="000000"/>
          <w:sz w:val="28"/>
        </w:rPr>
        <w:t xml:space="preserve">
      Орталығы: Алматы қаласы, Сәдуақасов көшесі, 29, "Достық" шағынаудан, Алматы қаласы білім басқармасының "№155 жалпы Білім беретін мектеп" коммуналдық мемлекеттік мекемесінің ғимараты. </w:t>
      </w:r>
    </w:p>
    <w:bookmarkEnd w:id="245"/>
    <w:bookmarkStart w:name="z262" w:id="246"/>
    <w:p>
      <w:pPr>
        <w:spacing w:after="0"/>
        <w:ind w:left="0"/>
        <w:jc w:val="both"/>
      </w:pPr>
      <w:r>
        <w:rPr>
          <w:rFonts w:ascii="Times New Roman"/>
          <w:b w:val="false"/>
          <w:i w:val="false"/>
          <w:color w:val="000000"/>
          <w:sz w:val="28"/>
        </w:rPr>
        <w:t>
      Сайлау учаскесінің шекаралары: "Жетісу-4" шағынауданы: 1, 2, 3, 3А, 4, 5, 6, 6А, 7, 8, 9, 10, 11, 12, 13, 14, 15, 16, 17, 18, 19, 20, 21, 22, 23, 24, 25.</w:t>
      </w:r>
    </w:p>
    <w:bookmarkEnd w:id="246"/>
    <w:bookmarkStart w:name="z263" w:id="247"/>
    <w:p>
      <w:pPr>
        <w:spacing w:after="0"/>
        <w:ind w:left="0"/>
        <w:jc w:val="both"/>
      </w:pPr>
      <w:r>
        <w:rPr>
          <w:rFonts w:ascii="Times New Roman"/>
          <w:b w:val="false"/>
          <w:i w:val="false"/>
          <w:color w:val="000000"/>
          <w:sz w:val="28"/>
        </w:rPr>
        <w:t>
      № 202 сайлау учаскесі</w:t>
      </w:r>
    </w:p>
    <w:bookmarkEnd w:id="247"/>
    <w:bookmarkStart w:name="z264" w:id="248"/>
    <w:p>
      <w:pPr>
        <w:spacing w:after="0"/>
        <w:ind w:left="0"/>
        <w:jc w:val="both"/>
      </w:pPr>
      <w:r>
        <w:rPr>
          <w:rFonts w:ascii="Times New Roman"/>
          <w:b w:val="false"/>
          <w:i w:val="false"/>
          <w:color w:val="000000"/>
          <w:sz w:val="28"/>
        </w:rPr>
        <w:t>
      Орталығы: Алматы қаласы, "Жетісу-2" шағынаудан, 2, Алматы қаласы білім басқармасының "№117 жалпы Білім беретін мектеп" коммуналдық мемлекеттік мекемесінің ғимараты.</w:t>
      </w:r>
    </w:p>
    <w:bookmarkEnd w:id="248"/>
    <w:bookmarkStart w:name="z265" w:id="249"/>
    <w:p>
      <w:pPr>
        <w:spacing w:after="0"/>
        <w:ind w:left="0"/>
        <w:jc w:val="both"/>
      </w:pPr>
      <w:r>
        <w:rPr>
          <w:rFonts w:ascii="Times New Roman"/>
          <w:b w:val="false"/>
          <w:i w:val="false"/>
          <w:color w:val="000000"/>
          <w:sz w:val="28"/>
        </w:rPr>
        <w:t>
      Сайлау учаскесінің шекаралары: "Жетісу-2" шағынауданы: 56, 57, 58, 59, 60, 61, 62, 63, 64, 65, 66, 67, 68, 69, 70, 70А, 71, 72, 73, 74, 75, 76, 77, 78, 80; "Жетісу-3" шағынауданы: 15, 16, 17.</w:t>
      </w:r>
    </w:p>
    <w:bookmarkEnd w:id="249"/>
    <w:bookmarkStart w:name="z266" w:id="250"/>
    <w:p>
      <w:pPr>
        <w:spacing w:after="0"/>
        <w:ind w:left="0"/>
        <w:jc w:val="both"/>
      </w:pPr>
      <w:r>
        <w:rPr>
          <w:rFonts w:ascii="Times New Roman"/>
          <w:b w:val="false"/>
          <w:i w:val="false"/>
          <w:color w:val="000000"/>
          <w:sz w:val="28"/>
        </w:rPr>
        <w:t>
      № 203 сайлау учаскесі</w:t>
      </w:r>
    </w:p>
    <w:bookmarkEnd w:id="250"/>
    <w:bookmarkStart w:name="z267" w:id="251"/>
    <w:p>
      <w:pPr>
        <w:spacing w:after="0"/>
        <w:ind w:left="0"/>
        <w:jc w:val="both"/>
      </w:pPr>
      <w:r>
        <w:rPr>
          <w:rFonts w:ascii="Times New Roman"/>
          <w:b w:val="false"/>
          <w:i w:val="false"/>
          <w:color w:val="000000"/>
          <w:sz w:val="28"/>
        </w:rPr>
        <w:t>
      Орталығы: Алматы қаласы, "Жетісу-1" шағынаудан, 32А, "Халықаралық көліктік-гуманитарлық университет" мекемесінің ғимараты.</w:t>
      </w:r>
    </w:p>
    <w:bookmarkEnd w:id="251"/>
    <w:bookmarkStart w:name="z268" w:id="252"/>
    <w:p>
      <w:pPr>
        <w:spacing w:after="0"/>
        <w:ind w:left="0"/>
        <w:jc w:val="both"/>
      </w:pPr>
      <w:r>
        <w:rPr>
          <w:rFonts w:ascii="Times New Roman"/>
          <w:b w:val="false"/>
          <w:i w:val="false"/>
          <w:color w:val="000000"/>
          <w:sz w:val="28"/>
        </w:rPr>
        <w:t>
      Сайлау учаскесінің шекаралары: "Жетісу-1" шағынауданы: 30, 31, 32, 33, 34, 35, 36, 37, 38, 40, 41, 42, 44, 45, 46, 47, 48, 49, 50, 51, 51А, 52, 53, 54, 55, 55А; "Жетісу-3" шағынауданы: 1Б, 1, 2, 3, 4, 5, 6, 7, 8, 9.</w:t>
      </w:r>
    </w:p>
    <w:bookmarkEnd w:id="252"/>
    <w:bookmarkStart w:name="z269" w:id="253"/>
    <w:p>
      <w:pPr>
        <w:spacing w:after="0"/>
        <w:ind w:left="0"/>
        <w:jc w:val="both"/>
      </w:pPr>
      <w:r>
        <w:rPr>
          <w:rFonts w:ascii="Times New Roman"/>
          <w:b w:val="false"/>
          <w:i w:val="false"/>
          <w:color w:val="000000"/>
          <w:sz w:val="28"/>
        </w:rPr>
        <w:t>
      № 204 сайлау учаскесі</w:t>
      </w:r>
    </w:p>
    <w:bookmarkEnd w:id="253"/>
    <w:bookmarkStart w:name="z270" w:id="254"/>
    <w:p>
      <w:pPr>
        <w:spacing w:after="0"/>
        <w:ind w:left="0"/>
        <w:jc w:val="both"/>
      </w:pPr>
      <w:r>
        <w:rPr>
          <w:rFonts w:ascii="Times New Roman"/>
          <w:b w:val="false"/>
          <w:i w:val="false"/>
          <w:color w:val="000000"/>
          <w:sz w:val="28"/>
        </w:rPr>
        <w:t>
      Орталығы: Алматы қаласы, Жайдарман көшесі, 17А, "Достық" шағынаудан, Алматы қаласы Қоғамдық денсаулық басқармасының "№15 қалалық емхана" ғимараты.</w:t>
      </w:r>
    </w:p>
    <w:bookmarkEnd w:id="254"/>
    <w:bookmarkStart w:name="z271" w:id="255"/>
    <w:p>
      <w:pPr>
        <w:spacing w:after="0"/>
        <w:ind w:left="0"/>
        <w:jc w:val="both"/>
      </w:pPr>
      <w:r>
        <w:rPr>
          <w:rFonts w:ascii="Times New Roman"/>
          <w:b w:val="false"/>
          <w:i w:val="false"/>
          <w:color w:val="000000"/>
          <w:sz w:val="28"/>
        </w:rPr>
        <w:t>
      Сайлау учаскесінің шекаралары: "Достық" шағынауданының Ақжайнақ көшесі: 1, 1А, 2, 3, 4, 5, 6, 7, 7А, 8, 8А, 9, 11/63, 12, 13, 13А, 13/56, 14, 16, 17, 18/61, 18/61 корпус 1, 20, 21, 22, 25, 25/1, 27, 29, 31, 31 корпус 1, 32, 33, 34, 35, 36, 38, 39А, 39, 40, 42, 44, 46, 48, 50, 52А; "Достық" шағынауданының Дастан көшесі: 1, 2, 2А, 3, 4, 5, 6, 7, 8, 9, 10А, 10, 11, 11А, 12, 13, 13А, 14, 15, 16, 17, 18, 19, 21, 22, 23, 23Б, 24, 25, 26, 27, 27Б, 29, 30, 32, 33, 34, 35, 36, 37, 38, 39, 40, 41, 42, 43, 45, 47, 49, 50, 51, 52, 52А, 53, 53А, 54, 56, 57, 58/54, 60, 62, 64, 66, 68, 70, 72, 74, 76, 78, 80, 80А, 82, 84; "Достық" шағынауданының Жайдарман көшесі: 1, 2, 2А, 3, 4, 5, 6, 7, 8, 8А, 9А, 10А, 10, 11/55, 12, 13А, 13, 14, 15, 15В, 15А, 16, 17, 17А, 18, 19, 21, 22, 23, 24, 24 корпус 1, 25, 25А, 26, 27, 28, 29, 30А, 31, 33, 36, 36 корпус 1, 37, 38, 40, 42, 44, 46, 48, 48А, 50, 52, 54, 56, 58, 60, 62, 64, 68, 70, 70 корпус 1, 74, 74А, 76, 78, 82, 84, 84А, 86, 88; "Достық" шағынауданының Қажығалиев көшесі: 1, 1А, 2А, 2, 3, 3А, 4, 4А, 5, 5А, 6, 7, 7А, 7Б, 8, 9, 9А, 9/69, 10А 10, 11, 12, 13А, 13, 14, 16, 16Б , 17А, 17Б, 19/74, 21, 23, 23А, 25, 27, 28, 29, 30, 31, 32/65,34, 35, 36, 37, 38, 39, 40, 41, 42, 43, 44, 45, 48, 49, 50, 51, 51/1, 52, 54, 56/63, 60, 64, 70, 72, 74, 76; "Достық" шағынауданының Қарғалы көшесі: 41, 42, 42/1, 43, 43А, 44, 44А, 44А корпус 1, 46, 48, 49, 50, 50А, 52, 52А, 54, 55, 56, 58, 61, 67, 68, 71А, 79, 88; "Достық" шағынауданының Науметов көшесі: 2, 2А, 4, 8, 10, 12, 16, 20, 24, 24Б, 30, 30А, 32, 34, 36, 38, 42, 44, 46, 48, 50, 50А, 52, 54, 56, 58, 60, 60А, 62, 64, 66, 68; "Достық" шағынауданының Поль Гурдэ көшесі: 1, 2, 3, 4, 6, 7, 8, 9, 10, 11, 12, 13, 15, 16, 17, 18, 19, 20, 21, 22, 23, 24, 25, 29, 31, 32, 33, 34, 35, 36, 37, 37А, 38, 39, 40, 41, 42, 43, 44, 45/71, 46, 47, 48/72, 50, 51, 52, 53, 54, 56, 58, 60, 62, 64, 66, 70А, 70, 74; "Достық" шағынауданының Сәдуақасов көшесі: 5, 11, 13, 58, 60, 60А , 66, 72, 80, 86, 92, 94, 100, 102; "Достық" шағынауданының Сыйластық көшесі: 1, 3А, 3, 5, 7, 9, 11, 13, 13А, 15, 19, 21, 25, 27, 29, 31, 33, 35, 37, 39, 45, 45А, 47, 49, 51, 53, 55, 57, 59, 61, 63; "Достық" шағынауданының Тәуке хан көшесі: 43, 45, 46, 51, 52, 53, 57, 59, 60, 62, 64, 65, 68, 71, 73, 77А, 83; "Достық" шағынауданының Түрген көшесі: 1, 2, 2А, 3, 3А, 5, 6, 6/1, 7, 7А, 8, 9, 10, 11, 12А, 12, 13, 14, 15, 15А, 16, 16А, 17, 18, 19, 20, 22, 23А, 23, 24, 25, 26, 26А, 27, 28, 29, 30, 31, 32, 33, 35 корпус 1, 36, 37, 38, 39, 40, 41, 43, 43А, 44, 45, 46, 47, 48, 49, 49 корпус 1, 50, 52, 53, 54, 56, 57, 58, 60, 60А, 62, 64, 66, 68, 70, 72, 74А, 76; "Достық" шағынауданының Фарида Шәріпова көшесі: 47, 48, 49, 54, 55, 60, 66, 69, 72/1, 76, 79, 82; "Достық" шағынауданының Яссауи көшесі: 47, 49А, 53, 54А, 54, 56 корпус 1, 56, 59, 60, 62, 64, 67А, 69, 71, 73, 73/29, 75, 76, 77, 82А, 84, 86, 88.</w:t>
      </w:r>
    </w:p>
    <w:bookmarkEnd w:id="255"/>
    <w:bookmarkStart w:name="z272" w:id="256"/>
    <w:p>
      <w:pPr>
        <w:spacing w:after="0"/>
        <w:ind w:left="0"/>
        <w:jc w:val="both"/>
      </w:pPr>
      <w:r>
        <w:rPr>
          <w:rFonts w:ascii="Times New Roman"/>
          <w:b w:val="false"/>
          <w:i w:val="false"/>
          <w:color w:val="000000"/>
          <w:sz w:val="28"/>
        </w:rPr>
        <w:t>
      № 205 сайлау учаскесі</w:t>
      </w:r>
    </w:p>
    <w:bookmarkEnd w:id="256"/>
    <w:bookmarkStart w:name="z273" w:id="257"/>
    <w:p>
      <w:pPr>
        <w:spacing w:after="0"/>
        <w:ind w:left="0"/>
        <w:jc w:val="both"/>
      </w:pPr>
      <w:r>
        <w:rPr>
          <w:rFonts w:ascii="Times New Roman"/>
          <w:b w:val="false"/>
          <w:i w:val="false"/>
          <w:color w:val="000000"/>
          <w:sz w:val="28"/>
        </w:rPr>
        <w:t>
      Орталығы: Алматы қаласы, Сәдуақасов көшесі, 27, "Достық" шағынаудан, Алматы қаласы Білім басқармасының "№153 жалпы Білім беретін мектеп" коммуналдық мемлекеттік мекемесінің ғимараты.</w:t>
      </w:r>
    </w:p>
    <w:bookmarkEnd w:id="257"/>
    <w:bookmarkStart w:name="z274" w:id="258"/>
    <w:p>
      <w:pPr>
        <w:spacing w:after="0"/>
        <w:ind w:left="0"/>
        <w:jc w:val="both"/>
      </w:pPr>
      <w:r>
        <w:rPr>
          <w:rFonts w:ascii="Times New Roman"/>
          <w:b w:val="false"/>
          <w:i w:val="false"/>
          <w:color w:val="000000"/>
          <w:sz w:val="28"/>
        </w:rPr>
        <w:t>
      Сайлау учаскесінің шекаралары: "Достық" шағынауданының Ақбақай көшесі: 1, 3, 4, 5, 6, 7, 8, 9, 10, 11, 12, 13, 14, 15, 15А, 16, 17, 18, 19/93, 20, 21 корпус 1, 21, 22, 23, 24, 25, 26, 27, 28, 29, 30Б, 30А, 30, 31, 32, 32 корпус 1, 33, 34, 34 корпус 1, 35, 35 корпус 1, 36, 36 корпус 1, 37, 37А, 38, 39А, 39, 40, 41, 42, 44, 45, 45А, 46, 48, 50, 50 корпус 1, 52, 52А, 54, 56, 58, 60, 62, 62 корпус 1, 64, 66, 68, 70А, 70, 72, 74; "Достық" шағынауданының Ақжүніс көшесі: 1, 2, 3, 4, 5, 6, 6А, 7, 7 корпус 1, 8, 9, 9А, 10, 11, 12, 13, 14, 15, 16, 17, 18/1, 19, 20, 21, 22, 22/1, 23, 23/1, 24, 25, 26, 27, 28, 29, 31, 32, 33, 34, 35, 37, 39, 40, 41, 42, 43, 44, 45, 46, 47, 47А, 48, 48А, 49, 50, 51, 52, 54, 55, 56, 57, 57А, 58А, 58, 59А, 60, 62; "Достық" шағынауданының Баршынкент көшесі: 1, 2, 4, 5, 6, 7А, 7, 8А, 8, 9, 10, 11, 12, 13А, 13, 14, 15А, 15, 16, 17, 18, 19, 20, 21А, 21, 22, 23, 24, 25, 26, 27А, 27, 28, 30А, 30, 31, 32, 33, 34, 35А, 35, 36, 37, 38, 39, 40, 41А, 41, 42, 43, 44, 44А, 46А, 46, 48, 50, 52, 52/1, 56, 58, 60 корпус 1, 60, 62А, 62, 66, 68, 70, 70/97; "Достық" шағынауданының Жеті Жарғы көшесі: 1А, 1, 2, 3, 4, 5, 5/3, 6, 7А, 7, 8, 10, 11, 12, 13, 14, 15, 16, 17, 18, 19, 20, 21, 22, 23, 24, 25, 26, 27, 28, 29, 30, 30А, 31, 32, 33, 35, 36, 37, 38, 39, 39А, 40, 40А, 41, 41А, 42, 43, 43 корпус 1, 44, 45, 46, 48, 50, 52, 54, 56, 58, 60, 62, 64, 66; "Достық" шағынауданының Қарғалы көшесі: 23, 38А, 56А, 58Б, 78, 80, 81А, 81Б, 82, 85А, 86, 87, 91, 91А, 91А корпус 1, 100, 101, 106, 107, 108, 114, 118, 120, 120/1, 124, 130, 132, 134, 136, 138, 144, 144 корпус 1, 146; "Достық" шағынауданының Науметов көшесі: 1, 3, 5, 7, 9, 11, 13, 15, 15А, 15/79, 17, 19, 23, 25, 27, 29А, 29, 31, 33, 35, 37А, 37, 39, 41 корпус 1, 41; "Достық" шағынауданының Сәдуақасов көшесі: 15, 17, 19, 21, 21Б, 23, 25, 25А, 35, 35 корпус 1, 108, 110, 116, 118, 128, 134, 138А, 140, 142А, 142; "Достық" шағынауданының Тағзым көшесі: 1, 2, 3, 4, 4 корпус 1, 5, 6, 7, 8, 9, 10, 11 корпус 1, 11, 12, 13, 14, 15, 16, 17, 18, 19, 20, 21, 22, 23, 24, 25, 26, 27, 28, 30, 31, 32, 33, 35, 36, 37, 38, 39, 40, 41, 42, 42/1, 43, 44, 45, 46, 47, 48, 49, 50, 51, 52, 53, 53/1, 54, 55, 56, 57, 58, 59, 59А, 60, 61, 62, 64, 66, 68, 70, 72, 74; "Достық" шағынауданының Тәуке хан көшесі: 76, 80А, 86А, 86, 88, 89, 91, 93А, 94, 97, 100, 103, 108, 109, 110, 112, 115, 116, 116А, 116 корпус 1, 119А, 121, 123, 127; "Достық" шағынауданының Ұлағат көшесі: 1, 2А, 2, 4, 5, 6, 7, 8, 8А, 10, 11, 11А, 12, 14, 16/1, 18, 20, 21 22 ,23, 24, 25, 26, 26/1, 27, 30, 31, 31 корпус 1, 32, 33, 34, 35, 36, 37, 38, 40, 41, 42, 43, 44, 46, 48, 52, 54; "Достық" шағынауданының Фарида Шәріпова көшесі: 85А, 88, 89, 94, 94А, 95, 97, 99А, 100, 103, 103/29 корпус 1, 103/29, 105, 110, 115, 116, 122А; "Достық" шағынауданының Яссауи көшесі: 81, 83/34, 87, 87А, 89, 92, 94, 95, 97, 99/34, 100, 103, 105, 106, 108, 111, 114, 117, 119, 120, 122, 124/36.</w:t>
      </w:r>
    </w:p>
    <w:bookmarkEnd w:id="258"/>
    <w:bookmarkStart w:name="z275" w:id="259"/>
    <w:p>
      <w:pPr>
        <w:spacing w:after="0"/>
        <w:ind w:left="0"/>
        <w:jc w:val="both"/>
      </w:pPr>
      <w:r>
        <w:rPr>
          <w:rFonts w:ascii="Times New Roman"/>
          <w:b w:val="false"/>
          <w:i w:val="false"/>
          <w:color w:val="000000"/>
          <w:sz w:val="28"/>
        </w:rPr>
        <w:t>
      № 206 сайлау учаскесі</w:t>
      </w:r>
    </w:p>
    <w:bookmarkEnd w:id="259"/>
    <w:bookmarkStart w:name="z276" w:id="260"/>
    <w:p>
      <w:pPr>
        <w:spacing w:after="0"/>
        <w:ind w:left="0"/>
        <w:jc w:val="both"/>
      </w:pPr>
      <w:r>
        <w:rPr>
          <w:rFonts w:ascii="Times New Roman"/>
          <w:b w:val="false"/>
          <w:i w:val="false"/>
          <w:color w:val="000000"/>
          <w:sz w:val="28"/>
        </w:rPr>
        <w:t>
      Орталығы: Алматы қаласы, Сәдуақасов көшесі, 29, "Достық" шағынаудан, Алматы қаласы Білім басқармасының "№155 жалпы Білім беретін мектеп" коммуналдық мемлекеттік мекемесінің ғимараты.</w:t>
      </w:r>
    </w:p>
    <w:bookmarkEnd w:id="260"/>
    <w:bookmarkStart w:name="z277" w:id="261"/>
    <w:p>
      <w:pPr>
        <w:spacing w:after="0"/>
        <w:ind w:left="0"/>
        <w:jc w:val="both"/>
      </w:pPr>
      <w:r>
        <w:rPr>
          <w:rFonts w:ascii="Times New Roman"/>
          <w:b w:val="false"/>
          <w:i w:val="false"/>
          <w:color w:val="000000"/>
          <w:sz w:val="28"/>
        </w:rPr>
        <w:t>
      Сайлау учаскесінің шекаралары: "Достық" шағынауданының Виноградов көшесі: 5/1, 9, 11, 12, 13, 14, 15, 16, 16 корпус 1, 17, 18, 19, 23, 24, 25, 25/1, 26, 27, 28, 29, 29А, 30, 32, 35, 37, 38, 39, 40, 42, 44, 44А, 45, 47, 48, 49, 50, 51, 52, 53, 54, 55, 56, 57, 58, 60, 62, 64; "Достық" шағынауданының Дзержинский көшесі: 3, 4, 4А, 4 корпус 1, 5, 6, 7, 8, 9, 11, 14, 15, 17; "Достық" шағынауданының Ілтипат көшесі: 2А, 2А корпус 1, 3, 4, 5А, 6, 7, 8, 9, 10, 11, 13, 14, 16, 17, 19, 20, 21, 23, 25, 26, 27, 28, 28А, 29, 30, 31, 32, 33, 34А, 34, 35, 36 корпус 1, 36, 37, 38 корпус 1, 38, 41, 43, 45; "Достық" шағынауданының Қарғалы көшесі: 60, 60А, 62А, 62, 123, 125, 129, 131, 133, 135, 137, 139, 141, 143, 145, 147, 147А, 153, 155, 157, 160, 163, 164, 165, 166, 167, 168, 169, 170, 171, 172, 182, 184, 186, 188, 190, 190А, 194, 196; "Достық" шағынауданының Паклиевский көшесі: 1, 3, 4, 5, 6, 7, 9, 10, 11, 13, 14, 16, 17, 18, 19, 20, 21, 22, 24, 25, 26, 27, 28, 29, 29А, 31, 37, 37/1, 39, 42, 43, 48; "Достық" шағынауданының Рабат көшесі: 4, 8, 10, 11, 12, 14, 16, 20, 22, 24, 26, 28, 30, 34, 38, 40, 44; "Достық" шағынауданының Розыбакиев көшесі: 13, 15, 16/2, 16А, 17, 18, 19, 20, 21, 22, 23, 25, 28, 29, 30, 31, 32, 32А, 33, 35, 36/19, 36А, 38, 39, 40, 41А, 42, 43, 43/1, 44, 45, 46, 47, 48, 49, 49 корпус 1, 50, 52, 53, 55, 57; "Достық" шағынауданының Сәдуақасов көшесі: 41, 43, 45, 47, 51, 53, 61, 160, 162, 164, 168, 170, 172, 173, 174, 175А, 175, 176, 177, 178, 179, 180, 181, 182, 185, 186А, 186/1, 187, 188, 188А, 189, 190, 191, 192, 193, 194, 196, 200, 204, 206, 207, 208, 210, 212, 214, 216, 218/2, 220, 222, 222А, 224, 226, 228, 230, 232, 234; "Достық" шағынауданының Тәуке хан көшесі: 128, 130, 136, 138, 140, 141, 142, 143, 144, 146, 147/15, 148, 148А, 149, 149 корпус 1, 150, 152/15, 154, 155, 158, 159, 160, 161, 162, 163, 164, 165, 166, 168, 169, 171, 172, 174, 175, 176, 177, 178, 179, 180, 181, 182, 183, 184, 185, 186, 188, 189, 190, 191, 192, 193, 194, 194/1, 195, 196, 197, 198, 199, 200, 201, 202, 205, 207, 209, 211, 213, 215, 217А; "Достық" шағынауданының Терме көшесі: 1А, 2, 3, 4, 5, 6, 7, 8, 9, 10, 11, 14, 15, 16, 17, 18, 20, 21, 22, 23, 25, 26, 26А, 27, 27 корпус 1, 28, 29, 31, 33; "Достық" шағынауданының Фарида Шәріпова көшесі: 123, 123А, 125, 127, 129, 131, 131 корпус 1, 132, 133, 134А, 135; "Достық" шағынауданының Яссауи көшесі: 139, 141, 143, 144, 146, 149, 151, 152, 153, 154, 155, 156, 156А, 157, 158, 159, 161, 162 корпус 1, 163, 164, 165, 166, 172, 174, 175, 176, 177, 179, 180, 181, 182, 183, 184, 186, 186А, 187, 188, 190, 190А, 191, 193.</w:t>
      </w:r>
    </w:p>
    <w:bookmarkEnd w:id="261"/>
    <w:bookmarkStart w:name="z278" w:id="262"/>
    <w:p>
      <w:pPr>
        <w:spacing w:after="0"/>
        <w:ind w:left="0"/>
        <w:jc w:val="both"/>
      </w:pPr>
      <w:r>
        <w:rPr>
          <w:rFonts w:ascii="Times New Roman"/>
          <w:b w:val="false"/>
          <w:i w:val="false"/>
          <w:color w:val="000000"/>
          <w:sz w:val="28"/>
        </w:rPr>
        <w:t>
      № 207 сайлау учаскесі</w:t>
      </w:r>
    </w:p>
    <w:bookmarkEnd w:id="262"/>
    <w:bookmarkStart w:name="z279" w:id="263"/>
    <w:p>
      <w:pPr>
        <w:spacing w:after="0"/>
        <w:ind w:left="0"/>
        <w:jc w:val="both"/>
      </w:pPr>
      <w:r>
        <w:rPr>
          <w:rFonts w:ascii="Times New Roman"/>
          <w:b w:val="false"/>
          <w:i w:val="false"/>
          <w:color w:val="000000"/>
          <w:sz w:val="28"/>
        </w:rPr>
        <w:t>
      Орталығы: Алматы қаласы, "Ақсай-3Б" шағынаудан, 27, "Мамандандырылған "Білім-инновация" лицей-интернаты" коммуналдық мемлекеттік мекемесінің ғимараты.</w:t>
      </w:r>
    </w:p>
    <w:bookmarkEnd w:id="263"/>
    <w:bookmarkStart w:name="z280" w:id="264"/>
    <w:p>
      <w:pPr>
        <w:spacing w:after="0"/>
        <w:ind w:left="0"/>
        <w:jc w:val="both"/>
      </w:pPr>
      <w:r>
        <w:rPr>
          <w:rFonts w:ascii="Times New Roman"/>
          <w:b w:val="false"/>
          <w:i w:val="false"/>
          <w:color w:val="000000"/>
          <w:sz w:val="28"/>
        </w:rPr>
        <w:t>
      Сайлау учаскесінің шекаралары: "Достық" шағынауданының Аймүсін көшесі: 1, 1А, 1Б, 1Д, 1Е, 2/5, 3, 3А, 3Б, 3В, 3Г, 4, 4А, 4Б, 5, 7, 8, 8Б, 9, 9А, 12, 13, 19; "Алтын Бесік" шағынауданының Әнет Баба көшесі: 1, 2, 2А, 4, 6, 7, 8, 9, 11, 12, 13, 15, 16, 19, 24, 29, 34, 35, 39, 40, 42, 43, 46, 47, 48, 51, 51А, 54, 55, 59, 60, 61; "Алтын Бесік" шағынауданының Жексенбаев көшесі: 2, 4, 5, 6, 7, 8/1, 9, 10, 11, 14, 15, 16, 17, 18, 18А, 18/1, 19, 20, 21, 23, 24, 24/3, 25, 27, 29, 31, 32, 33, 36, 37, 38, 38/1, 40, 44, 44А, 44/1, 46, 48, 49, 50, 51, 54, 55, 57, 59, 60, 61, 65, 67; "Достық" шағынауданының Қарғалы көшесі: 2, 2А, 3, 5; "Достық" шағынауданының Қарғалы тұйық көшесі: 1В, 2, 3, 6, 8А, 8, 9, 10, 11А, 13, 14, 15, 16, 17А, 17Б, 19, 21, 21А, 22, 23, 26, 27, 29, 31, 33, 33А, 33Б, 33/1, 35А; "Алтын Бесік" шағынауданы: 3, 5, 10, 11А, 23, 26, 33, 35, 40, 41, 42, 47, 55, 56, 57, 63, 64, 66, 67, 70, 72, 76А, 81, 88, 89, 92, 95, 98, 100, 109, 111, 112А, 114, 125, 131, 133, 138, 139, 140, 145, 147, 149, 150, 151, 153, 154, 155, 163, 164, 167, 169, 170/1, 172, 173, 174, 175, 176, 178, 179, 180, 181, 182, 183, 184, 185, 186, 187, 188, 190, 194, 195, 196, 197, 198, 199, 200, 201, 202, 203, 207, 207А, 209, 210, 210/1, 212, 213, 214, 214А, 218, 219, 220, 220А, 221, 222, 223, 224, 225, 226, 227, 228, 229, 231; Райымбек батыр даңғылы: 540/8, 540/13, 540/12, 540/10; "Достық" шағынауданының Сәдуақасов көшесі: 4, 4А, 6, 8; "Достық" шағынауданының Сейхұн көшесі: 3/1, 6, 7, 9, 10, 10 корпус 1, 11, 12А, 12, 12/1, 13, 14, 15Б, 16, 18, 20, 22, 24А, 26, 30, 30А, 30Б, 36, 46, 48; "Достық" шағынауданының Тәуке хан көшесі: 1, 3, 4; "Достық" шағынауданының Ташкент көшесі: 1, 1А, 2, 2А, 3, 3А, 4, 4А, 4/2, 5, 6, 7, 8, 8/1, 10, 11, 12, 13, 14/1, 15, 17, 17А, 18, 18/1, 19, 19/1, 21, 23, 23/1, 25, 27, 28, 28А, 28Б, 29, 31, 33, 36, 37, 39, 40, 41, 41А, 43, 45, 47, 49, 57, 61; "Алтын Бесік" шағынауданының Тоқпанов көшесі: 1, 1А , 1/1, 2, 3, 4, 6, 8, 10, 11, 12, 13, 14, 15, 16, 17, 19, 20, 21, 21 корпус 1, 22, 23, 32, 32А, 33, 33/1, 33/2, 34Б, 34Б корпус 1, 35, 35 корпус 1, 39, 42, 44, 46, 47, 48, 49, 51, 52, 53, 53/1, 55, 56, 58; "Достық" шағынауданының Трудовая көшесі: 4, 8, 10, 12, 14, 16, 18, 20, 22А, 22, 22 корпус 1, 24, 26, 28, 30, 30А, 32, 34, 38, 40, 42, 44, 46, 48, 50, 52, 54, 56, 58, 60, 62, 64, 64А, 66, 66А, 68, 70, 72, 74, 76/4, 84, 88, 90, 90/1; "Алтын Бесік" шағынауданының Шанин көшесі: 2, 2А, 4, 7, 8, 10, 14, 17; "Достық" шағынауданының Фарида Шәріпова көшесі: 2/35, 3, 4, 5, 6; "Достық" шағынауданының Яссауи көшесі: 3, 4, 5, 5 корпус 1, 6, 8/38.</w:t>
      </w:r>
    </w:p>
    <w:bookmarkEnd w:id="264"/>
    <w:bookmarkStart w:name="z281" w:id="265"/>
    <w:p>
      <w:pPr>
        <w:spacing w:after="0"/>
        <w:ind w:left="0"/>
        <w:jc w:val="both"/>
      </w:pPr>
      <w:r>
        <w:rPr>
          <w:rFonts w:ascii="Times New Roman"/>
          <w:b w:val="false"/>
          <w:i w:val="false"/>
          <w:color w:val="000000"/>
          <w:sz w:val="28"/>
        </w:rPr>
        <w:t>
      № 208 сайлау учаскесі</w:t>
      </w:r>
    </w:p>
    <w:bookmarkEnd w:id="265"/>
    <w:bookmarkStart w:name="z282" w:id="266"/>
    <w:p>
      <w:pPr>
        <w:spacing w:after="0"/>
        <w:ind w:left="0"/>
        <w:jc w:val="both"/>
      </w:pPr>
      <w:r>
        <w:rPr>
          <w:rFonts w:ascii="Times New Roman"/>
          <w:b w:val="false"/>
          <w:i w:val="false"/>
          <w:color w:val="000000"/>
          <w:sz w:val="28"/>
        </w:rPr>
        <w:t>
      Орталығы: Алматы қаласы, "Мамыр-1" шағынаудан, 29/18, Алматы қаласы Білім басқармасының "№202 мектеп-гимназиясы" коммуналдық мемлекеттік мекемесінің ғимараты.</w:t>
      </w:r>
    </w:p>
    <w:bookmarkEnd w:id="266"/>
    <w:bookmarkStart w:name="z283" w:id="267"/>
    <w:p>
      <w:pPr>
        <w:spacing w:after="0"/>
        <w:ind w:left="0"/>
        <w:jc w:val="both"/>
      </w:pPr>
      <w:r>
        <w:rPr>
          <w:rFonts w:ascii="Times New Roman"/>
          <w:b w:val="false"/>
          <w:i w:val="false"/>
          <w:color w:val="000000"/>
          <w:sz w:val="28"/>
        </w:rPr>
        <w:t>
      Сайлау учаскесінің шекаралары: "Мамыр-7" шағынауданы: 1, 2, 3, 4, 5, 6, 7, 8, 8/2, 8/3, 9, 10, 11, 11А, 12, 12А, 13А, 14, 14А, 15, 16, 17, 18, 19, 20, 21, 21А; "Мамыр-1" шағынауданы: 1, 2, 2/3, 3, 4, 5, 6, 7, 8, 9, 10, 13, 19, 20.</w:t>
      </w:r>
    </w:p>
    <w:bookmarkEnd w:id="267"/>
    <w:bookmarkStart w:name="z284" w:id="268"/>
    <w:p>
      <w:pPr>
        <w:spacing w:after="0"/>
        <w:ind w:left="0"/>
        <w:jc w:val="both"/>
      </w:pPr>
      <w:r>
        <w:rPr>
          <w:rFonts w:ascii="Times New Roman"/>
          <w:b w:val="false"/>
          <w:i w:val="false"/>
          <w:color w:val="000000"/>
          <w:sz w:val="28"/>
        </w:rPr>
        <w:t>
      № 209 сайлау учаскесі</w:t>
      </w:r>
    </w:p>
    <w:bookmarkEnd w:id="268"/>
    <w:bookmarkStart w:name="z285" w:id="269"/>
    <w:p>
      <w:pPr>
        <w:spacing w:after="0"/>
        <w:ind w:left="0"/>
        <w:jc w:val="both"/>
      </w:pPr>
      <w:r>
        <w:rPr>
          <w:rFonts w:ascii="Times New Roman"/>
          <w:b w:val="false"/>
          <w:i w:val="false"/>
          <w:color w:val="000000"/>
          <w:sz w:val="28"/>
        </w:rPr>
        <w:t>
      Орталығы: Алматы қаласы, "Мамыр-1" шағынаудан, 21, Алматы қаласы Білім басқармасының "№173 мектеп-лицейі" коммуналдық мемлекеттік мекемесінің ғимараты.</w:t>
      </w:r>
    </w:p>
    <w:bookmarkEnd w:id="269"/>
    <w:bookmarkStart w:name="z286" w:id="270"/>
    <w:p>
      <w:pPr>
        <w:spacing w:after="0"/>
        <w:ind w:left="0"/>
        <w:jc w:val="both"/>
      </w:pPr>
      <w:r>
        <w:rPr>
          <w:rFonts w:ascii="Times New Roman"/>
          <w:b w:val="false"/>
          <w:i w:val="false"/>
          <w:color w:val="000000"/>
          <w:sz w:val="28"/>
        </w:rPr>
        <w:t>
      Сайлау учаскесінің шекаралары: "Мамыр-1" шағынауданы: 11, 12, 14, 15, 16, 17, 18, 21/2, 26/1 корпус 1, 26/1 корпус 2, 26/1 корпус 3, 26/1 корпус 4, 27; "Мамыр-2" шағынауданы: 1, 2, 3, 4, 5, 6, 7, 8, 9, 10, 11.</w:t>
      </w:r>
    </w:p>
    <w:bookmarkEnd w:id="270"/>
    <w:bookmarkStart w:name="z287" w:id="271"/>
    <w:p>
      <w:pPr>
        <w:spacing w:after="0"/>
        <w:ind w:left="0"/>
        <w:jc w:val="both"/>
      </w:pPr>
      <w:r>
        <w:rPr>
          <w:rFonts w:ascii="Times New Roman"/>
          <w:b w:val="false"/>
          <w:i w:val="false"/>
          <w:color w:val="000000"/>
          <w:sz w:val="28"/>
        </w:rPr>
        <w:t>
      № 210 сайлау учаскесі</w:t>
      </w:r>
    </w:p>
    <w:bookmarkEnd w:id="271"/>
    <w:bookmarkStart w:name="z288" w:id="272"/>
    <w:p>
      <w:pPr>
        <w:spacing w:after="0"/>
        <w:ind w:left="0"/>
        <w:jc w:val="both"/>
      </w:pPr>
      <w:r>
        <w:rPr>
          <w:rFonts w:ascii="Times New Roman"/>
          <w:b w:val="false"/>
          <w:i w:val="false"/>
          <w:color w:val="000000"/>
          <w:sz w:val="28"/>
        </w:rPr>
        <w:t>
      Орталығы: Алматы қаласы, "Мамыр-1" шағынаудан, 21, Алматы қаласы Білім басқармасының "№173 мектеп-лицейі" коммуналдық мемлекеттік мекемесінің ғимараты.</w:t>
      </w:r>
    </w:p>
    <w:bookmarkEnd w:id="272"/>
    <w:bookmarkStart w:name="z289" w:id="273"/>
    <w:p>
      <w:pPr>
        <w:spacing w:after="0"/>
        <w:ind w:left="0"/>
        <w:jc w:val="both"/>
      </w:pPr>
      <w:r>
        <w:rPr>
          <w:rFonts w:ascii="Times New Roman"/>
          <w:b w:val="false"/>
          <w:i w:val="false"/>
          <w:color w:val="000000"/>
          <w:sz w:val="28"/>
        </w:rPr>
        <w:t>
      Сайлау учаскесінің шекаралары: "Мамыр-2" шағынауданы: 12, 13, 14, 15, 16, 18, 18А, 19, 20; "Мамыр-3" шағынауданы: 1, 2, 2А, 3, 4, 4А, 5, 6, 7, 8, 9, 11, 12, 13, 14, 15, 16, 17, 17/1, 18, 19, 20, 21, 22, 23, 24.</w:t>
      </w:r>
    </w:p>
    <w:bookmarkEnd w:id="273"/>
    <w:bookmarkStart w:name="z290" w:id="274"/>
    <w:p>
      <w:pPr>
        <w:spacing w:after="0"/>
        <w:ind w:left="0"/>
        <w:jc w:val="both"/>
      </w:pPr>
      <w:r>
        <w:rPr>
          <w:rFonts w:ascii="Times New Roman"/>
          <w:b w:val="false"/>
          <w:i w:val="false"/>
          <w:color w:val="000000"/>
          <w:sz w:val="28"/>
        </w:rPr>
        <w:t>
      № 211 сайлау учаскесі</w:t>
      </w:r>
    </w:p>
    <w:bookmarkEnd w:id="274"/>
    <w:bookmarkStart w:name="z291" w:id="275"/>
    <w:p>
      <w:pPr>
        <w:spacing w:after="0"/>
        <w:ind w:left="0"/>
        <w:jc w:val="both"/>
      </w:pPr>
      <w:r>
        <w:rPr>
          <w:rFonts w:ascii="Times New Roman"/>
          <w:b w:val="false"/>
          <w:i w:val="false"/>
          <w:color w:val="000000"/>
          <w:sz w:val="28"/>
        </w:rPr>
        <w:t>
      Орталығы: Алматы қаласы, "Мамыр-1" шағынаудан, 29/18, Алматы қаласы Білім басқармасының "№202 мектеп-гимназиясы" коммуналдық мемлекеттік мекемесінің ғимараты.</w:t>
      </w:r>
    </w:p>
    <w:bookmarkEnd w:id="275"/>
    <w:bookmarkStart w:name="z292" w:id="276"/>
    <w:p>
      <w:pPr>
        <w:spacing w:after="0"/>
        <w:ind w:left="0"/>
        <w:jc w:val="both"/>
      </w:pPr>
      <w:r>
        <w:rPr>
          <w:rFonts w:ascii="Times New Roman"/>
          <w:b w:val="false"/>
          <w:i w:val="false"/>
          <w:color w:val="000000"/>
          <w:sz w:val="28"/>
        </w:rPr>
        <w:t>
      Сайлау учаскесінің шекаралары: "Мамыр-4" шағынауданы: 1А, 2, 2А, 3, 3А, 4А, 6, 7, 7А, 8, 8А, 9, 9А, 10, 11А, 12, 12Б, 13, 13А, 13Б, 14, 15, 15А, 15/2, 16А, 17, 18А, 19, 20, 21, 22, 23, 24, 25, 26, 27, 28, 29, 30, 31, 32, 34, 35, 37, 38, 39, 40, 41, 42, 43, 44, 45, 46, 47, 48, 50, 51, 52, 53, 53А, 53/1, 54, 55, 56, 57, 58А, 60, 61, 62А, 62, 63, 64, 65, 66, 69, 70, 71, 73, 73А, 74, 76, 78, 79, 80, 82, 83, 83А, 83Б, 83В, 83Г, 83/4, 84, 85, 85А, 85Б, 86, 86А, 86Б, 87, 88, 90, 90А, 90Б, 90В, 90Д, 90Г, 92, 95, 95А, 96, 97, 98, 100/3, 101, 102/4, 102/3, 102/5, 102/6, 104, 104А, 104/7, 105, 106, 107, 107А, 108, 109, 110, 111, 111Е, 111/2, 111/3, 111/6, 112, 113, 114, 115, 116, 116/1, 116/3, 116/4, 116/5, 116/6, 116/7, 116/8, 116/9, 117, 117/1, 117/3, 118, 120, 124, 131, 132, 133, 136, 137, 138, 139, 141, 143, 143А, 144, 144Б, 144А, 145Б, 145В, 148, 149А, 150, 150А, 151, 151А, 153, 154, 155, 155А, 158, 158А, 162, 163, 165, 166, 167, 176, 180, 181, 182, 183, 184, 185, 186, 188, 188А, 191, 192, 193, 194, 198, 198А, 200, 200Б, 201, 203, 203А, 204, 205, 206, 206А, 207, 208, 209, 210, 211, 212, 216, 218, 220, 293, 294, 295, 296, 297, 299, 300, 301, 302, 304, 305, 306, 307, 308, 309, 310; "Мамыр-5" шағынауданы: 5.</w:t>
      </w:r>
    </w:p>
    <w:bookmarkEnd w:id="276"/>
    <w:bookmarkStart w:name="z293" w:id="277"/>
    <w:p>
      <w:pPr>
        <w:spacing w:after="0"/>
        <w:ind w:left="0"/>
        <w:jc w:val="both"/>
      </w:pPr>
      <w:r>
        <w:rPr>
          <w:rFonts w:ascii="Times New Roman"/>
          <w:b w:val="false"/>
          <w:i w:val="false"/>
          <w:color w:val="000000"/>
          <w:sz w:val="28"/>
        </w:rPr>
        <w:t>
      № 212 сайлау учаскесі</w:t>
      </w:r>
    </w:p>
    <w:bookmarkEnd w:id="277"/>
    <w:bookmarkStart w:name="z294" w:id="278"/>
    <w:p>
      <w:pPr>
        <w:spacing w:after="0"/>
        <w:ind w:left="0"/>
        <w:jc w:val="both"/>
      </w:pPr>
      <w:r>
        <w:rPr>
          <w:rFonts w:ascii="Times New Roman"/>
          <w:b w:val="false"/>
          <w:i w:val="false"/>
          <w:color w:val="000000"/>
          <w:sz w:val="28"/>
        </w:rPr>
        <w:t xml:space="preserve">
      Орталығы: Алматы қаласы, "Мамыр-7" шағынаудан, 8А, Алматы қаласы Жұмыспен қамту және әлеуметтік бағдарламалар басқармасы "Шаңырақ-әлеуметтік қызмет орталығы" коммуналдық мемлекеттік мекемесінің ғимараты. </w:t>
      </w:r>
    </w:p>
    <w:bookmarkEnd w:id="278"/>
    <w:bookmarkStart w:name="z295" w:id="279"/>
    <w:p>
      <w:pPr>
        <w:spacing w:after="0"/>
        <w:ind w:left="0"/>
        <w:jc w:val="both"/>
      </w:pPr>
      <w:r>
        <w:rPr>
          <w:rFonts w:ascii="Times New Roman"/>
          <w:b w:val="false"/>
          <w:i w:val="false"/>
          <w:color w:val="000000"/>
          <w:sz w:val="28"/>
        </w:rPr>
        <w:t>
      Сайлау учаскесінің шекаралары: жабық.</w:t>
      </w:r>
    </w:p>
    <w:bookmarkEnd w:id="279"/>
    <w:bookmarkStart w:name="z296" w:id="280"/>
    <w:p>
      <w:pPr>
        <w:spacing w:after="0"/>
        <w:ind w:left="0"/>
        <w:jc w:val="both"/>
      </w:pPr>
      <w:r>
        <w:rPr>
          <w:rFonts w:ascii="Times New Roman"/>
          <w:b w:val="false"/>
          <w:i w:val="false"/>
          <w:color w:val="000000"/>
          <w:sz w:val="28"/>
        </w:rPr>
        <w:t>
      № 213 сайлау учаскесі</w:t>
      </w:r>
    </w:p>
    <w:bookmarkEnd w:id="280"/>
    <w:bookmarkStart w:name="z297" w:id="281"/>
    <w:p>
      <w:pPr>
        <w:spacing w:after="0"/>
        <w:ind w:left="0"/>
        <w:jc w:val="both"/>
      </w:pPr>
      <w:r>
        <w:rPr>
          <w:rFonts w:ascii="Times New Roman"/>
          <w:b w:val="false"/>
          <w:i w:val="false"/>
          <w:color w:val="000000"/>
          <w:sz w:val="28"/>
        </w:rPr>
        <w:t>
      Орталығы: Алматы қаласы, "Мамыр" шағынаудан, Степная көшесі, 8, Алматы қаласы білім басқармасының "№158 жалпы білім беретін мектеп" коммуналдық мемлекеттік мекемесінің ғимараты.</w:t>
      </w:r>
    </w:p>
    <w:bookmarkEnd w:id="281"/>
    <w:bookmarkStart w:name="z298" w:id="282"/>
    <w:p>
      <w:pPr>
        <w:spacing w:after="0"/>
        <w:ind w:left="0"/>
        <w:jc w:val="both"/>
      </w:pPr>
      <w:r>
        <w:rPr>
          <w:rFonts w:ascii="Times New Roman"/>
          <w:b w:val="false"/>
          <w:i w:val="false"/>
          <w:color w:val="000000"/>
          <w:sz w:val="28"/>
        </w:rPr>
        <w:t>
      Сайлау учаскесінің шекаралары: "Таугүл" шағынауданының Керуентау көшесі: 2/1, 3, 5, 6, 7, 9, 11, 12, 12А, 13, 14, 16, 18; "Жазира" шағынауданы: 1, 2, 3, 4, 4А, 5, 6, 7, 8, 9, 10, 12, 13, 14, 15, 16, 17, 18, 19, 20, 21, 22, 22А, 23, 24, 25А, 26, 27, 28, 28А, 32, 34, 34А, 37, 41, 42, 43, 44, 45, 46А, 46Б, 47, 47Б; "Таугүл" шағынауданы: 16/1; "Шабыт" шағынауданы: 1, 2, 3, 4, 5, 6, 7, 8, 9, 10, 11, 12, 13, 14, 15, 16, 17, 17Б, 18, 19, 20, 21, 22, 23, 24, 25, 26; "Таугүл" шағынауданының Пролетар көшесі: 2, 4, 5, 6, 7, 8, 9, 10, 11, 12, 13, 14, 16, 17, 18; "Мамыр" шағынауданының Бақша бульвары: 1, 2, 3, 4, 5; "Мамыр" шағынауданының Солнечный өткелі: 1, 1Б, 1В, 3, 4, 6, 10, 12, 12А; "Мамыр" шағынауданының Спортивная көшесі: 1, 2, 3, 4, 5, 6, 7, 7/1, 8, 10, 12; "Мамыр" шағынауданының Степная көшесі: 2, 4; "Таугүл" шағынауданының Тайбурыл көшесі: 6, 7, 8, 10, 11А; "Таугүл" шағынауданының Тойбастар көшесі: 1, 2, 3, 4, 5, 7, 8, 9, 10, 11, 12, 13, 14А, 15, 16А, 17, 18, 19, 20, 21, 22, 23, 24, 25, 26; "Таугүл" шағынауданының Школьная көшесі: 2, 11, 16, 28, 29А, 31, 35, 46, 47, 47А.</w:t>
      </w:r>
    </w:p>
    <w:bookmarkEnd w:id="282"/>
    <w:bookmarkStart w:name="z299" w:id="283"/>
    <w:p>
      <w:pPr>
        <w:spacing w:after="0"/>
        <w:ind w:left="0"/>
        <w:jc w:val="both"/>
      </w:pPr>
      <w:r>
        <w:rPr>
          <w:rFonts w:ascii="Times New Roman"/>
          <w:b w:val="false"/>
          <w:i w:val="false"/>
          <w:color w:val="000000"/>
          <w:sz w:val="28"/>
        </w:rPr>
        <w:t>
      № 214 сайлау учаскесі</w:t>
      </w:r>
    </w:p>
    <w:bookmarkEnd w:id="283"/>
    <w:bookmarkStart w:name="z300" w:id="284"/>
    <w:p>
      <w:pPr>
        <w:spacing w:after="0"/>
        <w:ind w:left="0"/>
        <w:jc w:val="both"/>
      </w:pPr>
      <w:r>
        <w:rPr>
          <w:rFonts w:ascii="Times New Roman"/>
          <w:b w:val="false"/>
          <w:i w:val="false"/>
          <w:color w:val="000000"/>
          <w:sz w:val="28"/>
        </w:rPr>
        <w:t>
      Орталығы: Алматы қаласы, Степная көшесі, 8, "Мамыр" шағынаудан, Алматы қаласы білім басқармасының "№158 жалпы Білім беретін мектеп" коммуналдық мемлекеттік мекемесінің ғимараты.</w:t>
      </w:r>
    </w:p>
    <w:bookmarkEnd w:id="284"/>
    <w:bookmarkStart w:name="z301" w:id="285"/>
    <w:p>
      <w:pPr>
        <w:spacing w:after="0"/>
        <w:ind w:left="0"/>
        <w:jc w:val="both"/>
      </w:pPr>
      <w:r>
        <w:rPr>
          <w:rFonts w:ascii="Times New Roman"/>
          <w:b w:val="false"/>
          <w:i w:val="false"/>
          <w:color w:val="000000"/>
          <w:sz w:val="28"/>
        </w:rPr>
        <w:t>
      Сайлау учаскесінің шекаралары: "Мамыр" шағынауданының Афцинао көшесі: 1, 2, 3, 3А, 4 корпус 1, 4 корпус 2, 4 корпус 3; "Таугүл" шағынауданының Қоржын көшесі: 1, 1В, 2, 3, 4, 5, 6, 7, 8, 9, 10, 11, 12, 26; "Алмас" шағынауданы: 1, 2, 3А, 4, 8, 8В, 9, 11, 11А, 13, 15, 16, 17, 18, 19, 20, 21, 21А, 21Б, 22, 22А, 23, 24, 25, 26, 27, 28, 28А, 29, 30, 31, 32, 33, 35, 36, 37, 38, 39, 40, 41, 42, 43, 46, 47, 48, 49, 50, 51, 52А, 52, 54, 55, 56, 57А, 57Б, 58, 59, 60, 60А, 62, 64, 65, 66, 67, 69, 72, 73, 73А, 74, 75, 76, 77, 78, 79, 80, 81, 82, 83, 84, 85, 86, 88, 89, 90, 91, 92, 93, 95, 96, 97, 98, 98А, 99, 101, 102, 103, 104, 105, 106, 107, 110, 111, 113, 114, 115, 116, 117, 118, 119, 120, 121, 122, 123, 125, 126, 127, 128, 129, 130, 131, 132, 133, 133А, 134, 135, 136, 138, 139, 140, 141, 142, 143, 144, 145, 146, 147, 148, 149, 150, 152, 154, 155, 157, 158, 159, 160, 161, 162, 163, 164, 165, 166, 167, 167А, 168, 168 корпус 1, 169, 171, 173, 174, 175, 176, 177, 178, 179, 180, 181, 181А, 182, 183, 184, 184А, 185, 186, 187, 188, 189, 190, 191, 192, 194, 194А, 195, 196, 197, 198, 199, 200, 201, 203, 204, 205, 206, 207, 208, 209, 210, 212, 214, 217, 218, 220, 221, 222, 223, 224, 225, 226, 227, 228, 229, 230, 231, 233, 235, 236, 238, 238/1, 239, 240, 241, 243, 247, 248, 249, 250, 253, 254, 255, 256, 257, 258, 259, 260, 261; "Таугүл" шағынауданы: 5Г; "Таугүл" шағынауданы (Мамыр): 1, 2, 3, 4, 5, 6, 7, 8, 9, 10, 11, 12; "Таугүл" шағынауданының Таугүл көшесі: 2, 4, 5, 6, 9.</w:t>
      </w:r>
    </w:p>
    <w:bookmarkEnd w:id="285"/>
    <w:bookmarkStart w:name="z302" w:id="286"/>
    <w:p>
      <w:pPr>
        <w:spacing w:after="0"/>
        <w:ind w:left="0"/>
        <w:jc w:val="both"/>
      </w:pPr>
      <w:r>
        <w:rPr>
          <w:rFonts w:ascii="Times New Roman"/>
          <w:b w:val="false"/>
          <w:i w:val="false"/>
          <w:color w:val="000000"/>
          <w:sz w:val="28"/>
        </w:rPr>
        <w:t>
      № 215 сайлау учаскесі</w:t>
      </w:r>
    </w:p>
    <w:bookmarkEnd w:id="286"/>
    <w:bookmarkStart w:name="z303" w:id="287"/>
    <w:p>
      <w:pPr>
        <w:spacing w:after="0"/>
        <w:ind w:left="0"/>
        <w:jc w:val="both"/>
      </w:pPr>
      <w:r>
        <w:rPr>
          <w:rFonts w:ascii="Times New Roman"/>
          <w:b w:val="false"/>
          <w:i w:val="false"/>
          <w:color w:val="000000"/>
          <w:sz w:val="28"/>
        </w:rPr>
        <w:t>
      Орталығы: Алматы қаласы, "Қуаныш" шағынаудан, 58, "Лидер" Қазақ Ұлттық гимназиясы мемлекеттік емес мекеме ғимараты.</w:t>
      </w:r>
    </w:p>
    <w:bookmarkEnd w:id="287"/>
    <w:bookmarkStart w:name="z304" w:id="288"/>
    <w:p>
      <w:pPr>
        <w:spacing w:after="0"/>
        <w:ind w:left="0"/>
        <w:jc w:val="both"/>
      </w:pPr>
      <w:r>
        <w:rPr>
          <w:rFonts w:ascii="Times New Roman"/>
          <w:b w:val="false"/>
          <w:i w:val="false"/>
          <w:color w:val="000000"/>
          <w:sz w:val="28"/>
        </w:rPr>
        <w:t>
      Сайлау учаскесінің шекаралары: "Таугүл" шағынауданының Аманжол көшесі: 1, 2, 3, 4, 5, 6, 7, 8, 10, 12, 13, 18А, 34, 40А; "Атамекен" шағынауданы: 1, 2, 5, 6, 7А, 7, 11, 12, 12А, 13, 14, 15, 17, 19, 20, 21, 22, 25, 25А, 25Б, 26, 27, 32, 33/1, 34, 35, 36, 38, 38А, 39, 40, 41, 41/1, 41Б, 42, 42А, 44А, 46, 49, 50, 51, 54, 55, 55А, 57, 58, 59, 60, 61, 64, 66, 67, 68, 68/1, 69, 69А, 70, 71, 71А, 72, 72А, 73, 75, 75/1, 76, 77, 80, 82, 82/1, 83А, 84, 85, 85Г, 86, 90, 93, 93А, 95, 97, 98, 99А, 99, 100, 101, 103, 108, 111, 112, 114, 115, 119, 121, 122, 123, 124, 125, 127, 128, 131, 132, 133, 135, 136, 136А, 138, 139, 140, 141, 143, 144/1, 145, 146, 147, 149/1, 150, 150/1, 151, 151А, 152, 152А, 152/1, 154, 156Е, 157, 157А, 158, 161, 162, 163, 163А, 164, 168, 169, 170, 171, 172, 174, 176, 177, 178, 179, 180, 182, 182А, 186, 187, 188, 188/1, 188/2, 189, 191, 194, 197, 198, 203, 204, 206, 207, 208, 209, 210, 212, 213, 214, 216, 217, 218, 219, 225, 225А, 226, 226/1, 227, 228, 232, 233Б, 233, 233А, 234, 234/1, 235, 238, 239, 241, 241А, 241/1, 242/7, 242, 243, 244, 250, 257, 258, 262, 265, 266; "Дубок-2" шағынауданы, "Таугүл" шағынауданы: 19, 21, 29, 35, 44, 75, 95, 98, 112, 128; "Қуаныш" шағынауданы: 1А, 2, 3, 5, 7, 7Б, 7В, 7Д, 7Е, 7/4, 7/5, 8Б, 8В, 8Д, 8Е, 8/3, 10, 11, 11/2, 11Б, 12В, 12, 13, 14, 16, 17А, 17/6, 17/7, 17/11, 21, 26, 28, 29, 31, 33, 34, 35, 36, 37, 39, 40, 41, 42, 43, 44, 47, 48, 49, 52, 54, 57, 59, 60, 63, 65, 66, 69, 70, 71, 72, 73, 73А; "Таугүл" шағынауданының Мұстай Кәрім көшесі: 1А, 11В, 17, 18, 20А, 23, 24, 34, 38, 53, 55, 67; "Таугүл" шағынауданының Цветочная көшесі: 1, 1Г, 1/2, 1/3, 1/7, 1/8, 1/19, 1/20, 1/21, 1/22, 1/24, 3, 5, 7, 9, 11; "Таугүл" шағынауданының Ықылас көшесі: 1, 1А, 1Б, 1В, 2, 3, 3А, 5, 6, 6А, 6/2, 6Г, 7, 7А, 7Б, 7Д, 7Е, 7/2, 8, 8А, 8Б, 8В, 8Е, 8/1, 8/2, 8/3, 10.</w:t>
      </w:r>
    </w:p>
    <w:bookmarkEnd w:id="288"/>
    <w:bookmarkStart w:name="z305" w:id="289"/>
    <w:p>
      <w:pPr>
        <w:spacing w:after="0"/>
        <w:ind w:left="0"/>
        <w:jc w:val="both"/>
      </w:pPr>
      <w:r>
        <w:rPr>
          <w:rFonts w:ascii="Times New Roman"/>
          <w:b w:val="false"/>
          <w:i w:val="false"/>
          <w:color w:val="000000"/>
          <w:sz w:val="28"/>
        </w:rPr>
        <w:t>
      № 554 сайлау учаскесі</w:t>
      </w:r>
    </w:p>
    <w:bookmarkEnd w:id="289"/>
    <w:bookmarkStart w:name="z306" w:id="290"/>
    <w:p>
      <w:pPr>
        <w:spacing w:after="0"/>
        <w:ind w:left="0"/>
        <w:jc w:val="both"/>
      </w:pPr>
      <w:r>
        <w:rPr>
          <w:rFonts w:ascii="Times New Roman"/>
          <w:b w:val="false"/>
          <w:i w:val="false"/>
          <w:color w:val="000000"/>
          <w:sz w:val="28"/>
        </w:rPr>
        <w:t>
      Орталығы: Алматы қаласы, "Мамыр-1" шағынаудан, 21/1, "Халықаралық көліктік- гуманитарлық университет" мекемесінің ғимараты.</w:t>
      </w:r>
    </w:p>
    <w:bookmarkEnd w:id="290"/>
    <w:bookmarkStart w:name="z307" w:id="291"/>
    <w:p>
      <w:pPr>
        <w:spacing w:after="0"/>
        <w:ind w:left="0"/>
        <w:jc w:val="both"/>
      </w:pPr>
      <w:r>
        <w:rPr>
          <w:rFonts w:ascii="Times New Roman"/>
          <w:b w:val="false"/>
          <w:i w:val="false"/>
          <w:color w:val="000000"/>
          <w:sz w:val="28"/>
        </w:rPr>
        <w:t>
      Сайлау учаскесінің шекаралары: "Мамыр-1" шағынауданы: 29, 29/1, 29/2, 29/3, 29/4, 29/5, 29/6, 29/7, 29/8; "Мамыр-4" шағынауданы: 311, 312, 313, 314, 315.</w:t>
      </w:r>
    </w:p>
    <w:bookmarkEnd w:id="291"/>
    <w:bookmarkStart w:name="z308" w:id="292"/>
    <w:p>
      <w:pPr>
        <w:spacing w:after="0"/>
        <w:ind w:left="0"/>
        <w:jc w:val="both"/>
      </w:pPr>
      <w:r>
        <w:rPr>
          <w:rFonts w:ascii="Times New Roman"/>
          <w:b w:val="false"/>
          <w:i w:val="false"/>
          <w:color w:val="000000"/>
          <w:sz w:val="28"/>
        </w:rPr>
        <w:t>
      № 565 сайлау учаскесі</w:t>
      </w:r>
    </w:p>
    <w:bookmarkEnd w:id="292"/>
    <w:bookmarkStart w:name="z309" w:id="293"/>
    <w:p>
      <w:pPr>
        <w:spacing w:after="0"/>
        <w:ind w:left="0"/>
        <w:jc w:val="both"/>
      </w:pPr>
      <w:r>
        <w:rPr>
          <w:rFonts w:ascii="Times New Roman"/>
          <w:b w:val="false"/>
          <w:i w:val="false"/>
          <w:color w:val="000000"/>
          <w:sz w:val="28"/>
        </w:rPr>
        <w:t>
      Орталығы: Алматы қаласы, "Достық" шағынаудан, Сәдуақасов көшесі, 27, Алматы қаласы білім басқармасының "№153 жалпы Білім беретін мектеп" коммуналдық мемлекеттік мекемесінің ғимараты.</w:t>
      </w:r>
    </w:p>
    <w:bookmarkEnd w:id="293"/>
    <w:bookmarkStart w:name="z310" w:id="294"/>
    <w:p>
      <w:pPr>
        <w:spacing w:after="0"/>
        <w:ind w:left="0"/>
        <w:jc w:val="both"/>
      </w:pPr>
      <w:r>
        <w:rPr>
          <w:rFonts w:ascii="Times New Roman"/>
          <w:b w:val="false"/>
          <w:i w:val="false"/>
          <w:color w:val="000000"/>
          <w:sz w:val="28"/>
        </w:rPr>
        <w:t>
      Сайлау учаскесінің шекаралары: "Достық" шағынауданының Ақкөгершін көшесі: 1/37, 2, 3, 4, 5, 6, 7, 8, 8 корпус 1, 9, 9А, 10, 11, 11А, 12, 13, 14, 15, 16, 17, 18, 19, 20, 20/1, 21, 22, 23, 24, 25, 26, 27, 27А, 28, 29, 29/1, 30, 30А, 31, 31Б, 32, 33, 33 корпус 1, 34, 35, 37, 38, 39, 40, 41, 42, 43, 44, 45, 46, 46/1, 47, 48, 49, 50, 51, 53, 53А, 54, 55, 57, 58, 59, 60, 61, 62, 63, 64, 65, 65А, 66, 67, 67/1, 68, 70, 71, 73, 74, 76, 78, 80, 82; "Достық" шағынауданының Қарахан көшесі: 1, 1А, 3, 4, 5, 5 корпус 1, 7/33, 8, 11, 12, 13, 13А, 14, 15, 16, 17, 18, 19, 20, 21, 22, 23, 24, 28, 29, 29А, 31, 33, 34, 35, 36, 37, 39, 40, 41, 42, 43, 44, 44А, 45, 46, 47, 47А, 48, 50, 51, 52, 53, 54, 56, 58, 60, 62, 64, 66, 68, 70, 72, 74, 76А, 78; "Достық" шағынауданының Қарғалы көшесі: 4, 4 корпус 2, 6, 8, 9, 9 корпус 1, 10, 11, 12, 13А, 14, 14А, 15А, 16, 17, 20, 22, 26, 28, 28А, 29, 32, 34, 35, 36; "Достық" шағынауданының Кемеңгер көшесі: 1, 2, 3, 4, 4/3, 5, 6, 7, 8, 8А, 9, 10, 11, 12, 13, 14, 15, 16, 17, 18, 19, 20, 21, 22, 23, 24, 25, 26, 27, 27А, 29, 30, 31, 31А, 32, 33, 34, 35, 36, 37, 38, 39, 40, 41, 42, 44, 45, 46, 46А, 47, 49, 50, 51, 53, 53А, 53Б, 55, 56, 57, 57А, 57Б, 58, 60, 60 корпус1, 62, 64, 65, 66, 66/1, 66/2, 67, 70; "Достық" шағынауданының Манат көшесі: 1А, 2, 3, 4, 5, 6, 6А, 6 корпус 1, 7, 8, 9, 10, 11, 12, 12/17, 13, 14, 15, 16, 16А, 17, 18, 19, 20, 21, 22, 23, 25, 26, 26А, 28, 29, 29А, 30, 31, 31А, 32, 32А, 33А, 34, 35, 36, 37, 38, 39, 40, 41, 42, 43, 44, 45, 45А, 46, 47, 48, 49, 50, 51, 51А, 52, 54, 56, 58, 60, 62; "Достық" шағынауданының Яссауи көшесі: 11, 12, 14, 16, 17, 18/23, 19, 20, 21/15, 22, 25, 25А, 30, 31, 35, 36, 41, 42, 44, 50; "Достық" шағынауданының Сәдуақасов көшесі: 18, 24, 30, 32, 34, 40, 42, 46, 52, 54; "Достық" шағынауданының Серегин көшесі: 1, 2, 3, 4, 6, 7, 8, 9, 9 корпус 1, 10, 11, 12, 13, 13 корпус 1, 14, 14 корпус 1, 15, 16/10, 17, 18, 19, 19А, 20, 21А, 21/15, 24, 25, 26, 27, 28, 29, 31, 33, 34, 35, 36, 36А, 37, 38, 39, 40, 41, 41 корпус 1, 42, 43, 44, 45, 46, 47, 49, 50, 51, 52, 53, 54, 55, 56, 58, 58А, 59, 60, 61, 62, 63, 64, 65, 66, 66А, 67, 68, 69, 70, 71, 72А, 72, 73, 76; "Достық" шағынауданының Сыйластық көшесі: 2, 4, 6, 8, 8А, 8Б, 10, 12, 16, 18, 20А, 20/42, 22, 22А, 24, 26, 28, 30, 32, 34, 36, 38, 40, 42, 44, 46, 48, 50, 52, 54, 56, 58, 60, 62, 64, 66, 68, 68 корпус 1, 70, 72, 74, 76, 78, 78А, 80, 80А, 80Б; "Достық" шағынауданының Тәуке хан көшесі: 9, 11А, 14, 16, 21, 21 корпус 1, 22, 23, 28, 29, 34, 34 корпус 1, 35, 35А, 40; "Достық" шағынауданының Трудовая көшесі: 1, 1А, 3, 5А, 7, 7А, 9, 11, 13, 15, 17, 19, 21, 21А, 23, 25, 27, 29, 31, 33, 33А, 35, 37, 39, 41, 43, 45, 47, 49, 53, 53А, 57; "Достық" шағынауданының Фарида Шәріпова көшесі: 11, 12, 16А, 17, 21, 22, 23/48, 27, 28, 33, 34, 34/1, 40, 41, 42.</w:t>
      </w:r>
    </w:p>
    <w:bookmarkEnd w:id="294"/>
    <w:bookmarkStart w:name="z311" w:id="295"/>
    <w:p>
      <w:pPr>
        <w:spacing w:after="0"/>
        <w:ind w:left="0"/>
        <w:jc w:val="both"/>
      </w:pPr>
      <w:r>
        <w:rPr>
          <w:rFonts w:ascii="Times New Roman"/>
          <w:b w:val="false"/>
          <w:i w:val="false"/>
          <w:color w:val="000000"/>
          <w:sz w:val="28"/>
        </w:rPr>
        <w:t>
      № 582 сайлау учаскесі</w:t>
      </w:r>
    </w:p>
    <w:bookmarkEnd w:id="295"/>
    <w:bookmarkStart w:name="z312" w:id="296"/>
    <w:p>
      <w:pPr>
        <w:spacing w:after="0"/>
        <w:ind w:left="0"/>
        <w:jc w:val="both"/>
      </w:pPr>
      <w:r>
        <w:rPr>
          <w:rFonts w:ascii="Times New Roman"/>
          <w:b w:val="false"/>
          <w:i w:val="false"/>
          <w:color w:val="000000"/>
          <w:sz w:val="28"/>
        </w:rPr>
        <w:t>
      Орталығы: Алматы қаласы, Қабдолов көшесі, 12, Алматы қаласы Білім басқармасының "Алматы технологиялық колледжі" мемлекеттік коммуналдық қазыналық кәсіпорнының ғимараты.</w:t>
      </w:r>
    </w:p>
    <w:bookmarkEnd w:id="296"/>
    <w:bookmarkStart w:name="z313" w:id="297"/>
    <w:p>
      <w:pPr>
        <w:spacing w:after="0"/>
        <w:ind w:left="0"/>
        <w:jc w:val="both"/>
      </w:pPr>
      <w:r>
        <w:rPr>
          <w:rFonts w:ascii="Times New Roman"/>
          <w:b w:val="false"/>
          <w:i w:val="false"/>
          <w:color w:val="000000"/>
          <w:sz w:val="28"/>
        </w:rPr>
        <w:t>
      Сайлау учаскесінің шекаралары: Төле би көшесі: 298, 298/1, 298/3, 298/5, 298/6, 298/7; Өтеген батыр көшесі: 11Д, 11Д корпус 1, 11Д корпус 2, 11Д корпус 3, 11Д корпус 4, 11Д корпус 10, 11Д корпус 6, 11Д корпус 7, 11Д корпус 8, 11Д корпус 9, 11Г, 17Б корпус 1, 17Б корпус 2, 17Б корпус 3, 17Б корпус 4, 17/3, 21.</w:t>
      </w:r>
    </w:p>
    <w:bookmarkEnd w:id="297"/>
    <w:bookmarkStart w:name="z314" w:id="298"/>
    <w:p>
      <w:pPr>
        <w:spacing w:after="0"/>
        <w:ind w:left="0"/>
        <w:jc w:val="both"/>
      </w:pPr>
      <w:r>
        <w:rPr>
          <w:rFonts w:ascii="Times New Roman"/>
          <w:b w:val="false"/>
          <w:i w:val="false"/>
          <w:color w:val="000000"/>
          <w:sz w:val="28"/>
        </w:rPr>
        <w:t>
      № 583 сайлау учаскесі</w:t>
      </w:r>
    </w:p>
    <w:bookmarkEnd w:id="298"/>
    <w:bookmarkStart w:name="z315" w:id="299"/>
    <w:p>
      <w:pPr>
        <w:spacing w:after="0"/>
        <w:ind w:left="0"/>
        <w:jc w:val="both"/>
      </w:pPr>
      <w:r>
        <w:rPr>
          <w:rFonts w:ascii="Times New Roman"/>
          <w:b w:val="false"/>
          <w:i w:val="false"/>
          <w:color w:val="000000"/>
          <w:sz w:val="28"/>
        </w:rPr>
        <w:t>
      Орталығы: Алматы қаласы, "Ақсай-2" шағынаудан, 69А, Алматы қаласы Білім басқармасының "№121 жалпы білім беретін мектеп" коммуналдық мемлекеттік мекемесінің ғимараты.</w:t>
      </w:r>
    </w:p>
    <w:bookmarkEnd w:id="299"/>
    <w:bookmarkStart w:name="z316" w:id="300"/>
    <w:p>
      <w:pPr>
        <w:spacing w:after="0"/>
        <w:ind w:left="0"/>
        <w:jc w:val="both"/>
      </w:pPr>
      <w:r>
        <w:rPr>
          <w:rFonts w:ascii="Times New Roman"/>
          <w:b w:val="false"/>
          <w:i w:val="false"/>
          <w:color w:val="000000"/>
          <w:sz w:val="28"/>
        </w:rPr>
        <w:t>
      Сайлау учаскесінің шекаралары: "Ақсай-5" шағынауданы: 1, 1А, 2, 3Б , 3Г, 3Г корпус 1, 25, 25 корпус 1, 25 корпус 6, 25 корпус 7.</w:t>
      </w:r>
    </w:p>
    <w:bookmarkEnd w:id="300"/>
    <w:bookmarkStart w:name="z317" w:id="301"/>
    <w:p>
      <w:pPr>
        <w:spacing w:after="0"/>
        <w:ind w:left="0"/>
        <w:jc w:val="both"/>
      </w:pPr>
      <w:r>
        <w:rPr>
          <w:rFonts w:ascii="Times New Roman"/>
          <w:b w:val="false"/>
          <w:i w:val="false"/>
          <w:color w:val="000000"/>
          <w:sz w:val="28"/>
        </w:rPr>
        <w:t>
      № 584 сайлау учаскесі</w:t>
      </w:r>
    </w:p>
    <w:bookmarkEnd w:id="301"/>
    <w:bookmarkStart w:name="z318" w:id="302"/>
    <w:p>
      <w:pPr>
        <w:spacing w:after="0"/>
        <w:ind w:left="0"/>
        <w:jc w:val="both"/>
      </w:pPr>
      <w:r>
        <w:rPr>
          <w:rFonts w:ascii="Times New Roman"/>
          <w:b w:val="false"/>
          <w:i w:val="false"/>
          <w:color w:val="000000"/>
          <w:sz w:val="28"/>
        </w:rPr>
        <w:t>
      Орталығы: Алматы қаласы, Шәймерденов көшесі, 21, "Таугүл-3" шағынаудан, Алматы қаласы Білім басқармасының "№175 Жаңа Ғасыр гимназиясы" коммуналдық мемлекеттік мекемесінің ғимараты.</w:t>
      </w:r>
    </w:p>
    <w:bookmarkEnd w:id="302"/>
    <w:bookmarkStart w:name="z319" w:id="303"/>
    <w:p>
      <w:pPr>
        <w:spacing w:after="0"/>
        <w:ind w:left="0"/>
        <w:jc w:val="both"/>
      </w:pPr>
      <w:r>
        <w:rPr>
          <w:rFonts w:ascii="Times New Roman"/>
          <w:b w:val="false"/>
          <w:i w:val="false"/>
          <w:color w:val="000000"/>
          <w:sz w:val="28"/>
        </w:rPr>
        <w:t>
      Сайлау учаскесінің шекаралары: Асқаров көшесі: 4, 6, 8, 10, 10А, 14/2, 14/3: Центральная көшесі: 47, 51; "Қарғалы" демалыс үйі: 10, 11 , 12, 15, 15А, 16, 19; Жандосов көшесі: 184, 184А, 184Б, 184В, 184В блок 1, 186; "Садовод" бақша серіктестігі: 11, 12, 53, 54, 131, 135, 136, 139, 140, 142, 144, 148, 151, 152, 154, 160, 162А, 163, 163/1, 167, 170, 171, 172, 177, 184, 186, 187, 192, 193, 196, 199, 203, 211; "Ветеран" бақша серіктестігі: 2, 3, 5, 7, 8, 9, 10, 12; "Восход" бақша серіктестігі: 10, 11, 13, 13/1, 17, 17/1, 18, 19/2, 21/1, 22, 23, 23/1, 24, 24/1, 26, 28/3, 31; Жылыжай шаруашылығы: 1А, 1, 2, 3, 4, 5; Торайғыров көшесі: 53/10, 53/11, 53/15, 53/17, 53/20, 53/21, 53/35, 53/39, 53/44, 53/60, 57; Жазылбек көшесі: 1/5, 1, 1/6, 2, 3, 4, 5, 6, 7, 8, 9, 9/8, 10, 11, 12, 13/1, 13, 14, 15, 16, 17/8, 17/15, 17, 17/21, 20; "Таугүл-3" шағынауданы: 148Б; "Таугүл" шағынауданының Ықылас көшесі: 127А, 130, 133, 133/5.</w:t>
      </w:r>
    </w:p>
    <w:bookmarkEnd w:id="303"/>
    <w:bookmarkStart w:name="z320" w:id="304"/>
    <w:p>
      <w:pPr>
        <w:spacing w:after="0"/>
        <w:ind w:left="0"/>
        <w:jc w:val="both"/>
      </w:pPr>
      <w:r>
        <w:rPr>
          <w:rFonts w:ascii="Times New Roman"/>
          <w:b w:val="false"/>
          <w:i w:val="false"/>
          <w:color w:val="000000"/>
          <w:sz w:val="28"/>
        </w:rPr>
        <w:t>
      № 585 сайлау учаскесі</w:t>
      </w:r>
    </w:p>
    <w:bookmarkEnd w:id="304"/>
    <w:bookmarkStart w:name="z321" w:id="305"/>
    <w:p>
      <w:pPr>
        <w:spacing w:after="0"/>
        <w:ind w:left="0"/>
        <w:jc w:val="both"/>
      </w:pPr>
      <w:r>
        <w:rPr>
          <w:rFonts w:ascii="Times New Roman"/>
          <w:b w:val="false"/>
          <w:i w:val="false"/>
          <w:color w:val="000000"/>
          <w:sz w:val="28"/>
        </w:rPr>
        <w:t>
      Орталығы: Алматы қаласы, Цветочная көшесі, 1/14, "JOO High School" жауапкершілігі шектеулі серіктестігінің ғимараты.</w:t>
      </w:r>
    </w:p>
    <w:bookmarkEnd w:id="305"/>
    <w:bookmarkStart w:name="z322" w:id="306"/>
    <w:p>
      <w:pPr>
        <w:spacing w:after="0"/>
        <w:ind w:left="0"/>
        <w:jc w:val="both"/>
      </w:pPr>
      <w:r>
        <w:rPr>
          <w:rFonts w:ascii="Times New Roman"/>
          <w:b w:val="false"/>
          <w:i w:val="false"/>
          <w:color w:val="000000"/>
          <w:sz w:val="28"/>
        </w:rPr>
        <w:t>
      Сайлау учаскесінің шекаралары: "Таугүл" шағынауданының Аманжол көшесі: 14, 16, 18, 22, 24, 26, 28, 30, 32, 36, 38, 46, 48, 48А, 48Б, 50А, 52, 60; "Таугүл" шағынауданының Мұстай Кәрім көшесі: 1, 1В, 2, 2А, 2Б, 2/7, 2/8, 3, 4, 5, 6, 7, 8, 9, 10, 11, 11А, 11Б, 12, 12/1, 12/2, 12/11, 12/12, 12/13, 12/14, 12/15, 12/16, 12/17, 12/18, 12Д, 12/22, 12/6, 12/7, 12/8, 12/9, 13, 13А, 14, 16, 17/4, 20, 21, 26, 28, 29, 31, 33, 35, 39, 44 52, 60, 69; "Астана" шағынауданы: 1/2, 1/3, 1/4, 1/5, 1/6, 1/13, 1/18, 1/18 корпус 1, 1/19, 1/19 корпус 1, 1/19 корпус 2, 3, 3А, 3Б, 3Г, 4, 6, 7, 7А, 7/1, 7/2, 7/3, 8/1, 9, 10, 10А, 11, 11А, 12, 13, 14, 15, 16, 17, 19, 21, 22, 25, 28, 29, 33, 35, 37, 38, 39, 40/1; "Таугүл" шағынауданының Цветочная көшесі: 1/16.</w:t>
      </w:r>
    </w:p>
    <w:bookmarkEnd w:id="306"/>
    <w:bookmarkStart w:name="z323" w:id="307"/>
    <w:p>
      <w:pPr>
        <w:spacing w:after="0"/>
        <w:ind w:left="0"/>
        <w:jc w:val="both"/>
      </w:pPr>
      <w:r>
        <w:rPr>
          <w:rFonts w:ascii="Times New Roman"/>
          <w:b w:val="false"/>
          <w:i w:val="false"/>
          <w:color w:val="000000"/>
          <w:sz w:val="28"/>
        </w:rPr>
        <w:t>
      № 586 сайлау учаскесі</w:t>
      </w:r>
    </w:p>
    <w:bookmarkEnd w:id="307"/>
    <w:bookmarkStart w:name="z324" w:id="308"/>
    <w:p>
      <w:pPr>
        <w:spacing w:after="0"/>
        <w:ind w:left="0"/>
        <w:jc w:val="both"/>
      </w:pPr>
      <w:r>
        <w:rPr>
          <w:rFonts w:ascii="Times New Roman"/>
          <w:b w:val="false"/>
          <w:i w:val="false"/>
          <w:color w:val="000000"/>
          <w:sz w:val="28"/>
        </w:rPr>
        <w:t>
      Орталығы: Алматы қаласы, Өтеген батыр көшесі, 11А, "ХАК" медициналық орталығы" жауапкершілігі шектеулі серіктестігінің ғимараты.</w:t>
      </w:r>
    </w:p>
    <w:bookmarkEnd w:id="308"/>
    <w:bookmarkStart w:name="z325" w:id="309"/>
    <w:p>
      <w:pPr>
        <w:spacing w:after="0"/>
        <w:ind w:left="0"/>
        <w:jc w:val="both"/>
      </w:pPr>
      <w:r>
        <w:rPr>
          <w:rFonts w:ascii="Times New Roman"/>
          <w:b w:val="false"/>
          <w:i w:val="false"/>
          <w:color w:val="000000"/>
          <w:sz w:val="28"/>
        </w:rPr>
        <w:t>
      Сайлау учаскесінің шекаралары: жабық.</w:t>
      </w:r>
    </w:p>
    <w:bookmarkEnd w:id="309"/>
    <w:bookmarkStart w:name="z326" w:id="310"/>
    <w:p>
      <w:pPr>
        <w:spacing w:after="0"/>
        <w:ind w:left="0"/>
        <w:jc w:val="both"/>
      </w:pPr>
      <w:r>
        <w:rPr>
          <w:rFonts w:ascii="Times New Roman"/>
          <w:b w:val="false"/>
          <w:i w:val="false"/>
          <w:color w:val="000000"/>
          <w:sz w:val="28"/>
        </w:rPr>
        <w:t>
      № 624 сайлау учаскесі</w:t>
      </w:r>
    </w:p>
    <w:bookmarkEnd w:id="310"/>
    <w:bookmarkStart w:name="z327" w:id="311"/>
    <w:p>
      <w:pPr>
        <w:spacing w:after="0"/>
        <w:ind w:left="0"/>
        <w:jc w:val="both"/>
      </w:pPr>
      <w:r>
        <w:rPr>
          <w:rFonts w:ascii="Times New Roman"/>
          <w:b w:val="false"/>
          <w:i w:val="false"/>
          <w:color w:val="000000"/>
          <w:sz w:val="28"/>
        </w:rPr>
        <w:t>
      Орталығы: Алматы қаласы, "Ақсай-1" шағынаудан, 26, Алматы қаласы білім басқармасының "№133 жалпы білім беретін мектеп" коммуналдық мемлекеттік мекемесінің ғимараты.</w:t>
      </w:r>
    </w:p>
    <w:bookmarkEnd w:id="311"/>
    <w:bookmarkStart w:name="z328" w:id="312"/>
    <w:p>
      <w:pPr>
        <w:spacing w:after="0"/>
        <w:ind w:left="0"/>
        <w:jc w:val="both"/>
      </w:pPr>
      <w:r>
        <w:rPr>
          <w:rFonts w:ascii="Times New Roman"/>
          <w:b w:val="false"/>
          <w:i w:val="false"/>
          <w:color w:val="000000"/>
          <w:sz w:val="28"/>
        </w:rPr>
        <w:t>
      Сайлау учаскесінің шекаралары: "Ақсай-1" шағынауданы: 11, 11/10, 12, 13, 14, 15, 15А, 16, 17, 17А, 18, 19, 20, 21, 22, 23, 24, 25, 27, 29; Райымбек батыр даңғылы: 522/1.</w:t>
      </w:r>
    </w:p>
    <w:bookmarkEnd w:id="312"/>
    <w:bookmarkStart w:name="z329" w:id="313"/>
    <w:p>
      <w:pPr>
        <w:spacing w:after="0"/>
        <w:ind w:left="0"/>
        <w:jc w:val="both"/>
      </w:pPr>
      <w:r>
        <w:rPr>
          <w:rFonts w:ascii="Times New Roman"/>
          <w:b w:val="false"/>
          <w:i w:val="false"/>
          <w:color w:val="000000"/>
          <w:sz w:val="28"/>
        </w:rPr>
        <w:t>
      №702 сайлау учаскесі</w:t>
      </w:r>
    </w:p>
    <w:bookmarkEnd w:id="313"/>
    <w:bookmarkStart w:name="z330" w:id="314"/>
    <w:p>
      <w:pPr>
        <w:spacing w:after="0"/>
        <w:ind w:left="0"/>
        <w:jc w:val="both"/>
      </w:pPr>
      <w:r>
        <w:rPr>
          <w:rFonts w:ascii="Times New Roman"/>
          <w:b w:val="false"/>
          <w:i w:val="false"/>
          <w:color w:val="000000"/>
          <w:sz w:val="28"/>
        </w:rPr>
        <w:t>
      Орталығы: Алматы қаласы, "Тастақ-1" шағынаудан, Фуркат көшесі, 26А, Алматы қаласы білім басқармасының "Ілияс Жансүгіров атындағы №130 мектеп-гимназиясы" коммуналдық мемлекеттік мекемесінің ғимараты.</w:t>
      </w:r>
    </w:p>
    <w:bookmarkEnd w:id="314"/>
    <w:bookmarkStart w:name="z331" w:id="315"/>
    <w:p>
      <w:pPr>
        <w:spacing w:after="0"/>
        <w:ind w:left="0"/>
        <w:jc w:val="both"/>
      </w:pPr>
      <w:r>
        <w:rPr>
          <w:rFonts w:ascii="Times New Roman"/>
          <w:b w:val="false"/>
          <w:i w:val="false"/>
          <w:color w:val="000000"/>
          <w:sz w:val="28"/>
        </w:rPr>
        <w:t>
      Сайлау учаскесінің шекаралары: "Тастақ-1" шағынауданы: 1, 1/1, 2, 3, 6А, 6Б, 6, 7, 8, 9, 10; Суриков көшесі: 52, 55, 59, 61; Вилюйский көшесі: 54, 56, 84, 86, 88А, 88 ; Райымбек батыр даңғылы: 348/1 корпус 13, 348/1 корпус 14, 348/1 корпус 15, 348/2 корпус 1, 348/2 корпус 2, 348/2; Фуркат көшесі: 59А, 60, 60А, 61, 62, 63, 63А, 64, 65, 66.</w:t>
      </w:r>
    </w:p>
    <w:bookmarkEnd w:id="315"/>
    <w:bookmarkStart w:name="z332" w:id="316"/>
    <w:p>
      <w:pPr>
        <w:spacing w:after="0"/>
        <w:ind w:left="0"/>
        <w:jc w:val="both"/>
      </w:pPr>
      <w:r>
        <w:rPr>
          <w:rFonts w:ascii="Times New Roman"/>
          <w:b w:val="false"/>
          <w:i w:val="false"/>
          <w:color w:val="000000"/>
          <w:sz w:val="28"/>
        </w:rPr>
        <w:t>
      № 703 сайлау учаскесі</w:t>
      </w:r>
    </w:p>
    <w:bookmarkEnd w:id="316"/>
    <w:bookmarkStart w:name="z333" w:id="317"/>
    <w:p>
      <w:pPr>
        <w:spacing w:after="0"/>
        <w:ind w:left="0"/>
        <w:jc w:val="both"/>
      </w:pPr>
      <w:r>
        <w:rPr>
          <w:rFonts w:ascii="Times New Roman"/>
          <w:b w:val="false"/>
          <w:i w:val="false"/>
          <w:color w:val="000000"/>
          <w:sz w:val="28"/>
        </w:rPr>
        <w:t>
      Орталығы: Алматы қаласы, Сүлейменов көшесі, 16, Алматы қаласы Білім басқармасының "№72 жалпы білім беретін мектеп" коммуналдық мемлекеттік мекемесінің ғимараты.</w:t>
      </w:r>
    </w:p>
    <w:bookmarkEnd w:id="317"/>
    <w:bookmarkStart w:name="z334" w:id="318"/>
    <w:p>
      <w:pPr>
        <w:spacing w:after="0"/>
        <w:ind w:left="0"/>
        <w:jc w:val="both"/>
      </w:pPr>
      <w:r>
        <w:rPr>
          <w:rFonts w:ascii="Times New Roman"/>
          <w:b w:val="false"/>
          <w:i w:val="false"/>
          <w:color w:val="000000"/>
          <w:sz w:val="28"/>
        </w:rPr>
        <w:t>
      Сайлау учаскесінің шекаралары: "Таугүл-1" шағынауданы: 32, 33, 34, 41, 42, 43, 44, 45, 46; Сүлейменов көшесі: 18, 24; Түнтібаев көшесі: 10, 12, 16, 18, 20, 22, 24; Талдықорған көшесі: 15, 19, 21, 23, 25; 2-ші Вишневский көшесі : 44; Навои көшесі: 37, 39, 59В, 61А.</w:t>
      </w:r>
    </w:p>
    <w:bookmarkEnd w:id="3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