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bf19" w14:textId="d9bb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әкімінің 2020 жылғы 3 наурыздағы № 1 "Алматы қаласы Әуезов ауданы бойынша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Алматы қаласы Әуезов ауданы әкімінің 2026 жылғы 10 ақпандағы № 1 шешімі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Алматы қаласы Әуезов ауданы әкімінің 2020 жылғы 3 наурыздағы "Алматы қаласы Әуезов ауданы бойынша сайлау учаскелерін құру туралы"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мемлекеттік тіркеу Тізілімінде № 1610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қосымшасына: </w:t>
      </w:r>
    </w:p>
    <w:bookmarkEnd w:id="2"/>
    <w:bookmarkStart w:name="z10" w:id="3"/>
    <w:p>
      <w:pPr>
        <w:spacing w:after="0"/>
        <w:ind w:left="0"/>
        <w:jc w:val="both"/>
      </w:pPr>
      <w:r>
        <w:rPr>
          <w:rFonts w:ascii="Times New Roman"/>
          <w:b w:val="false"/>
          <w:i w:val="false"/>
          <w:color w:val="000000"/>
          <w:sz w:val="28"/>
        </w:rPr>
        <w:t>
      1) № 123, 133, 164, 165, 166, 582 сайлау учаскелерінің шекаралары осы шешімнің №1-қосымшасына сәйкес өзгертілсін;</w:t>
      </w:r>
    </w:p>
    <w:bookmarkEnd w:id="3"/>
    <w:bookmarkStart w:name="z11" w:id="4"/>
    <w:p>
      <w:pPr>
        <w:spacing w:after="0"/>
        <w:ind w:left="0"/>
        <w:jc w:val="both"/>
      </w:pPr>
      <w:r>
        <w:rPr>
          <w:rFonts w:ascii="Times New Roman"/>
          <w:b w:val="false"/>
          <w:i w:val="false"/>
          <w:color w:val="000000"/>
          <w:sz w:val="28"/>
        </w:rPr>
        <w:t>
      2) № 128, 145, 146 сайлау учаскелерінің орталықтары осы шешімнің №2-қосымшасына сәйкес өзгертілсін.</w:t>
      </w:r>
    </w:p>
    <w:bookmarkEnd w:id="4"/>
    <w:bookmarkStart w:name="z12" w:id="5"/>
    <w:p>
      <w:pPr>
        <w:spacing w:after="0"/>
        <w:ind w:left="0"/>
        <w:jc w:val="both"/>
      </w:pPr>
      <w:r>
        <w:rPr>
          <w:rFonts w:ascii="Times New Roman"/>
          <w:b w:val="false"/>
          <w:i w:val="false"/>
          <w:color w:val="000000"/>
          <w:sz w:val="28"/>
        </w:rPr>
        <w:t xml:space="preserve">
      2. "Алматы қаласы Әуезов ауданы әкімінің аппараты" коммуналдық мемлекеттік мекемесі Қазақстан Республикасының заңнамасында белгіленген тәртіпте, осы шешімді Алматы қаласы Әуезов ауданы әкімі аппаратының интернет-ресурсында орналастырылуын қамтамасыз етсін. </w:t>
      </w:r>
    </w:p>
    <w:bookmarkEnd w:id="5"/>
    <w:bookmarkStart w:name="z13" w:id="6"/>
    <w:p>
      <w:pPr>
        <w:spacing w:after="0"/>
        <w:ind w:left="0"/>
        <w:jc w:val="both"/>
      </w:pPr>
      <w:r>
        <w:rPr>
          <w:rFonts w:ascii="Times New Roman"/>
          <w:b w:val="false"/>
          <w:i w:val="false"/>
          <w:color w:val="000000"/>
          <w:sz w:val="28"/>
        </w:rPr>
        <w:t>
      3. Осы шешімнің орындалуын бақылау Алматы қаласы Әуезов ауданы әкімі аппаратының басшысына жүктелсін.</w:t>
      </w:r>
    </w:p>
    <w:bookmarkEnd w:id="6"/>
    <w:bookmarkStart w:name="z14" w:id="7"/>
    <w:p>
      <w:pPr>
        <w:spacing w:after="0"/>
        <w:ind w:left="0"/>
        <w:jc w:val="both"/>
      </w:pPr>
      <w:r>
        <w:rPr>
          <w:rFonts w:ascii="Times New Roman"/>
          <w:b w:val="false"/>
          <w:i w:val="false"/>
          <w:color w:val="000000"/>
          <w:sz w:val="28"/>
        </w:rPr>
        <w:t>
      4. Осы шешім оның алғашқы ресми жарияланған күнінен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Әуезов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Егембердиев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қаласының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Әуезов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 1-қосымша</w:t>
            </w:r>
          </w:p>
        </w:tc>
      </w:tr>
    </w:tbl>
    <w:bookmarkStart w:name="z23" w:id="8"/>
    <w:p>
      <w:pPr>
        <w:spacing w:after="0"/>
        <w:ind w:left="0"/>
        <w:jc w:val="both"/>
      </w:pPr>
      <w:r>
        <w:rPr>
          <w:rFonts w:ascii="Times New Roman"/>
          <w:b w:val="false"/>
          <w:i w:val="false"/>
          <w:color w:val="000000"/>
          <w:sz w:val="28"/>
        </w:rPr>
        <w:t>
      №123 сайлау учаскесі</w:t>
      </w:r>
    </w:p>
    <w:bookmarkEnd w:id="8"/>
    <w:bookmarkStart w:name="z24" w:id="9"/>
    <w:p>
      <w:pPr>
        <w:spacing w:after="0"/>
        <w:ind w:left="0"/>
        <w:jc w:val="both"/>
      </w:pPr>
      <w:r>
        <w:rPr>
          <w:rFonts w:ascii="Times New Roman"/>
          <w:b w:val="false"/>
          <w:i w:val="false"/>
          <w:color w:val="000000"/>
          <w:sz w:val="28"/>
        </w:rPr>
        <w:t>
      Орталығы: Алматы қаласы, Сүлейменов көшесі, 16 үй, Алматы қаласы Білім басқармасының "№72 жалпы білім беретін мектеп" коммуналдық мемлекеттік мекемесінің ғимараты.</w:t>
      </w:r>
    </w:p>
    <w:bookmarkEnd w:id="9"/>
    <w:bookmarkStart w:name="z25" w:id="10"/>
    <w:p>
      <w:pPr>
        <w:spacing w:after="0"/>
        <w:ind w:left="0"/>
        <w:jc w:val="both"/>
      </w:pPr>
      <w:r>
        <w:rPr>
          <w:rFonts w:ascii="Times New Roman"/>
          <w:b w:val="false"/>
          <w:i w:val="false"/>
          <w:color w:val="000000"/>
          <w:sz w:val="28"/>
        </w:rPr>
        <w:t>
      Сайлау учаскесінің шекаралары: Ақтөбе көшесі: 1, 2, 4, 5, 6, 7, 7А, 8, 10, 11, 12А, 13, 14, 14А, 15, 16, 17, 17А, 18, 19, 20А, 21, 23, 25, 27, 29, 31, 33, 35А, 35/1, 37, 41; Ақтөбе тұйық көшесі: 1/2, 3, 5, 9, 21, 55А, 55/1; Алданская көшесі: 1а, 2а, 3, 3А, 4, 5, 5А, 6, 7, 13, 17, 19А; Вишневский тұйық көшесі: 1, 2, 3, 4, 5, 7, 8, 9, 10 ,11, 12, 13, 14, 15, 16, 17, 21, 23; 2-ші Вишневская көшесі: 20, 24, 44, 48; Навои көшесі: 2А, 2Б , 2 , 4, 6, 8, 10, 10/1, 12, 14, 16, 18, 20, 21, 22, 23, 24, 25, 26, 27, 30, 32, 36, 36/2, 37, 39, 41А, 41Г, 41, 44, 46, 50, 54, 55, 58, 58/1, 59А, 59В, 59, 60, 61А, 61, 62, 66, 68, 68/1, 68/2, 70, 72А, 72, 76; Чернов көшесі: 1, 2, 3, 5, 5А, 6, 7, 8, 9, 10, 11, 13, 13 корпус 1, 14, 15, 16, 17, 17а, 18, 19, 20, 21, 21 корпус 1, 22, 23, 24, 25, 25А, 25В, 28, 31, 32, 34, 34А, 35, 36, 37, 38, 40, 41.</w:t>
      </w:r>
    </w:p>
    <w:bookmarkEnd w:id="10"/>
    <w:bookmarkStart w:name="z26" w:id="11"/>
    <w:p>
      <w:pPr>
        <w:spacing w:after="0"/>
        <w:ind w:left="0"/>
        <w:jc w:val="both"/>
      </w:pPr>
      <w:r>
        <w:rPr>
          <w:rFonts w:ascii="Times New Roman"/>
          <w:b w:val="false"/>
          <w:i w:val="false"/>
          <w:color w:val="000000"/>
          <w:sz w:val="28"/>
        </w:rPr>
        <w:t xml:space="preserve">
      №133 сайлау учаскесі </w:t>
      </w:r>
    </w:p>
    <w:bookmarkEnd w:id="11"/>
    <w:bookmarkStart w:name="z27" w:id="12"/>
    <w:p>
      <w:pPr>
        <w:spacing w:after="0"/>
        <w:ind w:left="0"/>
        <w:jc w:val="both"/>
      </w:pPr>
      <w:r>
        <w:rPr>
          <w:rFonts w:ascii="Times New Roman"/>
          <w:b w:val="false"/>
          <w:i w:val="false"/>
          <w:color w:val="000000"/>
          <w:sz w:val="28"/>
        </w:rPr>
        <w:t>
      Орталығы: Алматы қаласы, Черепанов көшесі, 14 үй, Алматы қаласы Білім басқармасының "Ахмет Байтұрсынов атындағы №139 мектеп-гимназиясы" коммуналдық мемлекеттік мекемесінің ғимараты.</w:t>
      </w:r>
    </w:p>
    <w:bookmarkEnd w:id="12"/>
    <w:bookmarkStart w:name="z28" w:id="13"/>
    <w:p>
      <w:pPr>
        <w:spacing w:after="0"/>
        <w:ind w:left="0"/>
        <w:jc w:val="both"/>
      </w:pPr>
      <w:r>
        <w:rPr>
          <w:rFonts w:ascii="Times New Roman"/>
          <w:b w:val="false"/>
          <w:i w:val="false"/>
          <w:color w:val="000000"/>
          <w:sz w:val="28"/>
        </w:rPr>
        <w:t>
      Сайлау учаскесінің шекаралары: Актюбинская көшесі: 42, 44, 45, 46, 48, 49, 50, 55, 57, 73, 74, 75, 75А, 75В, 77, 79, 81, 83, 85, 87, 89; Вишневский көшесі: 1/3; 2-ші Вишневская көшесі: 1/1, 1/2, 1/3, 1/35, 3; "Таугүл-1" шағынауданы: 11, 41, 42, 43, 44, 45, 46, 47, 48, 49, 50, 51, 52, 52Б; Навои көшесі: 74,78, 80, 82, 84, 86, 88, 90, 92, 94, 94А, 96, 98, 100, 102, 104, 108, 110, 112, 114, 116, 116А, 118, 118А, 120, 120А, 122, 122А, 124, 124А, 126, 126А, 128, 128А, 130, 130А, 130Б, 132, 136, 138, 140, 140А; Тоқтабаев көшесі: 7, 9, 11, 13; Түнтүбаев көшесі: 4; Чернов көшесі: 42А, 43, 44, 45, 46, 48, 55, 56, 62, 67, 70, 73, 75, 77, 79, 81, 81/2, 82, 83, 84, 85, 86, 87, 88, 89, 90, 90А, 91, 92, 92А, 94, 95, 96, 97, 98, 100, 102, 104, 106, 108, 110, 112, 112А, 114, 114А, 116, 118, 118А, 120, 122, 122А.</w:t>
      </w:r>
    </w:p>
    <w:bookmarkEnd w:id="13"/>
    <w:bookmarkStart w:name="z29" w:id="14"/>
    <w:p>
      <w:pPr>
        <w:spacing w:after="0"/>
        <w:ind w:left="0"/>
        <w:jc w:val="both"/>
      </w:pPr>
      <w:r>
        <w:rPr>
          <w:rFonts w:ascii="Times New Roman"/>
          <w:b w:val="false"/>
          <w:i w:val="false"/>
          <w:color w:val="000000"/>
          <w:sz w:val="28"/>
        </w:rPr>
        <w:t xml:space="preserve">
      №164 сайлау учаскесі </w:t>
      </w:r>
    </w:p>
    <w:bookmarkEnd w:id="14"/>
    <w:bookmarkStart w:name="z30" w:id="15"/>
    <w:p>
      <w:pPr>
        <w:spacing w:after="0"/>
        <w:ind w:left="0"/>
        <w:jc w:val="both"/>
      </w:pPr>
      <w:r>
        <w:rPr>
          <w:rFonts w:ascii="Times New Roman"/>
          <w:b w:val="false"/>
          <w:i w:val="false"/>
          <w:color w:val="000000"/>
          <w:sz w:val="28"/>
        </w:rPr>
        <w:t>
      Орталығы: Алматы қаласы, Жұбанов көшесі, 1А үй, "Алматы заң колледжі" бюджеттік емес коммерциялық емес мекемесінің ғимараты.</w:t>
      </w:r>
    </w:p>
    <w:bookmarkEnd w:id="15"/>
    <w:bookmarkStart w:name="z31" w:id="16"/>
    <w:p>
      <w:pPr>
        <w:spacing w:after="0"/>
        <w:ind w:left="0"/>
        <w:jc w:val="both"/>
      </w:pPr>
      <w:r>
        <w:rPr>
          <w:rFonts w:ascii="Times New Roman"/>
          <w:b w:val="false"/>
          <w:i w:val="false"/>
          <w:color w:val="000000"/>
          <w:sz w:val="28"/>
        </w:rPr>
        <w:t>
      Сайлау учаскесінің шекаралары: "Сайран" шағынауданы: 84А, 114, 116; Өтеген батыр көшесі: 11В, 71А, 82, 82А, 84, 84А, 84Б, 84Г, 86, 88, 90, 92А, 92, 94, 96, 98, 100; Төле би көшесі: 294/64.</w:t>
      </w:r>
    </w:p>
    <w:bookmarkEnd w:id="16"/>
    <w:bookmarkStart w:name="z32" w:id="17"/>
    <w:p>
      <w:pPr>
        <w:spacing w:after="0"/>
        <w:ind w:left="0"/>
        <w:jc w:val="both"/>
      </w:pPr>
      <w:r>
        <w:rPr>
          <w:rFonts w:ascii="Times New Roman"/>
          <w:b w:val="false"/>
          <w:i w:val="false"/>
          <w:color w:val="000000"/>
          <w:sz w:val="28"/>
        </w:rPr>
        <w:t xml:space="preserve">
      №165 сайлау учаскесі </w:t>
      </w:r>
    </w:p>
    <w:bookmarkEnd w:id="17"/>
    <w:bookmarkStart w:name="z33" w:id="18"/>
    <w:p>
      <w:pPr>
        <w:spacing w:after="0"/>
        <w:ind w:left="0"/>
        <w:jc w:val="both"/>
      </w:pPr>
      <w:r>
        <w:rPr>
          <w:rFonts w:ascii="Times New Roman"/>
          <w:b w:val="false"/>
          <w:i w:val="false"/>
          <w:color w:val="000000"/>
          <w:sz w:val="28"/>
        </w:rPr>
        <w:t>
      Орталығы: Алматы қаласы, "Тастақ-1" шағынауданы, Фуркат көшесі, 26А үй, Алматы қаласы білім басқармасының "Ілияс Жансүгіров атындағы №130 мектеп-гимназиясы" коммуналдық мемлекеттік мекемесінің ғимараты.</w:t>
      </w:r>
    </w:p>
    <w:bookmarkEnd w:id="18"/>
    <w:bookmarkStart w:name="z34" w:id="19"/>
    <w:p>
      <w:pPr>
        <w:spacing w:after="0"/>
        <w:ind w:left="0"/>
        <w:jc w:val="both"/>
      </w:pPr>
      <w:r>
        <w:rPr>
          <w:rFonts w:ascii="Times New Roman"/>
          <w:b w:val="false"/>
          <w:i w:val="false"/>
          <w:color w:val="000000"/>
          <w:sz w:val="28"/>
        </w:rPr>
        <w:t>
      Сайлау учаскесінің шекаралары: Фуркат көшесі: 5, 7, 9, 11, 13, 13/31, 59А, 60, 60А, 61, 62, 63А, 63, 65; "Тастақ-1" шағынауданы: 2, 6А, 6Б, 6, 7, 8, 9, 10, 11, 12, 13, 14, 15А, 15, 17, 18А, 18, 19А, 19, 20А, 20, 21, 24, 26; Вилюйский көшесі: 54, 56, 84, 86, 88А, 88, 90; Ярмухамедов көшесі: 33, 35, 37, 37А, 39А, 43, 46А, 46, 48, 50, 52, 53А, 54, 55, 56, 57; Райымбек даңғылы: 440, 442А, 442, 452, 454, 456, 456/7, 458, 458А, 460А, 464, 466; Төле би көшесі 281А; Өтеген батыр көшесі: 6, 8, 10, 12, 12А, 14, 16, 18, 20, 22, 24А, 24, 26, 28, 30, 32, 34, 36, 38, 40А, 40, 44, 46, 50, 52; Златоустовская көшесі: 1А, 2А, 3, 3А, 4, 5А, 5, 6А, 6, 7, 7А, 8, 9А, 9, 11, 11А, 11Б, 13А, 15, 17Г, 17Б, 17, 17/2, 17В; Чиколев көшесі: 2А, 2.</w:t>
      </w:r>
    </w:p>
    <w:bookmarkEnd w:id="19"/>
    <w:bookmarkStart w:name="z35" w:id="20"/>
    <w:p>
      <w:pPr>
        <w:spacing w:after="0"/>
        <w:ind w:left="0"/>
        <w:jc w:val="both"/>
      </w:pPr>
      <w:r>
        <w:rPr>
          <w:rFonts w:ascii="Times New Roman"/>
          <w:b w:val="false"/>
          <w:i w:val="false"/>
          <w:color w:val="000000"/>
          <w:sz w:val="28"/>
        </w:rPr>
        <w:t xml:space="preserve">
      №166 сайлау учаскесі </w:t>
      </w:r>
    </w:p>
    <w:bookmarkEnd w:id="20"/>
    <w:bookmarkStart w:name="z36" w:id="21"/>
    <w:p>
      <w:pPr>
        <w:spacing w:after="0"/>
        <w:ind w:left="0"/>
        <w:jc w:val="both"/>
      </w:pPr>
      <w:r>
        <w:rPr>
          <w:rFonts w:ascii="Times New Roman"/>
          <w:b w:val="false"/>
          <w:i w:val="false"/>
          <w:color w:val="000000"/>
          <w:sz w:val="28"/>
        </w:rPr>
        <w:t>
      Орталығы: Алматы қаласы, "Тастақ-1" шағынауданы, 1В үй, Алматы қаласы білім басқармасының "Алматы мемлекеттік политехникалық колледжі" мемлекеттік коммуналдық қазыналық кәсіпорнының ғимараты.</w:t>
      </w:r>
    </w:p>
    <w:bookmarkEnd w:id="21"/>
    <w:bookmarkStart w:name="z37" w:id="22"/>
    <w:p>
      <w:pPr>
        <w:spacing w:after="0"/>
        <w:ind w:left="0"/>
        <w:jc w:val="both"/>
      </w:pPr>
      <w:r>
        <w:rPr>
          <w:rFonts w:ascii="Times New Roman"/>
          <w:b w:val="false"/>
          <w:i w:val="false"/>
          <w:color w:val="000000"/>
          <w:sz w:val="28"/>
        </w:rPr>
        <w:t>
      Сайлау учаскесінің шекаралары: Фуркат көшесі: 64, 66 үйлер; "Тастақ-1" шағынауданы: 1, 1Б, 1В, 1/1, 1/12, 3, 60, 94; Суриков көшесі: 52, 55, 57, 59, 61; Райымбек даңғылы: 348/1 корпус 1, 348/1 корпус 2, 348/1 корпус 3, 348/1 корпус 4, 348/1 корпус 5, 348/1 корпус 6, 348/1 корпус 7, 348 корпус 8, 348 корпус 10; Төле би көшесі: 277.</w:t>
      </w:r>
    </w:p>
    <w:bookmarkEnd w:id="22"/>
    <w:bookmarkStart w:name="z38" w:id="23"/>
    <w:p>
      <w:pPr>
        <w:spacing w:after="0"/>
        <w:ind w:left="0"/>
        <w:jc w:val="both"/>
      </w:pPr>
      <w:r>
        <w:rPr>
          <w:rFonts w:ascii="Times New Roman"/>
          <w:b w:val="false"/>
          <w:i w:val="false"/>
          <w:color w:val="000000"/>
          <w:sz w:val="28"/>
        </w:rPr>
        <w:t>
      №582 сайлау учаскесі</w:t>
      </w:r>
    </w:p>
    <w:bookmarkEnd w:id="23"/>
    <w:bookmarkStart w:name="z39" w:id="24"/>
    <w:p>
      <w:pPr>
        <w:spacing w:after="0"/>
        <w:ind w:left="0"/>
        <w:jc w:val="both"/>
      </w:pPr>
      <w:r>
        <w:rPr>
          <w:rFonts w:ascii="Times New Roman"/>
          <w:b w:val="false"/>
          <w:i w:val="false"/>
          <w:color w:val="000000"/>
          <w:sz w:val="28"/>
        </w:rPr>
        <w:t>
      Орталығы: Алматы қаласы, Қабдолов көшесі, 12 үй, Алматы қаласы Білім басқармасының "Алматы технологиялық колледжі" мемлекеттік коммуналдық қазыналық кәсіпорнының ғимараты.</w:t>
      </w:r>
    </w:p>
    <w:bookmarkEnd w:id="24"/>
    <w:bookmarkStart w:name="z40" w:id="25"/>
    <w:p>
      <w:pPr>
        <w:spacing w:after="0"/>
        <w:ind w:left="0"/>
        <w:jc w:val="both"/>
      </w:pPr>
      <w:r>
        <w:rPr>
          <w:rFonts w:ascii="Times New Roman"/>
          <w:b w:val="false"/>
          <w:i w:val="false"/>
          <w:color w:val="000000"/>
          <w:sz w:val="28"/>
        </w:rPr>
        <w:t>
      Сайлау учаскесінің шекаралары: Төле би көшесі: 298, 298/1, 298/3, 298/5, 298/6, 298/7; Өтеген батыр көшесі: 11Д корпус 10, 11Д корпус 6, 11Д корпус 7, 11Д корпус 8, 11Д корпус 9, 17Б корпус 1, 17Б корпус 2, 17Б корпус 3, 17Б корпус 4, 17/3, 21.</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Әуезов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 1-қосымша</w:t>
            </w:r>
          </w:p>
        </w:tc>
      </w:tr>
    </w:tbl>
    <w:bookmarkStart w:name="z45" w:id="26"/>
    <w:p>
      <w:pPr>
        <w:spacing w:after="0"/>
        <w:ind w:left="0"/>
        <w:jc w:val="both"/>
      </w:pPr>
      <w:r>
        <w:rPr>
          <w:rFonts w:ascii="Times New Roman"/>
          <w:b w:val="false"/>
          <w:i w:val="false"/>
          <w:color w:val="000000"/>
          <w:sz w:val="28"/>
        </w:rPr>
        <w:t>
      №128 сайлау учаскесі</w:t>
      </w:r>
    </w:p>
    <w:bookmarkEnd w:id="26"/>
    <w:bookmarkStart w:name="z46" w:id="27"/>
    <w:p>
      <w:pPr>
        <w:spacing w:after="0"/>
        <w:ind w:left="0"/>
        <w:jc w:val="both"/>
      </w:pPr>
      <w:r>
        <w:rPr>
          <w:rFonts w:ascii="Times New Roman"/>
          <w:b w:val="false"/>
          <w:i w:val="false"/>
          <w:color w:val="000000"/>
          <w:sz w:val="28"/>
        </w:rPr>
        <w:t>
      Орталығы: Алматы қаласы, Ладыгин көшесі, 33 үй, Алматы қаласы Білім басқармасының "№4 арнайы мектеп интернат" коммуналдық мемлекеттік мекемесінің ғимараты.</w:t>
      </w:r>
    </w:p>
    <w:bookmarkEnd w:id="27"/>
    <w:bookmarkStart w:name="z47" w:id="28"/>
    <w:p>
      <w:pPr>
        <w:spacing w:after="0"/>
        <w:ind w:left="0"/>
        <w:jc w:val="both"/>
      </w:pPr>
      <w:r>
        <w:rPr>
          <w:rFonts w:ascii="Times New Roman"/>
          <w:b w:val="false"/>
          <w:i w:val="false"/>
          <w:color w:val="000000"/>
          <w:sz w:val="28"/>
        </w:rPr>
        <w:t xml:space="preserve">
      №145 сайлау учаскесі </w:t>
      </w:r>
    </w:p>
    <w:bookmarkEnd w:id="28"/>
    <w:bookmarkStart w:name="z48" w:id="29"/>
    <w:p>
      <w:pPr>
        <w:spacing w:after="0"/>
        <w:ind w:left="0"/>
        <w:jc w:val="both"/>
      </w:pPr>
      <w:r>
        <w:rPr>
          <w:rFonts w:ascii="Times New Roman"/>
          <w:b w:val="false"/>
          <w:i w:val="false"/>
          <w:color w:val="000000"/>
          <w:sz w:val="28"/>
        </w:rPr>
        <w:t>
      Орталығы: Алматы қаласы, Шепетков көшесі, 11 үй, "Шәмшә Көпбайқызы Беркімбаева атындағы Алматы қыздар мектеп-лицей интернаты" жеке мектебінің ғимараты.</w:t>
      </w:r>
    </w:p>
    <w:bookmarkEnd w:id="29"/>
    <w:bookmarkStart w:name="z49" w:id="30"/>
    <w:p>
      <w:pPr>
        <w:spacing w:after="0"/>
        <w:ind w:left="0"/>
        <w:jc w:val="both"/>
      </w:pPr>
      <w:r>
        <w:rPr>
          <w:rFonts w:ascii="Times New Roman"/>
          <w:b w:val="false"/>
          <w:i w:val="false"/>
          <w:color w:val="000000"/>
          <w:sz w:val="28"/>
        </w:rPr>
        <w:t xml:space="preserve">
      №146 сайлау учаскесі </w:t>
      </w:r>
    </w:p>
    <w:bookmarkEnd w:id="30"/>
    <w:bookmarkStart w:name="z50" w:id="31"/>
    <w:p>
      <w:pPr>
        <w:spacing w:after="0"/>
        <w:ind w:left="0"/>
        <w:jc w:val="both"/>
      </w:pPr>
      <w:r>
        <w:rPr>
          <w:rFonts w:ascii="Times New Roman"/>
          <w:b w:val="false"/>
          <w:i w:val="false"/>
          <w:color w:val="000000"/>
          <w:sz w:val="28"/>
        </w:rPr>
        <w:t>
      Орталығы: Алматы қаласы, Шепетков көшесі, 11 үй, "Шәмшә Көпбайқызы Беркімбаева атындағы Алматы қыздар мектеп-лицей интернаты" жеке мектебінің ғимараты.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