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7216" w14:textId="2e27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Түрксіб ауданы әкімінің 2019 жылғы 11 сәуірдегі № 1 "Алматы қаласы Түрксіб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Түрксіб ауданы әкімінің 2026 жылғы 4 мамырдағы № 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Түрксіб ауданы әкімінің 2019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қаласы Түрксіб ауданында сайлау учаскелерін құру туралы" шешіміне (Нормативтік құқықтық актілерді мемлекеттік тіркеу тізілімінде №1539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қосымшасындағы №428, 429, 478 сайлау учаскелері орталықтарының атаулары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қосымшасындағы №425, 426, 427, 430, 436, 442, 443, 445, 447, 462, 463, 478, 521, 522, 523, 645 сайлау учаскелерінің шекаралары осы шешімнің 1 қосымшасына сәйкес өзгертілсін;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Түрксіб ауданы әкімінің аппараты" коммуналдық мемлекеттік мекемесі Қазақстан Республикасының заңнамасында белгіленген тәртіпте осы шешімді ресми жариялағаннан кейін Алматы қаласы Түрксіб ауданы әкімі аппаратының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Түрксіб ауданы әкімінің аппарат басшысына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Әкежанов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аумақтық сайлау комиссиясы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Түрксіб ауданы әкімінің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"__" 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шешіміне 1 қосымша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428 сайлау учаскесі (Орталығы: "№115 жалпы білім беретін мектеп" коммуналдық мемлекеттік мекемесі, Алтай-1 шағынауданы, 28 үй);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429 сайлау учаскесі (Орталығы: "№142 жалпы білім беретін мектеп" коммуналдық мемлекеттік мекемесі, Жұлдыз-1 шағынауданы, 20 үй);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478 сайлау учаскесі (Орталығы: шаруашылық жүргізу құқығындағы "№20 қалалық емхана" коммуналдық мемлекеттік кәсіпорны, Жұлдыз-1 шағынауданы, 5В үй);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Түрксіб ауданы әкімінің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"__" 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шешіміне 2 қосымша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№425 сайлау учаскесі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"№44 мектеп-гимназиясы" коммуналдық мемлекеттік мекемесі, Алматы қаласы, Огарев көшесі, 6.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Бұқтырма көшесінен Бейімбет Майлин көшесі бойымен солтүстік-шығысқа қарай (оңтүстік-шығыс жағы) Әуежай аумағының шығыс шекарасына дейін; Әуежай аумағының шекарасы бойымен, Нұршашқан шағынауданы аумағының солтүстік шекарасы бойымен Нұршашқан шағынауданының Бөктергі көшесіне дейін; Нұршашқан шағынауданының Бөктергі көшесімен оңтүстікке қарай (батыс жағы) Нұршашқан шағынауданының Нығмет көшесіне дейін; Нұршашқан шағынауданының Нығмет көшесінен оңтүстік-батысқа қарай (солтүстік-батыс жағы) Бұқтырма көшесіне дейін; Бұқтырма көшесі бойымен солтүстік-батысқа қарай (солтүстік-шығыс жағы) Бейімбет Майлин көшесіне дейін.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№426 сайлау учаскесі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"№44 мектеп-гимназиясы" коммуналдық мемлекеттік мекемесі, Алматы қаласы, Огарев көшесі, 6.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Бейімбет Майлин көшесінен Кіші Алматы өзенінің арнасы бойымен солтүстікке қарай (шығыс жағы) Әлмерек шағынауданы Бейбітшілік көшесіндегі №20 үй аумағының солтүстік шекарасына дейін; Алмерек шағынауданы Бейбітшілік көшесіндегі №20 үй аумағының солтүстік шекарасы бойымен шығысқа қарай (оңтүстік жағы) қала шекарасына дейін; қала шекарасы бойымен оңтүстікке қарай (батыс жағы), одан әрі шығысқа қарай (оңтүстік жағы) Қотырбұлақ өзенінің арнасына дейін; Қотырбұлақ өзенінің арнасы бойымен оңтүстікке қарай (батыс жағы) Бейімбет Майлин көшесіне дейін; Бейімбет Майлин көшесі бойымен батысқа қарай (солтүстік жағы) Кіші Алматы өзенінің арнасына дейін.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№427 сайлау учаскесі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"Д. Бабаев атындағы №115 жалпы білім беретін мектеп" коммуналдық мемлекеттік мекемесі, Алматы қаласы, Алтай-1 шағынауданы, 28 үй.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Монтажная көшесінен Наманган көшесі бойымен шығысқа қарай (оңтүстік жағы) Поддубный көшесіне дейін; Поддубный көшесімен оңтүстікке қарай (батыс жағы) Новокузнецкая көшесіне дейін; Новокузнецкая көшесімен шығысқа қарай (оңтүстік жағы) Кіші Алматы өзенінің арнасына дейін; Кіші Алматы өзенінің арнасы бойымен оңтүстікке қарай (батыс жағы) Бейімбет Майлин көшесіне дейін; Бейімбет Майлин көшесі бойымен батысқа қарай (солтүстік жағы) Лавренев көшесіне дейін; Лавренев көшесімен солтүстікке қарай Алтай-1 шағынауданының №26, 25, 25А, 24, 23, 22, 21 үйлерінің аумағының шығыс шекарасы бойымен Алтай-1 шағынауданының №12 үйінің аумағының оңтүстік шекарасына дейін; Алтай-1 шағынауданының №12 үйінің аумағының оңтүстік шекарасы бойымен шығысқа қарай Алтай-1 шағынауданының №14 үйінің аумағының батыс шекарасына дейін; Алтай-1 шағынауданының №14 және №6 үйлерінің аумағының батыс шекарасы бойымен солтүстікке қарай (шығыс жағы) Наманган көшесіне дейін; Наманган көшесі бойымен шығысқа қарай (оңтүстік жағы) Монтажная көшесіне дейін.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№430 сайлау учаскесі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"Д. Бабаев атындағы №115 жалпы білім беретін мектеп" коммуналдық мемлекеттік мекемесі, Алматы қаласы, Алтай-1 шағынауданы, 28 үй.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Лавренев көшесінен Бекмаханов көшесі бойымен батысқа қарай (солтүстік жағы) Резвых көшесіне дейін; Резвых көшесімен солтүстікке қарай (шығыс жағы) Наманган көшесіндегі №1 үй аумағының шекарасына дейін; Наманган көшесі бойымен шығысқа қарай (оңтүстік жағы) Алтай-1 шағынауданының №39 үй аумағының батыс шекарасына дейін; Алтай-1 шағынауданының №39, №16, №13 үйлерінің аумағының батыс шекарасы бойымен оңтүстікке қарай (батыс жағы) Алтай-1 шағынауданының №10 үй аумағының солтүстік шекарасына дейін; Алтай-1 шағынауданының №10, №11 үйлерінің аумағының солтүстік шекарасы бойымен батысқа қарай (солтүстік жағы) Лавренев көшесіне дейін; Лавренев көшесімен оңтүстікке қарай (батыс жағы), Алтай-1 шағынауданының №21, 22, 23, 24, 25А, 25, 26 үйлерінің аумақтарын қоса алғанда, Бекмаханов көшесіне дейін.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№436 сайлау учаскесі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"№142 жалпы білім беретін мектеп" коммуналдық мемлекеттік мекемесі, Алматы қаласы, Жұлдыз-1 шағынауданы, 20 үй.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Дүнентаев көшесіндегі №№2Ж, 8Б, 8Г, 10А, 12А, 12В, 14А, 16А, 18А, 18Б, 20А, 20, 22А, 22, 24, 26, 31 үйлер; Жұлдыз-2 шағынауданы-ның №№28, 29, 30, 30А, 31, 32, 33, 34, 35, 39А, 39Б, 39В, 39Г үйлері.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№442 сайлау учаскесі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"№84 жалпы білім беретін мектеп" коммуналдық мемлекеттік мекемесі Алматы қаласы, Нұрсая көшесі, 56.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Клара Цеткин көшесінен Земнухов көшесі бойымен оңтүстік-шығысқа қарай (оңтүстік-батыс жағы) Апанасенко көшесіне дейін; Апанасенко көшесімен солтүстікке қарай (шығыс жағы) Басқарасу өзенінің арнасына дейін; Басқарасу өзенінің арнасы бойымен оңтүстікке қарай (батыс жағы) Заветная көшесіндегі №68 үй аумағының оңтүстік шекарасына дейін; Заветная көшесіндегі №68 үй аумағының оңтүстік шекарасы бойымен батысқа қарай (солтүстік жағы) Клара Цеткин көшесіне дейін; Клара Цеткин көшесімен солтүстікке қарай (шығыс жағы) Земнухов көшесіне дейін.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№443 сайлау учаскесі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"№11 жалпы білім беретін мектеп" коммуналдық мемлекеттік мекемесі Алматы қаласы, Волгоград көшесі, 22/137.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Земнухов көшесінен Харьков көшесі бойымен солтүстікке қарай (шығыс жағы) Бекмаханов көшесіне дейін; Бекмаханов көшесімен шығысқа қарай (оңтүстік жағы) Бейсебаев көшесіне дейін; Бейсебаев көшесімен оңтүстікке қарай (батыс жағы) Нұрсая көшесіне дейін; Нұрсая көшесі бойымен шығысқа қарай (оңтүстік жағы) Волгоград көшесіне дейін; Волгоград көшесімен солтүстікке қарай (шығыс жағы) Бекмаханов көшесіне дейін; Бекмаханов көшесімен шығысқа қарай (оңтүстік жағы) Басқарасу өзенінің арнасына дейін; Басқарасу өзенінің арнасы бойымен оңтүстікке қарай (батыс жағы) Кобиков көшесіне дейін; Кобиков көшесінен Апанасенко көшесі бойымен оңтүстікке қарай (батыс жағы) Земнухов көшесіне дейін; Земнухов көшесі бойымен батысқа қарай (солтүстік жағы) Харьков көшесіне дейін.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№447 сайлау учаскесі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шаруашылық жүргізу құқығындағы "№24 қалалық емхана" мемлекеттік коммуналдық кәсіпорны, Алматы қаласы, Земнухов көшесі, 3/1.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Тренев көшесінен Жансүгіров көшесі бойымен, одан әрі Қапшағай тас жолы бойымен солтүстікке қарай (шығыс жағы) Кемел шағынауданы аумағының оңтүстік шекарасына дейін; Кемел шағынауданы аумағының оңтүстік шекарасы бойымен Сұлтанқарасу өзенінің арнасы бойымен шығысқа қарай (оңтүстік жағы) Спасская көшесіндегі №86Б үй аумағының солтүстік шекарасына дейін; Спасская көшесіндегі №86Б үй аумағының солтүстік шекарасы бойымен шығысқа қарай (оңтүстік жағы) Спасская көшесіне дейін; Спасская көшесімен оңтүстікке қарай (батыс жағы) Спасская көшесіндегі №64 үй аумағының оңтүстік шекарасына дейін; Спасская көшесіндегі №64 үй аумағының оңтүстік шекарасы бойымен Шмидт көшесіне дейін; Шмидт көшесі бойымен оңтүстік-батысқа қарай (солтүстік-батыс жағы) Нұрсая көшесіне дейін; Нұрсая көшесінен Орловская көшесі бойымен оңтүстікке қарай (батыс жағы) Земнухов көшесіне дейін; Земнухов көшесі бойымен оңтүстік-шығысқа қарай (оңтүстік-батыс жағы) Клара Цеткин көшесіне дейін; Клара Цеткин көшесімен оңтүстікке қарай (батыс жағы) Сортировочная көшесіне дейін; Сортировочная көшесі бойымен батысқа қарай (солтүстік жағы) Жансүгіров көшесіне дейін.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№462 сайлау учаскесі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"Алматы гуманитарлық-педагогикалық колледжі №1" коммуналдық мемлекеттік қазыналық кәсіпорны, Алматы қаласы, Шемякин көшесі, 131.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Рысқұлов даңғылынан Шемякин көшесі бойымен солтүстікке қарай (шығыс жағы) Саран көшесіне дейін; Саран көшесімен шығысқа қарай (оңтүстік жағы) Айтыков көшесіндегі №55 үй аумағының шекарасына дейін; Айтыков көшесіндегі №55 үй аумағының шекарасы бойымен солтүстікке қарай (шығыс жағы) Шуақты шағынауданының Саялы көшесіне дейін; Шуақты шағынауданының Саялы көшесі бойымен шығысқа қарай (оңтүстік жағы) Қарасу-6 өзенінің арнасына дейін; Қарасу-6 өзенінің арнасы бойымен солтүстікке қарай (шығыс жағы) Кіші Алматы өзенінің арнасына дейін; Кіші Алматы өзенінің арнасы бойымен оңтүстікке қарай (батыс жағы) Рысқұлов даңғылына дейін; Рысқұлов даңғылы бойымен батысқа қарай (солтүстік жағы) Шемякин көшесіне дейін.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№463 сайлау учаскесі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"№17 жалпы білім беретін мектеп" коммуналдық мемлекеттік мекемесі, Алматы қаласы, ГҰте көшесі, 177.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Янка Купала көшесінен Герцен көшесі бойымен солтүстікке қарай (шығыс жағы), Герцен көшесіндегі үйлер аумағының шекарасын қоса отырып Громов көшесіне дейін; Громов көшесімен шығысқа қарай (оңтүстік жағы) Левый Улькенқарсу өзенінің арнасына дейін; Левый Улькенқарсу өзенінің арнасы бойымен солтүстікке қарай (шығыс жағы) Енисей көшесіне дейін; Енисей көшесімен шығысқа қарай (оңтүстік жағы) Федосеев көшесіне дейін; Федосеев көшесімен оңтүстікке қарай (батыс жағы) Федосеев көшесіндегі №2А үй аумағының солтүстік шекарасына дейін; Федосеев көшесіндегі №2А үй аумағының солтүстік шекарасы бойымен шығысқа қарай (оңтүстік жағы) Қарасу-7 өзенінің арнасына дейін; Қарасу-7 өзенінің арнасы бойымен оңтүстікке қарай (батыс жағы) Жас Қанат шағынауданы Алимбаев Мұзафар көшесіндегі №49 үй аумағының шекарасына дейін; Жас Қанат шағынауданы Алимбаев Мұзафар көшесіндегі №49 үй аумағының шекарасы бойымен шығысқа қарай (оңтүстік жағы) Баймағамбетов көшесіне дейін; Баймағамбетов көшесімен оңтүстікке қарай (батыс жағы), Баймағамбетов көшесінің барлық үйлерін қоса отырып Саран көшесіне дейін; Саран көшесімен батысқа қарай (солтүстік жағы) Шемякин көшесіне дейін; Шемякин көшесімен солтүстікке қарай (шығыс жағы) Янка Купала көшесіне дейін; Янка Купала көшесімен батысқа қарай (солтүстік жағы) Герцен көшесіне дейін.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№478 сайлау учаскесі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"№142 жалпы білім беретін мектеп" коммуналдық мемлекеттік мекемесі, Алматы қаласы, Жұлдыз-1 шағынауданы, 20 үй.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Жұлдыз-1 шағынауданының №№1А, 1, 1Б, 1В, 2, 3, 4, 5, 6, 7, 8, 9, 10, 11, 12, 13, 14, 15, 16, 17А, 17В, 18А, 19А, 19Б, 21А, 21, 23, 25, 25Б, 19, 26 үйлері.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№521 сайлау учаскесі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"№195 жалпы білім беретін мектеп" коммуналдық мемлекеттік мекемесі Алматы қаласы, Әлмерек" шағынауданы, Шортанбай жырау көшесі, 72/2.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Әлмерек шағынауданының Бейбітшілік көшесіндегі №20 және №22 үйлер арасындағы Кіші Алматы өзенінің арнасынан шығысқа қарай (солтүстік жағы) қала шекарасына дейін; қала шекарасы бойымен солтүстікке, одан әрі батысқа қарай Кіші Алматы өзенінің арнасына дейін; Кіші Алматы өзенінің арнасы бойымен оңтүстікке қарай (шығыс жағы) Альмерек шағынауданы Бейбітшілік көшесіндегі №22 үй аумағының оңтүстік шекарасына дейін.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№522 сайлау учаскесі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шаруашылық жүргізу құқығындағы "№28 қалалық емхана" мемлекеттік коммуналдық кәсіпорны, Алматы қаласы, "Жас Қанат" шағынауданы, 54/2 үй.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Рысқұлов даңғылынан Қайрат шағынауданы аумағының батыс шекарасы бойымен Кіші Алматы өзенінің арнасына дейін, одан әрі өзен арнасы бойымен солтүстікке қарай (шығыс жағы) Қайрат шағынауданы Сынтас көшесіндегі №1 үй аумағының оңтүстік шекарасына дейін; Сынтас көшесіндегі №1 үй аумағының оңтүстік шекарасы бойымен шығысқа қарай (оңтүстік жағы) Қайрат шағынауданы Ақжамал көшесіне дейін; Ақжамал көшесі бойымен оңтүстік-шығысқа қарай (оңтүстік-батыс жағы) Жаяу Мұса көшесіне дейін; Жаяу Мұса көшесі бойымен оңтүстік-батысқа қарай (солтүстік-батыс жағы) Нарбота көшесіне дейін; Нарбота көшесімен шығысқа қарай (оңтүстік жағы) Қайрат шағынауданы Белбұлақ көшесіндегі №46 үй аумағының шығыс шекарасына дейін; Белбұлақ көшесіндегі №46 үй аумағының шығыс шекарасы бойымен оңтүстік-шығысқа қарай (оңтүстік-батыс жағы) Ханшайым көшесіне дейін; Ханшайым көшесі бойымен оңтүстік-батысқа қарай (солтүстік-батыс жағы) Жарбұлақ өзенінің арнасына дейін, Қайрат шағынауданы Белбұлақ көшесіндегі №106, 108, 110, 112 үйлер аумағын қоса отырып; Жарбұлақ өзенінің арнасы бойымен оңтүстікке қарай (батыс жағы) Рысқұлов даңғылына дейін; Рысқұлов даңғылы бойымен батысқа қарай (солтүстік жағы) Қайрат шағынауданы аумағының батыс шекарасына дейін.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№523 сайлау учаскесі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"№203 жалпы білім беретін мектеп" коммуналдық мемлекеттік мекемесі Алматы қаласы, "Нұршашқан" шағынауданы, Досбол би көшесі, 31.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Нұршашқан шағынауданы Бөктергі көшесінен Нұршашқан шағынауданының солтүстік шекарасы бойымен солтүстік-шығысқа қарай (оңтүстік-шығыс жағы) Талғар ауданының шекарасына дейін; Талғар ауданының шекарасы бойымен оңтүстікке қарай (батыс жағы) Құлжа тракты жолына дейін; Құлжа тракты жолымен оңтүстік-батысқа қарай (солтүстік-батыс жағы) Бұқтырма көшесіне дейін; Бұқтырма көшесі бойымен солтүстік-батысқа қарай (солтүстік-шығыс жағы) Нұршашқан шағынауданы Тайбағар көшесіндегі №1 үй аумағының шекарасына дейін; Тайбағар көшесіндегі №1 үй аумағының шекарасынан солтүстікке қарай (шығыс жағы) Нығмет көшесіне дейін; Нығмет көшесі бойымен шығысқа қарай (оңтүстік жағы) Бөктергі көшесіне дейін; Бөктергі көшесі бойымен солтүстікке қарай (шығыс жағы) Нұршашқан шағынауданының солтүстік шекарасына дейін.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№645 сайлау учаскесі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"№211 мектеп-гимназиясы" коммуналдық мемлекеттік мекемесі, Алматы қаласы, "Қайрат" шағынауданы, Байтума Тұраров көшесі, 20/2.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Рысқұлов даңғылынан Жарбұлақ өзенінің арнасы бойымен солтүстікке қарай (шығыс жағы) Қайрат шағынауданы Ханшайым көшесінің тұсына дейін; Ханшайым көшесі бойымен солтүстікке қарай (шығыс жағы) Белбұлақ көшесіндегі №46 үй аумағының солтүстік шекарасына дейін (Белбұлақ көшесіндегі №106, 108, 110, 112 үйлер аумағын қоспағанда); Белбұлақ көшесіндегі №46 үй аумағының солтүстік шекарасы бойымен батысқа қарай (солтүстік жағы) Жаяу Мұса көшесіне дейін; Жаяу Мұса көшесімен солтүстік-шығысқа қарай (оңтүстік-шығыс жағы) Көрімдік көшесіне дейін; Көрімдік көшесімен шығысқа қарай (оңтүстік жағы) Тараз көшесіне дейін; Тараз көшесімен оңтүстікке қарай (батыс жағы) Қарасу-10 өзенінің арнасына дейін; Қарасу-10 өзенінің арнасы бойымен батысқа қарай (солтүстік жағы) Үлке көшесіне дейін; Үлке көшесі бойымен оңтүстік-шығысқа қарай (оңтүстік-батыс жағы), Қайрат шағынауданының №181 және №182 үйлерінің арасы арқылы Құлжа тракты жолына дейін; Құлжа тракты жолымен оңтүстік-батысқа қарай (солтүстік-батыс жағы) Рысқұлов даңғылына дейін; Рысқұлов даңғылы бойымен батысқа қарай (солтүстік жағы) Жарбұлақ өзенінің арнасына дейін.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