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a839" w14:textId="b30a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2019 жылғы 12 сәуірдегі № 03 "Алматы қаласы Жетісу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2026 жылғы 17 ақпандағы № 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"Алматы қаласы Жетісу ауданы бойынша сайлау учаскелерін құру туралы" 2019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1546 болып тіркелген) шешіміне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№1 қосымшасындағы № 337, 343 сайлау учаскелерінің орталықтары келесі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337 сайлау учаскесі (орталығы: "№ 57 жалпы білім беретін мектеп" коммуналдық мемлекеттік мекемесі, Алматы қаласы, Ботаническая көшесі, № 2 үй);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343 сайлау учаскесі (орталығы: "№ 57 жалпы білім беретін мектеп" коммуналдық мемлекеттік мекемесі, Алматы қаласы, Ботаническая көшесі, № 2 үй)".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Жетісу ауданы әкімінің аппараты Қазақстан Республикасының заңнамасында белгіленген тәртіпте осы шешімді ресми жарияланған кейін Алматы қаласы Жетісу ауданы әкімі аппаратының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Жетісу ауданы әкімі аппаратының басшысына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Жетісу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Жылқыбаева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Қалықова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