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aa39" w14:textId="aaea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2019 жылғы 15 қазандағы № 2 "Алматы қаласы Алатау ауданы бойынша сайлау учаскелерін құру туралы" шешіміне өзгерістер мен толықтырулар енгізу туралы</w:t>
      </w:r>
    </w:p>
    <w:p>
      <w:pPr>
        <w:spacing w:after="0"/>
        <w:ind w:left="0"/>
        <w:jc w:val="both"/>
      </w:pPr>
      <w:r>
        <w:rPr>
          <w:rFonts w:ascii="Times New Roman"/>
          <w:b w:val="false"/>
          <w:i w:val="false"/>
          <w:color w:val="000000"/>
          <w:sz w:val="28"/>
        </w:rPr>
        <w:t>Алматы қаласы Алатау ауданы әкімінің 2026 жылғы 17 сәуірдегі № 2 шешімі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Алматы қаласы Алатау ауданы әкімінің 2019 жылғы 15 қазандағы </w:t>
      </w:r>
      <w:r>
        <w:rPr>
          <w:rFonts w:ascii="Times New Roman"/>
          <w:b w:val="false"/>
          <w:i w:val="false"/>
          <w:color w:val="000000"/>
          <w:sz w:val="28"/>
        </w:rPr>
        <w:t>№2</w:t>
      </w:r>
      <w:r>
        <w:rPr>
          <w:rFonts w:ascii="Times New Roman"/>
          <w:b w:val="false"/>
          <w:i w:val="false"/>
          <w:color w:val="000000"/>
          <w:sz w:val="28"/>
        </w:rPr>
        <w:t xml:space="preserve"> "Алматы қаласы Алатау ауданы бойынша сайлау учаскелерін құру туралы" шешіміне (нормативтік құқықтық актілерді мемлекеттік тіркеу тізілімінде №1591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қосымшада: 1) № 7, 12, 13, 17, 18, 19, 29, 527, 530, 533, 546, 548, 549, 550, 571, 587, 588, 611, 615, 616, 638, 664, 669 сайлау учаскелерінің шекаралары осы шешімге 1-қосымшаға сәйкес өзгертілсін;</w:t>
      </w:r>
    </w:p>
    <w:bookmarkEnd w:id="2"/>
    <w:bookmarkStart w:name="z10" w:id="3"/>
    <w:p>
      <w:pPr>
        <w:spacing w:after="0"/>
        <w:ind w:left="0"/>
        <w:jc w:val="both"/>
      </w:pPr>
      <w:r>
        <w:rPr>
          <w:rFonts w:ascii="Times New Roman"/>
          <w:b w:val="false"/>
          <w:i w:val="false"/>
          <w:color w:val="000000"/>
          <w:sz w:val="28"/>
        </w:rPr>
        <w:t>
      2) № 574, 590, 660 сайлау учаскелері орталықтарының атаулары осы шешімге 2-қосымшаға сәйкес өзгертілсін;</w:t>
      </w:r>
    </w:p>
    <w:bookmarkEnd w:id="3"/>
    <w:bookmarkStart w:name="z11" w:id="4"/>
    <w:p>
      <w:pPr>
        <w:spacing w:after="0"/>
        <w:ind w:left="0"/>
        <w:jc w:val="both"/>
      </w:pPr>
      <w:r>
        <w:rPr>
          <w:rFonts w:ascii="Times New Roman"/>
          <w:b w:val="false"/>
          <w:i w:val="false"/>
          <w:color w:val="000000"/>
          <w:sz w:val="28"/>
        </w:rPr>
        <w:t>
      3) жаңадан құрылған № 695, 696, 697, 698, 699, 700 сайлау учаскелерімен осы шешімге 3-қосымшаға сәйкес толықтырылсын.</w:t>
      </w:r>
    </w:p>
    <w:bookmarkEnd w:id="4"/>
    <w:bookmarkStart w:name="z12" w:id="5"/>
    <w:p>
      <w:pPr>
        <w:spacing w:after="0"/>
        <w:ind w:left="0"/>
        <w:jc w:val="both"/>
      </w:pPr>
      <w:r>
        <w:rPr>
          <w:rFonts w:ascii="Times New Roman"/>
          <w:b w:val="false"/>
          <w:i w:val="false"/>
          <w:color w:val="000000"/>
          <w:sz w:val="28"/>
        </w:rPr>
        <w:t>
      2. "Алматы қаласы Алатау ауданы әкімінің аппараты" коммуналдық мемлекеттік мекемесі Қазақстан Республикасының заңнамасында белгіленген тәртіппен осы шешім ресми жарияланғаннан кейін оны Алматы қаласы Алатау ауданы әкімінің аппаратының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шешімнің орындалуын бақылау Алматы қаласы Алатау ауданы әкімінің аппараты басшысына жүктелсін.</w:t>
      </w:r>
    </w:p>
    <w:bookmarkEnd w:id="6"/>
    <w:bookmarkStart w:name="z14" w:id="7"/>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Қырықбаев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аумақтық сайлау комиссиясы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Қалықова 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Алатау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____сәуірдегі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bl>
    <w:bookmarkStart w:name="z22" w:id="8"/>
    <w:p>
      <w:pPr>
        <w:spacing w:after="0"/>
        <w:ind w:left="0"/>
        <w:jc w:val="left"/>
      </w:pPr>
      <w:r>
        <w:rPr>
          <w:rFonts w:ascii="Times New Roman"/>
          <w:b/>
          <w:i w:val="false"/>
          <w:color w:val="000000"/>
        </w:rPr>
        <w:t xml:space="preserve"> № 7 сайлау учаскесі</w:t>
      </w:r>
    </w:p>
    <w:bookmarkEnd w:id="8"/>
    <w:bookmarkStart w:name="z23" w:id="9"/>
    <w:p>
      <w:pPr>
        <w:spacing w:after="0"/>
        <w:ind w:left="0"/>
        <w:jc w:val="both"/>
      </w:pPr>
      <w:r>
        <w:rPr>
          <w:rFonts w:ascii="Times New Roman"/>
          <w:b w:val="false"/>
          <w:i w:val="false"/>
          <w:color w:val="000000"/>
          <w:sz w:val="28"/>
        </w:rPr>
        <w:t>
      Орталығы: Алматы қаласы, Айгерім-1 ықшамауданы, Бенберин көшесі, 52 "№ 149 жалпы білім беретін мектеп" КММ</w:t>
      </w:r>
    </w:p>
    <w:bookmarkEnd w:id="9"/>
    <w:bookmarkStart w:name="z24" w:id="10"/>
    <w:p>
      <w:pPr>
        <w:spacing w:after="0"/>
        <w:ind w:left="0"/>
        <w:jc w:val="both"/>
      </w:pPr>
      <w:r>
        <w:rPr>
          <w:rFonts w:ascii="Times New Roman"/>
          <w:b w:val="false"/>
          <w:i w:val="false"/>
          <w:color w:val="000000"/>
          <w:sz w:val="28"/>
        </w:rPr>
        <w:t>
      Шекаралары: Түркістан ықшамауданы Ақсу көшесі мен Айгерім-1 ықшамауданы Азаттық көшелерінің қиылысынан Айгерім-1 ықшамауданы Азаттық көшесі бойымен оңтүстікке қарай Айгерім-1 ықшамауданы Набережная көшесіне дейін, Набережная көшесі бойымен оңтүстікке қарай Самғау ықшамауданы Ырысты көшесінің №17 үйіне дейін, Ырысты көшесі №17 үйінен батысқа қарай Айгерім-1 ықшамауданы Сағи Әшімов көшесіне дейін, әрі қарай Ахременко көшесі бойымен солтүстікке қарай Айгерім-1 ықшамауданы Наби көшесіне дейін, Наби көшесі бойымен батысқа қарай Айгерім-1 ықшамауданы Молдағұлова көшесіне дейін, Молдағұлова көшесі бойымен солтүстікке қарай Айгерім-2 ықшамауданы Шұғыла көшесіне дейін, Шұғыла көшесі бойымен шығысқа қарай Айгерім-1 ықшамауданы Бенберин көшесінің №83А үйіне дейін, №83А үйінен шығысқа қарай Айгерім-1 ықшамауданы Набережная көшесінің №13 үйіне дейін, №13 үйінен солтүстік-шығысқа қарай Айгерім-1 ықшамауданы Азаттық көшесі мен Түркістан ықшамауданы Ақсу көшелерінің қиылысына дейін.</w:t>
      </w:r>
    </w:p>
    <w:bookmarkEnd w:id="10"/>
    <w:bookmarkStart w:name="z25" w:id="11"/>
    <w:p>
      <w:pPr>
        <w:spacing w:after="0"/>
        <w:ind w:left="0"/>
        <w:jc w:val="left"/>
      </w:pPr>
      <w:r>
        <w:rPr>
          <w:rFonts w:ascii="Times New Roman"/>
          <w:b/>
          <w:i w:val="false"/>
          <w:color w:val="000000"/>
        </w:rPr>
        <w:t xml:space="preserve"> № 12 сайлау учаскесі</w:t>
      </w:r>
    </w:p>
    <w:bookmarkEnd w:id="11"/>
    <w:bookmarkStart w:name="z26" w:id="12"/>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bookmarkEnd w:id="12"/>
    <w:bookmarkStart w:name="z27" w:id="13"/>
    <w:p>
      <w:pPr>
        <w:spacing w:after="0"/>
        <w:ind w:left="0"/>
        <w:jc w:val="both"/>
      </w:pPr>
      <w:r>
        <w:rPr>
          <w:rFonts w:ascii="Times New Roman"/>
          <w:b w:val="false"/>
          <w:i w:val="false"/>
          <w:color w:val="000000"/>
          <w:sz w:val="28"/>
        </w:rPr>
        <w:t>
      Шекаралары: Өжет шағынауданы Х.Оралтай және Шаған көшелерінің қиылысынан Өжет шағынауданы Шаған көшесі бойымен шығысқа қарай Шарын көшесіне дейін, Шарын көшесі бойымен солтүстікке қарай Шарын көшесі 44-үйге дейін, Шарын көшесі 44-үйден шығысқа қарай Жапсарбаев көшесіне дейін, Жапсарбаев көшесі бойымен оңтүстікке қарай Жиенбаев көшесіне дейін, Жиенбаев көшесі бойымен батысқа қарай Новая көшесі 22А үйге дейін, Новая көшесі 22А үйден оңтүстікке қарай Новая көшесі 19-үйге дейін, Новая көшесі 19-үйден батысқа қарай Х.Оралтай көшесіне дейін, Х.Оралтай көшесі бойымен солтүстікке қарай Шаған көшесіне дейін.</w:t>
      </w:r>
    </w:p>
    <w:bookmarkEnd w:id="13"/>
    <w:bookmarkStart w:name="z28" w:id="14"/>
    <w:p>
      <w:pPr>
        <w:spacing w:after="0"/>
        <w:ind w:left="0"/>
        <w:jc w:val="left"/>
      </w:pPr>
      <w:r>
        <w:rPr>
          <w:rFonts w:ascii="Times New Roman"/>
          <w:b/>
          <w:i w:val="false"/>
          <w:color w:val="000000"/>
        </w:rPr>
        <w:t xml:space="preserve"> № 13 сайлау учаскесі</w:t>
      </w:r>
    </w:p>
    <w:bookmarkEnd w:id="14"/>
    <w:bookmarkStart w:name="z29" w:id="15"/>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bookmarkEnd w:id="15"/>
    <w:bookmarkStart w:name="z30" w:id="16"/>
    <w:p>
      <w:pPr>
        <w:spacing w:after="0"/>
        <w:ind w:left="0"/>
        <w:jc w:val="both"/>
      </w:pPr>
      <w:r>
        <w:rPr>
          <w:rFonts w:ascii="Times New Roman"/>
          <w:b w:val="false"/>
          <w:i w:val="false"/>
          <w:color w:val="000000"/>
          <w:sz w:val="28"/>
        </w:rPr>
        <w:t>
      Шекаралары: Өжет шағынауданы Шаған және Х.Оралтай көшелерінің қиылысынан Х.Оралтай көшесі бойымен солтүстікке қарай Х.Оралтай көшесі 147-үйге дейін, 147-үйден батысқа қарай Әуезов көшесіне дейін, Әуезов көшесі бойымен солтүстікке қарай Әуезов көшесі 149-үйге дейін, 149-үйден шығысқа қарай Бекболат көшесіне дейін, Бекболат көшесі бойымен солтүстікке қарай "Птицевод" ПКСТ-ға дейін және оның оңтүстік шекарасы бойымен Есентай өзеніне дейін, Есентай өзені арнасы бойымен оңтүстікке қарай Үкілі Ыбырай көшесіне дейін, Үкілі Ыбырай көшесі бойымен солтүстік-шығысқа қарай Сүмбіле көшесіне дейін, Сүмбіле көшесі бойымен солтүстікке қарай Қожаберген Жырау көшесіне дейін, Қожаберген Жырау көшесі бойымен оңтүстік-шығысқа қарай Қошқарбаев көшесіне дейін, Қошқарбаев көшесі бойымен оңтүстікке қарай Қожықовтар көшесіне дейін, Қошқарбаев және Қожықовтар көшелерінің қиылысынан батысқа қарай Шарын көшесіне дейін, Шарын көшесі бойымен оңтүстікке қарай Шаған көшесіне дейін, Шаған көшесі бойымен батысқа қарай Х.Оралтай көшесіне дейін.</w:t>
      </w:r>
    </w:p>
    <w:bookmarkEnd w:id="16"/>
    <w:bookmarkStart w:name="z31" w:id="17"/>
    <w:p>
      <w:pPr>
        <w:spacing w:after="0"/>
        <w:ind w:left="0"/>
        <w:jc w:val="left"/>
      </w:pPr>
      <w:r>
        <w:rPr>
          <w:rFonts w:ascii="Times New Roman"/>
          <w:b/>
          <w:i w:val="false"/>
          <w:color w:val="000000"/>
        </w:rPr>
        <w:t xml:space="preserve"> № 17 сайлау учаскесі</w:t>
      </w:r>
    </w:p>
    <w:bookmarkEnd w:id="17"/>
    <w:bookmarkStart w:name="z32" w:id="18"/>
    <w:p>
      <w:pPr>
        <w:spacing w:after="0"/>
        <w:ind w:left="0"/>
        <w:jc w:val="both"/>
      </w:pPr>
      <w:r>
        <w:rPr>
          <w:rFonts w:ascii="Times New Roman"/>
          <w:b w:val="false"/>
          <w:i w:val="false"/>
          <w:color w:val="000000"/>
          <w:sz w:val="28"/>
        </w:rPr>
        <w:t>
      Орталығы: Алматы қаласы, Қарасу шағынауданы, Көктал көшесі, 1А. "№ 218 жалпы білім беретін мектеп" КММ</w:t>
      </w:r>
    </w:p>
    <w:bookmarkEnd w:id="18"/>
    <w:bookmarkStart w:name="z33" w:id="19"/>
    <w:p>
      <w:pPr>
        <w:spacing w:after="0"/>
        <w:ind w:left="0"/>
        <w:jc w:val="both"/>
      </w:pPr>
      <w:r>
        <w:rPr>
          <w:rFonts w:ascii="Times New Roman"/>
          <w:b w:val="false"/>
          <w:i w:val="false"/>
          <w:color w:val="000000"/>
          <w:sz w:val="28"/>
        </w:rPr>
        <w:t>
      Шекаралары: Бурундай тас жолы мен Солтүстік айналма жолының қиылысынан Солтүстік айналма жолы бойымен оңтүстікке қарай 158/1 үйге дейін, 158/1 үйден батысқа қарай Қарасу шағынауданындағы Мостовая көшесіне дейін, Мостовая көшесі бойымен солтүстікке қарай Қарасу шағынауданындағы 40 жылдық Жеңіс көшесіне дейін, 40 жылдық Жеңіс көшесі бойымен батысқа қарай Құсайынұлы көшесіне дейін, Құсайынұлы көшесі бойымен солтүстікке қарай 33А үйге дейін, 33А үйден батысқа қарай Школьная көшесіне дейін, Школьная көшесі бойымен оңтүстік-батысқа қарай Мичурин көшесі 14-үйге дейін, Мичурин көшесі бойымен солтүстікке қарай Бурундай көшесіне дейін.</w:t>
      </w:r>
    </w:p>
    <w:bookmarkEnd w:id="19"/>
    <w:bookmarkStart w:name="z34" w:id="20"/>
    <w:p>
      <w:pPr>
        <w:spacing w:after="0"/>
        <w:ind w:left="0"/>
        <w:jc w:val="left"/>
      </w:pPr>
      <w:r>
        <w:rPr>
          <w:rFonts w:ascii="Times New Roman"/>
          <w:b/>
          <w:i w:val="false"/>
          <w:color w:val="000000"/>
        </w:rPr>
        <w:t xml:space="preserve"> № 18 сайлау учаскесі</w:t>
      </w:r>
    </w:p>
    <w:bookmarkEnd w:id="20"/>
    <w:bookmarkStart w:name="z35" w:id="21"/>
    <w:p>
      <w:pPr>
        <w:spacing w:after="0"/>
        <w:ind w:left="0"/>
        <w:jc w:val="both"/>
      </w:pPr>
      <w:r>
        <w:rPr>
          <w:rFonts w:ascii="Times New Roman"/>
          <w:b w:val="false"/>
          <w:i w:val="false"/>
          <w:color w:val="000000"/>
          <w:sz w:val="28"/>
        </w:rPr>
        <w:t>
      Орталығы: Алматы қаласы, Қарасу шағынауданы, Заводская көшесі, 98. "№ 164 жалпы білім беретін мектеп" КММ</w:t>
      </w:r>
    </w:p>
    <w:bookmarkEnd w:id="21"/>
    <w:bookmarkStart w:name="z36" w:id="22"/>
    <w:p>
      <w:pPr>
        <w:spacing w:after="0"/>
        <w:ind w:left="0"/>
        <w:jc w:val="both"/>
      </w:pPr>
      <w:r>
        <w:rPr>
          <w:rFonts w:ascii="Times New Roman"/>
          <w:b w:val="false"/>
          <w:i w:val="false"/>
          <w:color w:val="000000"/>
          <w:sz w:val="28"/>
        </w:rPr>
        <w:t>
      Шекаралары: Солтүстік айналма жолы мен Балпық би көшелерінің қиылысынан батысқа қарай Балпық би көшесі 63-үйге дейін, 63-үйден солтүстікке қарай Баганалы Орда көшесі 113-үйге дейін, 113-үйден солтүстікке қарай Баганалы Орда көшесі бойымен 45-үйге дейін, 45-үйден шығысқа қарай Центральная көшесі 164-үйге дейін, Центральная көшесі бойымен солтүстікке қарай № 164 мектепке дейін, мектептен шығысқа қарай Заводская көшесі 19-үйге дейін, 19-үйден солтүстікке қарай Заводская көшесі 25-үйге дейін, 25-үйден оңтүстік-шығысқа қарай Солтүстік айналма жолына дейін, Солтүстік айналма жолы бойымен оңтүстікке қарай Балпық би көшесіне дейін.</w:t>
      </w:r>
    </w:p>
    <w:bookmarkEnd w:id="22"/>
    <w:bookmarkStart w:name="z37" w:id="23"/>
    <w:p>
      <w:pPr>
        <w:spacing w:after="0"/>
        <w:ind w:left="0"/>
        <w:jc w:val="left"/>
      </w:pPr>
      <w:r>
        <w:rPr>
          <w:rFonts w:ascii="Times New Roman"/>
          <w:b/>
          <w:i w:val="false"/>
          <w:color w:val="000000"/>
        </w:rPr>
        <w:t xml:space="preserve"> № 19 сайлау учаскесі</w:t>
      </w:r>
    </w:p>
    <w:bookmarkEnd w:id="23"/>
    <w:bookmarkStart w:name="z38" w:id="24"/>
    <w:p>
      <w:pPr>
        <w:spacing w:after="0"/>
        <w:ind w:left="0"/>
        <w:jc w:val="both"/>
      </w:pPr>
      <w:r>
        <w:rPr>
          <w:rFonts w:ascii="Times New Roman"/>
          <w:b w:val="false"/>
          <w:i w:val="false"/>
          <w:color w:val="000000"/>
          <w:sz w:val="28"/>
        </w:rPr>
        <w:t>
      Орталығы: Алматы қаласы, Қарасу шағынауданы, Шаяхметов көшесі, 17/8. "№ 179 жалпы білім беретін мектеп" КММ</w:t>
      </w:r>
    </w:p>
    <w:bookmarkEnd w:id="24"/>
    <w:bookmarkStart w:name="z39" w:id="25"/>
    <w:p>
      <w:pPr>
        <w:spacing w:after="0"/>
        <w:ind w:left="0"/>
        <w:jc w:val="both"/>
      </w:pPr>
      <w:r>
        <w:rPr>
          <w:rFonts w:ascii="Times New Roman"/>
          <w:b w:val="false"/>
          <w:i w:val="false"/>
          <w:color w:val="000000"/>
          <w:sz w:val="28"/>
        </w:rPr>
        <w:t>
      Шекаралары: қала шекарасы мен Бурундай тас жолының қиылысынан оңтүстікке қарай Мичурин көшесіне дейін, Мичурин көшесі бойымен оңтүстікке қарай 14-үйге дейін, 14-үйден оңтүстікке қарай Школьная көшесіне дейін, Школьная көшесі бойымен солтүстік-шығысқа қарай Құсайынұлы көшесі 33А үйге дейін, Құсайынұлы көшесі бойымен оңтүстікке қарай 83-үй 1-корпусқа дейін, 83/1 үйден батысқа қарай Мичурин көшесі 42-үйге дейін, 42-үйден батысқа қарай Баганалы Орда көшесі 21-үйге дейін, 21-үйден батысқа қарай Кастек батыр көшесі бойымен 19-үйге дейін, 19-үйден оңтүстікке қарай Мойылды көшесіне дейін, Мойылды көшесі бойымен батысқа қарай Есентай өзеніне дейін, Есентай өзені бойымен солтүстікке қарай Баганалы көшесі 46-үйге дейін, 46-үйден батысқа қарай қала шекарасына дейін, қала шекарасы бойымен солтүстікке қарай Бурундай тас жолына дейін.</w:t>
      </w:r>
    </w:p>
    <w:bookmarkEnd w:id="25"/>
    <w:bookmarkStart w:name="z40" w:id="26"/>
    <w:p>
      <w:pPr>
        <w:spacing w:after="0"/>
        <w:ind w:left="0"/>
        <w:jc w:val="left"/>
      </w:pPr>
      <w:r>
        <w:rPr>
          <w:rFonts w:ascii="Times New Roman"/>
          <w:b/>
          <w:i w:val="false"/>
          <w:color w:val="000000"/>
        </w:rPr>
        <w:t xml:space="preserve"> № 29 сайлау учаскесі</w:t>
      </w:r>
    </w:p>
    <w:bookmarkEnd w:id="26"/>
    <w:bookmarkStart w:name="z41" w:id="27"/>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bookmarkEnd w:id="27"/>
    <w:bookmarkStart w:name="z42" w:id="28"/>
    <w:p>
      <w:pPr>
        <w:spacing w:after="0"/>
        <w:ind w:left="0"/>
        <w:jc w:val="both"/>
      </w:pPr>
      <w:r>
        <w:rPr>
          <w:rFonts w:ascii="Times New Roman"/>
          <w:b w:val="false"/>
          <w:i w:val="false"/>
          <w:color w:val="000000"/>
          <w:sz w:val="28"/>
        </w:rPr>
        <w:t>
      Шекаралары: Көкқайнар шағынауданы Заречная көшесі 4Б үйден Жигитовка өзені бойымен оңтүстікке қарай Жылысай көшесіне дейін, Жылысай көшесі бойымен батысқа қарай Мөңке би көшесіне дейін, Мөңке би көшесі бойымен батысқа қарай Боралдай өзеніне дейін, Боралдай өзені бойымен солтүстікке қарай Басаркобыз көшесі 35-үйге дейін, 35-үйден оңтүстік-шығысқа қарай Татулық көшесіне дейін, Татулық көшесі бойымен оңтүстікке қарай 30-үйге дейін, 30-үйден оңтүстік-шығысқа қарай Заречная көшесі 4Б үйге дейін.</w:t>
      </w:r>
    </w:p>
    <w:bookmarkEnd w:id="28"/>
    <w:bookmarkStart w:name="z43" w:id="29"/>
    <w:p>
      <w:pPr>
        <w:spacing w:after="0"/>
        <w:ind w:left="0"/>
        <w:jc w:val="left"/>
      </w:pPr>
      <w:r>
        <w:rPr>
          <w:rFonts w:ascii="Times New Roman"/>
          <w:b/>
          <w:i w:val="false"/>
          <w:color w:val="000000"/>
        </w:rPr>
        <w:t xml:space="preserve"> № 527 сайлау учаскесі</w:t>
      </w:r>
    </w:p>
    <w:bookmarkEnd w:id="29"/>
    <w:bookmarkStart w:name="z44" w:id="30"/>
    <w:p>
      <w:pPr>
        <w:spacing w:after="0"/>
        <w:ind w:left="0"/>
        <w:jc w:val="both"/>
      </w:pPr>
      <w:r>
        <w:rPr>
          <w:rFonts w:ascii="Times New Roman"/>
          <w:b w:val="false"/>
          <w:i w:val="false"/>
          <w:color w:val="000000"/>
          <w:sz w:val="28"/>
        </w:rPr>
        <w:t>
      Орталығы: Алматы қаласы, Алғабас шағынауданы, Алдияр көшесі, 16. "№ 185 мектеп-гимназия" КММ</w:t>
      </w:r>
    </w:p>
    <w:bookmarkEnd w:id="30"/>
    <w:bookmarkStart w:name="z45" w:id="31"/>
    <w:p>
      <w:pPr>
        <w:spacing w:after="0"/>
        <w:ind w:left="0"/>
        <w:jc w:val="both"/>
      </w:pPr>
      <w:r>
        <w:rPr>
          <w:rFonts w:ascii="Times New Roman"/>
          <w:b w:val="false"/>
          <w:i w:val="false"/>
          <w:color w:val="000000"/>
          <w:sz w:val="28"/>
        </w:rPr>
        <w:t>
      Шекаралары: Оңғарсынова және Мөңке би көшелерінің қиылысынан Оңғарсынова көшесі бойымен оңтүстікке қарай 21-үйге дейін, 21-үйден батысқа қарай Шұбартал көшесі бойымен Инабат көшесіне дейін, Инабат көшесі бойымен солтүстікке қарай 58-үйге дейін, 58-үйден батысқа қарай Мұхитдинов көшесіне дейін, Мұхитдинов көшесі бойымен солтүстікке қарай Жаңа Құрылыс кварталы көшесіне дейін, осы көше бойымен солтүстік-шығысқа қарай Оңғарсынова және Мөңке би көшелерінің қиылысына дейін.</w:t>
      </w:r>
    </w:p>
    <w:bookmarkEnd w:id="31"/>
    <w:bookmarkStart w:name="z46" w:id="32"/>
    <w:p>
      <w:pPr>
        <w:spacing w:after="0"/>
        <w:ind w:left="0"/>
        <w:jc w:val="left"/>
      </w:pPr>
      <w:r>
        <w:rPr>
          <w:rFonts w:ascii="Times New Roman"/>
          <w:b/>
          <w:i w:val="false"/>
          <w:color w:val="000000"/>
        </w:rPr>
        <w:t xml:space="preserve"> № 530 сайлау учаскесі</w:t>
      </w:r>
    </w:p>
    <w:bookmarkEnd w:id="32"/>
    <w:bookmarkStart w:name="z47" w:id="33"/>
    <w:p>
      <w:pPr>
        <w:spacing w:after="0"/>
        <w:ind w:left="0"/>
        <w:jc w:val="both"/>
      </w:pPr>
      <w:r>
        <w:rPr>
          <w:rFonts w:ascii="Times New Roman"/>
          <w:b w:val="false"/>
          <w:i w:val="false"/>
          <w:color w:val="000000"/>
          <w:sz w:val="28"/>
        </w:rPr>
        <w:t>
      Орталығы: Алматы қаласы, Зерделі шағынауданы, 1/65. "№ 182 мектеп-гимназия" КММ</w:t>
      </w:r>
    </w:p>
    <w:bookmarkEnd w:id="33"/>
    <w:bookmarkStart w:name="z48" w:id="34"/>
    <w:p>
      <w:pPr>
        <w:spacing w:after="0"/>
        <w:ind w:left="0"/>
        <w:jc w:val="both"/>
      </w:pPr>
      <w:r>
        <w:rPr>
          <w:rFonts w:ascii="Times New Roman"/>
          <w:b w:val="false"/>
          <w:i w:val="false"/>
          <w:color w:val="000000"/>
          <w:sz w:val="28"/>
        </w:rPr>
        <w:t>
      Шекаралары: Зерделі шағынауданы көпқабатты үйлер № 1/40, 1/41, 1/42, 1/43, 1/44, 1/55, 1/56, 1/57, 1/58, 1/59, 1/60, 1/61, 1/62, 1/63, 1/64, 1/69, 1/70, 1/71, 1/72, 1/73, 1/74, 1/75, 1/78, 1/79, 1/80, 1/81, 1/82, 1/84, 1/86, 1/87, 1/88, 1/89, 1/91, 1/92, 1/117.</w:t>
      </w:r>
    </w:p>
    <w:bookmarkEnd w:id="34"/>
    <w:bookmarkStart w:name="z49" w:id="35"/>
    <w:p>
      <w:pPr>
        <w:spacing w:after="0"/>
        <w:ind w:left="0"/>
        <w:jc w:val="left"/>
      </w:pPr>
      <w:r>
        <w:rPr>
          <w:rFonts w:ascii="Times New Roman"/>
          <w:b/>
          <w:i w:val="false"/>
          <w:color w:val="000000"/>
        </w:rPr>
        <w:t xml:space="preserve"> № 533 сайлау учаскесі</w:t>
      </w:r>
    </w:p>
    <w:bookmarkEnd w:id="35"/>
    <w:bookmarkStart w:name="z50" w:id="36"/>
    <w:p>
      <w:pPr>
        <w:spacing w:after="0"/>
        <w:ind w:left="0"/>
        <w:jc w:val="both"/>
      </w:pPr>
      <w:r>
        <w:rPr>
          <w:rFonts w:ascii="Times New Roman"/>
          <w:b w:val="false"/>
          <w:i w:val="false"/>
          <w:color w:val="000000"/>
          <w:sz w:val="28"/>
        </w:rPr>
        <w:t>
      Орталығы: Алматы қаласы, Саялы-2 шағынауданы, Арқалық көшесі, 137А. "№ 212 мектеп-гимназия" КММ</w:t>
      </w:r>
    </w:p>
    <w:bookmarkEnd w:id="36"/>
    <w:bookmarkStart w:name="z51" w:id="37"/>
    <w:p>
      <w:pPr>
        <w:spacing w:after="0"/>
        <w:ind w:left="0"/>
        <w:jc w:val="both"/>
      </w:pPr>
      <w:r>
        <w:rPr>
          <w:rFonts w:ascii="Times New Roman"/>
          <w:b w:val="false"/>
          <w:i w:val="false"/>
          <w:color w:val="000000"/>
          <w:sz w:val="28"/>
        </w:rPr>
        <w:t>
      Шекаралары: Үлкен Алматы каналы мен Сайын көшесінің қиылысынан канал бойымен оңтүстік-шығысқа қарай "Радуга" бау-бақша серіктестігі 3-үйге дейін, 3-үйден батысқа қарай Ақшағыл көшесіне дейін, Ақшағыл көшесі бойымен солтүстікке қарай 32-үйге дейін, одан әрі батысқа қарай Арқалық көшесіне дейін, Арқалық көшесі бойымен солтүстікке қарай 111-үйге дейін, одан әрі батысқа қарай 129-үйге дейін, 129-үйден оңтүстікке қарай Үлкен Алматы каналына дейін, канал бойымен БАК бойындағы көшеге дейін, осы көше бойымен батысқа қарай Сайын көшесіне дейін, Сайын көшесі бойымен солтүстікке қарай Үлкен Алматы каналына дейін.</w:t>
      </w:r>
    </w:p>
    <w:bookmarkEnd w:id="37"/>
    <w:bookmarkStart w:name="z52" w:id="38"/>
    <w:p>
      <w:pPr>
        <w:spacing w:after="0"/>
        <w:ind w:left="0"/>
        <w:jc w:val="left"/>
      </w:pPr>
      <w:r>
        <w:rPr>
          <w:rFonts w:ascii="Times New Roman"/>
          <w:b/>
          <w:i w:val="false"/>
          <w:color w:val="000000"/>
        </w:rPr>
        <w:t xml:space="preserve"> № 546 сайлау учаскесі</w:t>
      </w:r>
    </w:p>
    <w:bookmarkEnd w:id="38"/>
    <w:bookmarkStart w:name="z53" w:id="39"/>
    <w:p>
      <w:pPr>
        <w:spacing w:after="0"/>
        <w:ind w:left="0"/>
        <w:jc w:val="both"/>
      </w:pPr>
      <w:r>
        <w:rPr>
          <w:rFonts w:ascii="Times New Roman"/>
          <w:b w:val="false"/>
          <w:i w:val="false"/>
          <w:color w:val="000000"/>
          <w:sz w:val="28"/>
        </w:rPr>
        <w:t>
      Орталығы: Алматы қаласы, Зерделі шағынауданы, 371/3. "№ 29 қалалық емхана" ШЖҚ МКК</w:t>
      </w:r>
    </w:p>
    <w:bookmarkEnd w:id="39"/>
    <w:bookmarkStart w:name="z54" w:id="40"/>
    <w:p>
      <w:pPr>
        <w:spacing w:after="0"/>
        <w:ind w:left="0"/>
        <w:jc w:val="both"/>
      </w:pPr>
      <w:r>
        <w:rPr>
          <w:rFonts w:ascii="Times New Roman"/>
          <w:b w:val="false"/>
          <w:i w:val="false"/>
          <w:color w:val="000000"/>
          <w:sz w:val="28"/>
        </w:rPr>
        <w:t>
      Шекаралары: Зерделі шағынауданы көпқабатты үйлер № 1/130, 1/131, 1/133, 1/135, 1/136, 1/139, 1/141, 1/142, 1/144, 1/148, 1/150, 1/151, 1/153, 1/155, 1/156, 1/158, 1/170, 1/171, 1/172, 1/173, 1/174.</w:t>
      </w:r>
    </w:p>
    <w:bookmarkEnd w:id="40"/>
    <w:bookmarkStart w:name="z55" w:id="41"/>
    <w:p>
      <w:pPr>
        <w:spacing w:after="0"/>
        <w:ind w:left="0"/>
        <w:jc w:val="left"/>
      </w:pPr>
      <w:r>
        <w:rPr>
          <w:rFonts w:ascii="Times New Roman"/>
          <w:b/>
          <w:i w:val="false"/>
          <w:color w:val="000000"/>
        </w:rPr>
        <w:t xml:space="preserve"> № 548 сайлау учаскесі</w:t>
      </w:r>
    </w:p>
    <w:bookmarkEnd w:id="41"/>
    <w:bookmarkStart w:name="z56" w:id="42"/>
    <w:p>
      <w:pPr>
        <w:spacing w:after="0"/>
        <w:ind w:left="0"/>
        <w:jc w:val="both"/>
      </w:pPr>
      <w:r>
        <w:rPr>
          <w:rFonts w:ascii="Times New Roman"/>
          <w:b w:val="false"/>
          <w:i w:val="false"/>
          <w:color w:val="000000"/>
          <w:sz w:val="28"/>
        </w:rPr>
        <w:t>
      Орталығы: Алматы қаласы, Самғау ықшамауданы, Көкөрай көшесі, 67В "№ 217 жалпы білім беретін мектеп" КММ</w:t>
      </w:r>
    </w:p>
    <w:bookmarkEnd w:id="42"/>
    <w:bookmarkStart w:name="z57" w:id="43"/>
    <w:p>
      <w:pPr>
        <w:spacing w:after="0"/>
        <w:ind w:left="0"/>
        <w:jc w:val="both"/>
      </w:pPr>
      <w:r>
        <w:rPr>
          <w:rFonts w:ascii="Times New Roman"/>
          <w:b w:val="false"/>
          <w:i w:val="false"/>
          <w:color w:val="000000"/>
          <w:sz w:val="28"/>
        </w:rPr>
        <w:t>
      Шекаралары: Айгерім-1 ықшамауданы Азаттық көшесі мен Түркістан ықшамауданы Ақсу көшелерінің қиылысынан оңтүстік-шығысқа қарай Түркістан ықшамауданы Ақсу көшесі бойымен Самғау ықшамауданы Ырысты көшесіне дейін, Ырысты көшесі бойымен шығысқа қарай Самғау ықшамауданы Көкөрай көшесінің №59 үйіне дейін, №59 үйден оңтүстікке қарай Самғау ықшамауданы Тұмар көшесіне дейін, Тұмар көшесі бойымен оңтүстікке қарай Самғау ықшамауданы Дорожная көшесінің №38 үйіне дейін, №38 үйден оңтүстікке қарай Рысқұлов даңғылына дейін, Рысқұлов даңғылы бойымен батысқа қарай Самғау ықшамауданы Ырысты көшесіне дейін, Ырысты көшесі бойымен солтүстікке қарай Айгерім-1 ықшамауданы Азаттық көшесіне дейін, Азаттық көшесі бойымен солтүстікке қарай Түркістан ықшамауданы Ақсу көшесіне дейін.</w:t>
      </w:r>
    </w:p>
    <w:bookmarkEnd w:id="43"/>
    <w:bookmarkStart w:name="z58" w:id="44"/>
    <w:p>
      <w:pPr>
        <w:spacing w:after="0"/>
        <w:ind w:left="0"/>
        <w:jc w:val="left"/>
      </w:pPr>
      <w:r>
        <w:rPr>
          <w:rFonts w:ascii="Times New Roman"/>
          <w:b/>
          <w:i w:val="false"/>
          <w:color w:val="000000"/>
        </w:rPr>
        <w:t xml:space="preserve"> № 549 сайлау учаскесі</w:t>
      </w:r>
    </w:p>
    <w:bookmarkEnd w:id="44"/>
    <w:bookmarkStart w:name="z59" w:id="45"/>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bookmarkEnd w:id="45"/>
    <w:bookmarkStart w:name="z60" w:id="46"/>
    <w:p>
      <w:pPr>
        <w:spacing w:after="0"/>
        <w:ind w:left="0"/>
        <w:jc w:val="both"/>
      </w:pPr>
      <w:r>
        <w:rPr>
          <w:rFonts w:ascii="Times New Roman"/>
          <w:b w:val="false"/>
          <w:i w:val="false"/>
          <w:color w:val="000000"/>
          <w:sz w:val="28"/>
        </w:rPr>
        <w:t>
      Шекаралары: Жапсарбаев көшесі 12-үйден оңтүстік-шығысқа қарай Солтүстік айналма жолы 32-үйге дейін, Солтүстік айналма жолы бойымен оңтүстікке қарай Бекболат көшесіне дейін, Бекболат көшесі бойымен солтүстік-батысқа қарай Жиенбаев көшесіне дейін, Жиенбаев көшесі бойымен солтүстікке қарай Жапсарбаев көшесіне дейін, Жапсарбаев көшесі бойымен солтүстікке қарай 12-үйге дейін.</w:t>
      </w:r>
    </w:p>
    <w:bookmarkEnd w:id="46"/>
    <w:bookmarkStart w:name="z61" w:id="47"/>
    <w:p>
      <w:pPr>
        <w:spacing w:after="0"/>
        <w:ind w:left="0"/>
        <w:jc w:val="left"/>
      </w:pPr>
      <w:r>
        <w:rPr>
          <w:rFonts w:ascii="Times New Roman"/>
          <w:b/>
          <w:i w:val="false"/>
          <w:color w:val="000000"/>
        </w:rPr>
        <w:t xml:space="preserve"> № 550 сайлау учаскесі</w:t>
      </w:r>
    </w:p>
    <w:bookmarkEnd w:id="47"/>
    <w:bookmarkStart w:name="z62" w:id="48"/>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bookmarkEnd w:id="48"/>
    <w:bookmarkStart w:name="z63" w:id="49"/>
    <w:p>
      <w:pPr>
        <w:spacing w:after="0"/>
        <w:ind w:left="0"/>
        <w:jc w:val="both"/>
      </w:pPr>
      <w:r>
        <w:rPr>
          <w:rFonts w:ascii="Times New Roman"/>
          <w:b w:val="false"/>
          <w:i w:val="false"/>
          <w:color w:val="000000"/>
          <w:sz w:val="28"/>
        </w:rPr>
        <w:t>
      Шекаралары: Заречная көшесі 4Б үйден батысқа қарай Татулық көшесіне дейін, Татулық көшесі бойымен солтүстікке қарай 52-үйге дейін, 52-үйден солтүстік-батысқа қарай Боралдай өзеніне дейін, Боралдай өзені бойымен солтүстікке қарай Ақбастау көшесі 1/3 үйге дейін, 1/3 үйден солтүстікке қарай 39А үйге дейін, одан әрі солтүстікке қарай 63-үйге дейін, 63-үйден солтүстікке қарай зираттың батыс шекарасы бойымен Бесағаш көшесі 47/1 үйге дейін, 47/1 үйден солтүстікке қарай Боралдай өзені бойымен БАК бойындағы көшеге дейін, осы көше бойымен шығысқа қарай Жигитовка өзеніне дейін, Жигитовка өзені бойымен оңтүстікке қарай Заречная көшесі 4Б үйге дейін.</w:t>
      </w:r>
    </w:p>
    <w:bookmarkEnd w:id="49"/>
    <w:bookmarkStart w:name="z64" w:id="50"/>
    <w:p>
      <w:pPr>
        <w:spacing w:after="0"/>
        <w:ind w:left="0"/>
        <w:jc w:val="left"/>
      </w:pPr>
      <w:r>
        <w:rPr>
          <w:rFonts w:ascii="Times New Roman"/>
          <w:b/>
          <w:i w:val="false"/>
          <w:color w:val="000000"/>
        </w:rPr>
        <w:t xml:space="preserve"> № 571 сайлау учаскесі</w:t>
      </w:r>
    </w:p>
    <w:bookmarkEnd w:id="50"/>
    <w:bookmarkStart w:name="z65" w:id="51"/>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bookmarkEnd w:id="51"/>
    <w:bookmarkStart w:name="z66" w:id="52"/>
    <w:p>
      <w:pPr>
        <w:spacing w:after="0"/>
        <w:ind w:left="0"/>
        <w:jc w:val="both"/>
      </w:pPr>
      <w:r>
        <w:rPr>
          <w:rFonts w:ascii="Times New Roman"/>
          <w:b w:val="false"/>
          <w:i w:val="false"/>
          <w:color w:val="000000"/>
          <w:sz w:val="28"/>
        </w:rPr>
        <w:t>
      Шекаралары: Саялы шағынауданы көпқабатты үйлер № 58, 59, 61, 63, 64, 65, 66, 67, 68, 69, 70, 71, 72, 74, 75, 77, 78, 79, 80, 81, 83, 85, 86, 88, 89, 90, 109, 111, 112, 114, 115, 117, 118.</w:t>
      </w:r>
    </w:p>
    <w:bookmarkEnd w:id="52"/>
    <w:bookmarkStart w:name="z67" w:id="53"/>
    <w:p>
      <w:pPr>
        <w:spacing w:after="0"/>
        <w:ind w:left="0"/>
        <w:jc w:val="left"/>
      </w:pPr>
      <w:r>
        <w:rPr>
          <w:rFonts w:ascii="Times New Roman"/>
          <w:b/>
          <w:i w:val="false"/>
          <w:color w:val="000000"/>
        </w:rPr>
        <w:t xml:space="preserve"> № 587 сайлау учаскесі</w:t>
      </w:r>
    </w:p>
    <w:bookmarkEnd w:id="53"/>
    <w:bookmarkStart w:name="z68" w:id="54"/>
    <w:p>
      <w:pPr>
        <w:spacing w:after="0"/>
        <w:ind w:left="0"/>
        <w:jc w:val="both"/>
      </w:pPr>
      <w:r>
        <w:rPr>
          <w:rFonts w:ascii="Times New Roman"/>
          <w:b w:val="false"/>
          <w:i w:val="false"/>
          <w:color w:val="000000"/>
          <w:sz w:val="28"/>
        </w:rPr>
        <w:t>
      Орталығы: Алматы қаласы, Саялы шағынауданы, Аққайнар көшесі, 7. "№ 180 мектеп-гимназия" КММ</w:t>
      </w:r>
    </w:p>
    <w:bookmarkEnd w:id="54"/>
    <w:bookmarkStart w:name="z69" w:id="55"/>
    <w:p>
      <w:pPr>
        <w:spacing w:after="0"/>
        <w:ind w:left="0"/>
        <w:jc w:val="both"/>
      </w:pPr>
      <w:r>
        <w:rPr>
          <w:rFonts w:ascii="Times New Roman"/>
          <w:b w:val="false"/>
          <w:i w:val="false"/>
          <w:color w:val="000000"/>
          <w:sz w:val="28"/>
        </w:rPr>
        <w:t>
      Шекаралары: Саялы шағынауданы көпқабатты үйлер № 22, 24, 25, 26, 28, 29, 30, 31, 32, 33, 35, 36, 37, 38, 39, 41, 42, 43, 44, 45, 46, 47, 48, 51, 52, 53, 54, 55, 56.</w:t>
      </w:r>
    </w:p>
    <w:bookmarkEnd w:id="55"/>
    <w:bookmarkStart w:name="z70" w:id="56"/>
    <w:p>
      <w:pPr>
        <w:spacing w:after="0"/>
        <w:ind w:left="0"/>
        <w:jc w:val="left"/>
      </w:pPr>
      <w:r>
        <w:rPr>
          <w:rFonts w:ascii="Times New Roman"/>
          <w:b/>
          <w:i w:val="false"/>
          <w:color w:val="000000"/>
        </w:rPr>
        <w:t xml:space="preserve"> № 588 сайлау учаскесі</w:t>
      </w:r>
    </w:p>
    <w:bookmarkEnd w:id="56"/>
    <w:bookmarkStart w:name="z71" w:id="57"/>
    <w:p>
      <w:pPr>
        <w:spacing w:after="0"/>
        <w:ind w:left="0"/>
        <w:jc w:val="both"/>
      </w:pPr>
      <w:r>
        <w:rPr>
          <w:rFonts w:ascii="Times New Roman"/>
          <w:b w:val="false"/>
          <w:i w:val="false"/>
          <w:color w:val="000000"/>
          <w:sz w:val="28"/>
        </w:rPr>
        <w:t>
      Орталығы: Алматы қаласы, Зерделі шағынауданы, 1/65. "№ 182 мектеп-гимназия" КММ</w:t>
      </w:r>
    </w:p>
    <w:bookmarkEnd w:id="57"/>
    <w:bookmarkStart w:name="z72" w:id="58"/>
    <w:p>
      <w:pPr>
        <w:spacing w:after="0"/>
        <w:ind w:left="0"/>
        <w:jc w:val="both"/>
      </w:pPr>
      <w:r>
        <w:rPr>
          <w:rFonts w:ascii="Times New Roman"/>
          <w:b w:val="false"/>
          <w:i w:val="false"/>
          <w:color w:val="000000"/>
          <w:sz w:val="28"/>
        </w:rPr>
        <w:t>
      Шекаралары: Мөңке би және Оңғарсынова көшелерінің қиылысынан қала шекарасы бойымен солтүстікке қарай Үлкен Алматы каналына дейін, канал бойымен шығысқа қарай Сүлейменов көшесімен қиылысқа дейін, сол жерден оңтүстікке қарай "Батыс" зиратына дейін, зираттың батыс шекарасы бойымен оңтүстікке қарай Мөңке би көшесіне дейін, Мөңке би көшесі бойымен батысқа қарай Оңғарсынова көшесіне дейін. Толықтай № 13 шағынаудан, көпқабатты үйлер №1, 2, 3, 4, 5, 6, 7, 8, 9, 10, 11, 12, 13, 14, 15, 16, 17, 18, 19, 20, 21, 22, 23 кіреді.</w:t>
      </w:r>
    </w:p>
    <w:bookmarkEnd w:id="58"/>
    <w:bookmarkStart w:name="z73" w:id="59"/>
    <w:p>
      <w:pPr>
        <w:spacing w:after="0"/>
        <w:ind w:left="0"/>
        <w:jc w:val="left"/>
      </w:pPr>
      <w:r>
        <w:rPr>
          <w:rFonts w:ascii="Times New Roman"/>
          <w:b/>
          <w:i w:val="false"/>
          <w:color w:val="000000"/>
        </w:rPr>
        <w:t xml:space="preserve"> № 611 сайлау учаскесі</w:t>
      </w:r>
    </w:p>
    <w:bookmarkEnd w:id="59"/>
    <w:bookmarkStart w:name="z74" w:id="60"/>
    <w:p>
      <w:pPr>
        <w:spacing w:after="0"/>
        <w:ind w:left="0"/>
        <w:jc w:val="both"/>
      </w:pPr>
      <w:r>
        <w:rPr>
          <w:rFonts w:ascii="Times New Roman"/>
          <w:b w:val="false"/>
          <w:i w:val="false"/>
          <w:color w:val="000000"/>
          <w:sz w:val="28"/>
        </w:rPr>
        <w:t>
      Орталығы: Алматы қаласы, Қарасу шағынауданы, Шаяхметов көшесі, 17/8. "№ 179 жалпы білім беретін мектеп" КММ</w:t>
      </w:r>
    </w:p>
    <w:bookmarkEnd w:id="60"/>
    <w:bookmarkStart w:name="z75" w:id="61"/>
    <w:p>
      <w:pPr>
        <w:spacing w:after="0"/>
        <w:ind w:left="0"/>
        <w:jc w:val="both"/>
      </w:pPr>
      <w:r>
        <w:rPr>
          <w:rFonts w:ascii="Times New Roman"/>
          <w:b w:val="false"/>
          <w:i w:val="false"/>
          <w:color w:val="000000"/>
          <w:sz w:val="28"/>
        </w:rPr>
        <w:t>
      Шекаралары: қала шекарасы мен "Птицевод" ПКСТ солтүстік шекарасының қиылысынан осы шекара бойымен оңтүстік-шығысқа қарай Есентай өзеніне дейін, Есентай өзені бойымен оңтүстікке қарай Мойылды көшесіне дейін, Мойылды көшесі бойымен оңтүстік-шығысқа қарай Бабатайұлы көшесі 160-үйге дейін, 160-үйден оңтүстік-батысқа қарай 166-үйге дейін, 166-үйден оңтүстік-шығысқа қарай 50-үйге дейін, 50-үйден шығысқа қарай Баганалы Орда көшесіне дейін, Баганалы Орда көшесі бойымен оңтүстікке қарай Мұрат Мөңкеұлы көшесіне дейін, Мұрат Мөңкеұлы көшесі бойымен батысқа қарай қала шекарасына дейін, қала шекарасы бойымен солтүстікке қарай "Птицевод" ПКСТ солтүстік шекарасына дейін.</w:t>
      </w:r>
    </w:p>
    <w:bookmarkEnd w:id="61"/>
    <w:bookmarkStart w:name="z76" w:id="62"/>
    <w:p>
      <w:pPr>
        <w:spacing w:after="0"/>
        <w:ind w:left="0"/>
        <w:jc w:val="left"/>
      </w:pPr>
      <w:r>
        <w:rPr>
          <w:rFonts w:ascii="Times New Roman"/>
          <w:b/>
          <w:i w:val="false"/>
          <w:color w:val="000000"/>
        </w:rPr>
        <w:t xml:space="preserve"> № 615 сайлау учаскесі</w:t>
      </w:r>
    </w:p>
    <w:bookmarkEnd w:id="62"/>
    <w:bookmarkStart w:name="z77" w:id="63"/>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bookmarkEnd w:id="63"/>
    <w:bookmarkStart w:name="z78" w:id="64"/>
    <w:p>
      <w:pPr>
        <w:spacing w:after="0"/>
        <w:ind w:left="0"/>
        <w:jc w:val="both"/>
      </w:pPr>
      <w:r>
        <w:rPr>
          <w:rFonts w:ascii="Times New Roman"/>
          <w:b w:val="false"/>
          <w:i w:val="false"/>
          <w:color w:val="000000"/>
          <w:sz w:val="28"/>
        </w:rPr>
        <w:t>
      Шекаралары: Саялы шағынауданы көпқабатты үйлер № 92, 93, 94, 95, 97, 98, 100, 101, 102, 104, 106, 107, 120, 121, 122, 123, 124, 125, 126, 127, 129, 130, 131, 132, 133, 134.</w:t>
      </w:r>
    </w:p>
    <w:bookmarkEnd w:id="64"/>
    <w:bookmarkStart w:name="z79" w:id="65"/>
    <w:p>
      <w:pPr>
        <w:spacing w:after="0"/>
        <w:ind w:left="0"/>
        <w:jc w:val="left"/>
      </w:pPr>
      <w:r>
        <w:rPr>
          <w:rFonts w:ascii="Times New Roman"/>
          <w:b/>
          <w:i w:val="false"/>
          <w:color w:val="000000"/>
        </w:rPr>
        <w:t xml:space="preserve"> № 616 сайлау учаскесі</w:t>
      </w:r>
    </w:p>
    <w:bookmarkEnd w:id="65"/>
    <w:bookmarkStart w:name="z80" w:id="66"/>
    <w:p>
      <w:pPr>
        <w:spacing w:after="0"/>
        <w:ind w:left="0"/>
        <w:jc w:val="both"/>
      </w:pPr>
      <w:r>
        <w:rPr>
          <w:rFonts w:ascii="Times New Roman"/>
          <w:b w:val="false"/>
          <w:i w:val="false"/>
          <w:color w:val="000000"/>
          <w:sz w:val="28"/>
        </w:rPr>
        <w:t>
      Орталығы: Алматы қаласы, Саялы шағынауданы, Аққайнар көшесі, 3. "№ 204 жалпы білім беретін мектеп" КММ.</w:t>
      </w:r>
    </w:p>
    <w:bookmarkEnd w:id="66"/>
    <w:bookmarkStart w:name="z81" w:id="67"/>
    <w:p>
      <w:pPr>
        <w:spacing w:after="0"/>
        <w:ind w:left="0"/>
        <w:jc w:val="both"/>
      </w:pPr>
      <w:r>
        <w:rPr>
          <w:rFonts w:ascii="Times New Roman"/>
          <w:b w:val="false"/>
          <w:i w:val="false"/>
          <w:color w:val="000000"/>
          <w:sz w:val="28"/>
        </w:rPr>
        <w:t>
      Шекаралары: Арқалық көшесі 1/3 үйден солтүстікке қарай 301/3 үйге дейін, шығысқа қарай 34-үйге дейін, 34-үйден солтүстікке қарай 56-үйге дейін, одан әрі шығысқа қарай Ақшағыл көшесіне дейін, Ақшағыл көшесі бойымен оңтүстікке қарай 2-үйге дейін, одан әрі шығысқа қарай Үлкен Алматы каналына дейін, канал бойымен оңтүстікке қарай Боралдай өзеніне дейін, Боралдай өзені бойымен оңтүстікке қарай Саялы шағынауданы 21-үйге дейін, 21-үйден батысқа қарай Аққайнар көшесіне дейін, Аққайнар көшесі бойымен солтүстікке қарай БАК бойындағы көшеге дейін, осы көше бойымен батысқа қарай Арқалық көшесі 1/3 үйге дейін.</w:t>
      </w:r>
    </w:p>
    <w:bookmarkEnd w:id="67"/>
    <w:bookmarkStart w:name="z82" w:id="68"/>
    <w:p>
      <w:pPr>
        <w:spacing w:after="0"/>
        <w:ind w:left="0"/>
        <w:jc w:val="left"/>
      </w:pPr>
      <w:r>
        <w:rPr>
          <w:rFonts w:ascii="Times New Roman"/>
          <w:b/>
          <w:i w:val="false"/>
          <w:color w:val="000000"/>
        </w:rPr>
        <w:t xml:space="preserve"> № 638 сайлау учаскесі</w:t>
      </w:r>
    </w:p>
    <w:bookmarkEnd w:id="68"/>
    <w:bookmarkStart w:name="z83" w:id="69"/>
    <w:p>
      <w:pPr>
        <w:spacing w:after="0"/>
        <w:ind w:left="0"/>
        <w:jc w:val="both"/>
      </w:pPr>
      <w:r>
        <w:rPr>
          <w:rFonts w:ascii="Times New Roman"/>
          <w:b w:val="false"/>
          <w:i w:val="false"/>
          <w:color w:val="000000"/>
          <w:sz w:val="28"/>
        </w:rPr>
        <w:t>
      Орталығы: Алматы қаласы, Өжет шағынауданы, Әуезов көшесі, 48. "№ 156 жалпы білім беретін мектеп" КММ.</w:t>
      </w:r>
    </w:p>
    <w:bookmarkEnd w:id="69"/>
    <w:bookmarkStart w:name="z84" w:id="70"/>
    <w:p>
      <w:pPr>
        <w:spacing w:after="0"/>
        <w:ind w:left="0"/>
        <w:jc w:val="both"/>
      </w:pPr>
      <w:r>
        <w:rPr>
          <w:rFonts w:ascii="Times New Roman"/>
          <w:b w:val="false"/>
          <w:i w:val="false"/>
          <w:color w:val="000000"/>
          <w:sz w:val="28"/>
        </w:rPr>
        <w:t>
      Шекаралары: Солтүстік айналма жолы мен Үлкен Алматы каналының қиылысынан канал бойымен батысқа қарай Теренқара өзеніне дейін, Теренқара өзені бойымен батысқа қарай Садвакасов көшесі 11-үйге дейін, 11-үйден шығысқа қарай Новая көшесіне дейін, Новая көшесі бойымен солтүстікке қарай 22А үйге дейін, 22А үйден шығысқа қарай Жиенбаев көшесіне дейін, Жиенбаев көшесі бойымен оңтүстікке қарай Бекболат көшесіне дейін, Бекболат көшесі бойымен оңтүстік-шығысқа қарай Солтүстік айналма жолы мен Үлкен Алматы каналының қиылысына дейін.</w:t>
      </w:r>
    </w:p>
    <w:bookmarkEnd w:id="70"/>
    <w:bookmarkStart w:name="z85" w:id="71"/>
    <w:p>
      <w:pPr>
        <w:spacing w:after="0"/>
        <w:ind w:left="0"/>
        <w:jc w:val="left"/>
      </w:pPr>
      <w:r>
        <w:rPr>
          <w:rFonts w:ascii="Times New Roman"/>
          <w:b/>
          <w:i w:val="false"/>
          <w:color w:val="000000"/>
        </w:rPr>
        <w:t xml:space="preserve"> № 664 сайлау учаскесі</w:t>
      </w:r>
    </w:p>
    <w:bookmarkEnd w:id="71"/>
    <w:bookmarkStart w:name="z86" w:id="72"/>
    <w:p>
      <w:pPr>
        <w:spacing w:after="0"/>
        <w:ind w:left="0"/>
        <w:jc w:val="both"/>
      </w:pPr>
      <w:r>
        <w:rPr>
          <w:rFonts w:ascii="Times New Roman"/>
          <w:b w:val="false"/>
          <w:i w:val="false"/>
          <w:color w:val="000000"/>
          <w:sz w:val="28"/>
        </w:rPr>
        <w:t>
      Орталығы: Зерделі шағынауданы, 1/122. "№ 6 мамандандырылған балалар-жасөспірімдер олимпиадалық резерв мектебі" КМҚК.</w:t>
      </w:r>
    </w:p>
    <w:bookmarkEnd w:id="72"/>
    <w:bookmarkStart w:name="z87" w:id="73"/>
    <w:p>
      <w:pPr>
        <w:spacing w:after="0"/>
        <w:ind w:left="0"/>
        <w:jc w:val="both"/>
      </w:pPr>
      <w:r>
        <w:rPr>
          <w:rFonts w:ascii="Times New Roman"/>
          <w:b w:val="false"/>
          <w:i w:val="false"/>
          <w:color w:val="000000"/>
          <w:sz w:val="28"/>
        </w:rPr>
        <w:t>
      Шекаралары: "София" ТК көпқабатты тұрғын үйлері № 206/2, 206/3, 206/3 (1-корпус), 206/4 (1-корпус), 206/4 (2-корпус), 206/4 (3-корпус), 206/5 (10-корпус), 206/6, 206/6 (1-корпус), 206/6 (2-корпус), 206/7, 206/8, 206/9, 206/9 (1-корпус).</w:t>
      </w:r>
    </w:p>
    <w:bookmarkEnd w:id="73"/>
    <w:bookmarkStart w:name="z88" w:id="74"/>
    <w:p>
      <w:pPr>
        <w:spacing w:after="0"/>
        <w:ind w:left="0"/>
        <w:jc w:val="left"/>
      </w:pPr>
      <w:r>
        <w:rPr>
          <w:rFonts w:ascii="Times New Roman"/>
          <w:b/>
          <w:i w:val="false"/>
          <w:color w:val="000000"/>
        </w:rPr>
        <w:t xml:space="preserve"> № 669 сайлау учаскесі</w:t>
      </w:r>
    </w:p>
    <w:bookmarkEnd w:id="74"/>
    <w:bookmarkStart w:name="z89" w:id="75"/>
    <w:p>
      <w:pPr>
        <w:spacing w:after="0"/>
        <w:ind w:left="0"/>
        <w:jc w:val="both"/>
      </w:pPr>
      <w:r>
        <w:rPr>
          <w:rFonts w:ascii="Times New Roman"/>
          <w:b w:val="false"/>
          <w:i w:val="false"/>
          <w:color w:val="000000"/>
          <w:sz w:val="28"/>
        </w:rPr>
        <w:t>
      Орталығы: Алматы қаласы, Саялы-2 шағынауданы, Арқалық көшесі, 137А. "№ 212 мектеп-гимназия" КММ</w:t>
      </w:r>
    </w:p>
    <w:bookmarkEnd w:id="75"/>
    <w:bookmarkStart w:name="z90" w:id="76"/>
    <w:p>
      <w:pPr>
        <w:spacing w:after="0"/>
        <w:ind w:left="0"/>
        <w:jc w:val="both"/>
      </w:pPr>
      <w:r>
        <w:rPr>
          <w:rFonts w:ascii="Times New Roman"/>
          <w:b w:val="false"/>
          <w:i w:val="false"/>
          <w:color w:val="000000"/>
          <w:sz w:val="28"/>
        </w:rPr>
        <w:t>
      Шекаралары: Саялы-2 шағынауданы көпқабатты тұрғын үйлер № 33, 35, 37, 39, 41/1, 43, 45, 47, 49, 51, 53, 55, 57, 59, 61, 63, 69, 71, 73, 75, 77, 79, 87, 89, 91, 93, 95, 97, 99, 101, 103, 105, 107.</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____сәуірдегі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bl>
    <w:bookmarkStart w:name="z95" w:id="77"/>
    <w:p>
      <w:pPr>
        <w:spacing w:after="0"/>
        <w:ind w:left="0"/>
        <w:jc w:val="left"/>
      </w:pPr>
      <w:r>
        <w:rPr>
          <w:rFonts w:ascii="Times New Roman"/>
          <w:b/>
          <w:i w:val="false"/>
          <w:color w:val="000000"/>
        </w:rPr>
        <w:t xml:space="preserve"> № 574 сайлау учаскесі</w:t>
      </w:r>
    </w:p>
    <w:bookmarkEnd w:id="77"/>
    <w:bookmarkStart w:name="z96" w:id="78"/>
    <w:p>
      <w:pPr>
        <w:spacing w:after="0"/>
        <w:ind w:left="0"/>
        <w:jc w:val="both"/>
      </w:pPr>
      <w:r>
        <w:rPr>
          <w:rFonts w:ascii="Times New Roman"/>
          <w:b w:val="false"/>
          <w:i w:val="false"/>
          <w:color w:val="000000"/>
          <w:sz w:val="28"/>
        </w:rPr>
        <w:t>
      Орталығы: "№ 230 жалпы білім беретін мектеп" коммуналдық мемлекеттік мекемесі, Ақмаржан ықшамауданы, 8.</w:t>
      </w:r>
    </w:p>
    <w:bookmarkEnd w:id="78"/>
    <w:bookmarkStart w:name="z97" w:id="79"/>
    <w:p>
      <w:pPr>
        <w:spacing w:after="0"/>
        <w:ind w:left="0"/>
        <w:jc w:val="left"/>
      </w:pPr>
      <w:r>
        <w:rPr>
          <w:rFonts w:ascii="Times New Roman"/>
          <w:b/>
          <w:i w:val="false"/>
          <w:color w:val="000000"/>
        </w:rPr>
        <w:t xml:space="preserve"> № 590 сайлау учаскесі</w:t>
      </w:r>
    </w:p>
    <w:bookmarkEnd w:id="79"/>
    <w:bookmarkStart w:name="z98" w:id="80"/>
    <w:p>
      <w:pPr>
        <w:spacing w:after="0"/>
        <w:ind w:left="0"/>
        <w:jc w:val="both"/>
      </w:pPr>
      <w:r>
        <w:rPr>
          <w:rFonts w:ascii="Times New Roman"/>
          <w:b w:val="false"/>
          <w:i w:val="false"/>
          <w:color w:val="000000"/>
          <w:sz w:val="28"/>
        </w:rPr>
        <w:t>
      Орталығы: "№ 230 жалпы білім беретін мектеп" коммуналдық мемлекеттік мекемесі, Ақмаржан ықшамауданы, 8.</w:t>
      </w:r>
    </w:p>
    <w:bookmarkEnd w:id="80"/>
    <w:bookmarkStart w:name="z99" w:id="81"/>
    <w:p>
      <w:pPr>
        <w:spacing w:after="0"/>
        <w:ind w:left="0"/>
        <w:jc w:val="left"/>
      </w:pPr>
      <w:r>
        <w:rPr>
          <w:rFonts w:ascii="Times New Roman"/>
          <w:b/>
          <w:i w:val="false"/>
          <w:color w:val="000000"/>
        </w:rPr>
        <w:t xml:space="preserve"> № 660 сайлау учаскесі</w:t>
      </w:r>
    </w:p>
    <w:bookmarkEnd w:id="81"/>
    <w:bookmarkStart w:name="z100" w:id="82"/>
    <w:p>
      <w:pPr>
        <w:spacing w:after="0"/>
        <w:ind w:left="0"/>
        <w:jc w:val="both"/>
      </w:pPr>
      <w:r>
        <w:rPr>
          <w:rFonts w:ascii="Times New Roman"/>
          <w:b w:val="false"/>
          <w:i w:val="false"/>
          <w:color w:val="000000"/>
          <w:sz w:val="28"/>
        </w:rPr>
        <w:t>
      Орталығы: "Alatau creative hub" Инновациялық мәдени орталығы/Кітапхана, Нұркент ықшамауданы, 5/11</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Алатау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____сәуірдегі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шешіміне</w:t>
            </w:r>
          </w:p>
        </w:tc>
      </w:tr>
    </w:tbl>
    <w:bookmarkStart w:name="z105" w:id="83"/>
    <w:p>
      <w:pPr>
        <w:spacing w:after="0"/>
        <w:ind w:left="0"/>
        <w:jc w:val="left"/>
      </w:pPr>
      <w:r>
        <w:rPr>
          <w:rFonts w:ascii="Times New Roman"/>
          <w:b/>
          <w:i w:val="false"/>
          <w:color w:val="000000"/>
        </w:rPr>
        <w:t xml:space="preserve"> № 695 сайлау учаскесі</w:t>
      </w:r>
    </w:p>
    <w:bookmarkEnd w:id="83"/>
    <w:bookmarkStart w:name="z106" w:id="84"/>
    <w:p>
      <w:pPr>
        <w:spacing w:after="0"/>
        <w:ind w:left="0"/>
        <w:jc w:val="both"/>
      </w:pPr>
      <w:r>
        <w:rPr>
          <w:rFonts w:ascii="Times New Roman"/>
          <w:b w:val="false"/>
          <w:i w:val="false"/>
          <w:color w:val="000000"/>
          <w:sz w:val="28"/>
        </w:rPr>
        <w:t>
      Орталығы: Алматы қаласы, Алатау ауданы, Ботакөз ықшамауданы, 1/1, "Жұқпалы аурулар ұлттық ғылыми орталығы" РМК.</w:t>
      </w:r>
    </w:p>
    <w:bookmarkEnd w:id="84"/>
    <w:bookmarkStart w:name="z107" w:id="85"/>
    <w:p>
      <w:pPr>
        <w:spacing w:after="0"/>
        <w:ind w:left="0"/>
        <w:jc w:val="both"/>
      </w:pPr>
      <w:r>
        <w:rPr>
          <w:rFonts w:ascii="Times New Roman"/>
          <w:b w:val="false"/>
          <w:i w:val="false"/>
          <w:color w:val="000000"/>
          <w:sz w:val="28"/>
        </w:rPr>
        <w:t>
      Шекаралары: Жұқпалы аурулар ұлттық ғылыми орталығының клиникалық ауруханасының аумағы.</w:t>
      </w:r>
    </w:p>
    <w:bookmarkEnd w:id="85"/>
    <w:bookmarkStart w:name="z108" w:id="86"/>
    <w:p>
      <w:pPr>
        <w:spacing w:after="0"/>
        <w:ind w:left="0"/>
        <w:jc w:val="left"/>
      </w:pPr>
      <w:r>
        <w:rPr>
          <w:rFonts w:ascii="Times New Roman"/>
          <w:b/>
          <w:i w:val="false"/>
          <w:color w:val="000000"/>
        </w:rPr>
        <w:t xml:space="preserve"> № 696 сайлау учаскесі</w:t>
      </w:r>
    </w:p>
    <w:bookmarkEnd w:id="86"/>
    <w:bookmarkStart w:name="z109" w:id="87"/>
    <w:p>
      <w:pPr>
        <w:spacing w:after="0"/>
        <w:ind w:left="0"/>
        <w:jc w:val="both"/>
      </w:pPr>
      <w:r>
        <w:rPr>
          <w:rFonts w:ascii="Times New Roman"/>
          <w:b w:val="false"/>
          <w:i w:val="false"/>
          <w:color w:val="000000"/>
          <w:sz w:val="28"/>
        </w:rPr>
        <w:t>
      Орталығы: Алматы қаласы, Ғажайып ықшамауданы, 35, "№ 231 жалпы білім беретін мектеп" КММ.</w:t>
      </w:r>
    </w:p>
    <w:bookmarkEnd w:id="87"/>
    <w:bookmarkStart w:name="z110" w:id="88"/>
    <w:p>
      <w:pPr>
        <w:spacing w:after="0"/>
        <w:ind w:left="0"/>
        <w:jc w:val="both"/>
      </w:pPr>
      <w:r>
        <w:rPr>
          <w:rFonts w:ascii="Times New Roman"/>
          <w:b w:val="false"/>
          <w:i w:val="false"/>
          <w:color w:val="000000"/>
          <w:sz w:val="28"/>
        </w:rPr>
        <w:t>
      Шекаралары: Ғажайып, Ақмаржан, Ботакөз ықшамаудандары толық кіреді.</w:t>
      </w:r>
    </w:p>
    <w:bookmarkEnd w:id="88"/>
    <w:bookmarkStart w:name="z111" w:id="89"/>
    <w:p>
      <w:pPr>
        <w:spacing w:after="0"/>
        <w:ind w:left="0"/>
        <w:jc w:val="left"/>
      </w:pPr>
      <w:r>
        <w:rPr>
          <w:rFonts w:ascii="Times New Roman"/>
          <w:b/>
          <w:i w:val="false"/>
          <w:color w:val="000000"/>
        </w:rPr>
        <w:t xml:space="preserve"> № 697 сайлау учаскесі</w:t>
      </w:r>
    </w:p>
    <w:bookmarkEnd w:id="89"/>
    <w:bookmarkStart w:name="z112" w:id="90"/>
    <w:p>
      <w:pPr>
        <w:spacing w:after="0"/>
        <w:ind w:left="0"/>
        <w:jc w:val="both"/>
      </w:pPr>
      <w:r>
        <w:rPr>
          <w:rFonts w:ascii="Times New Roman"/>
          <w:b w:val="false"/>
          <w:i w:val="false"/>
          <w:color w:val="000000"/>
          <w:sz w:val="28"/>
        </w:rPr>
        <w:t>
      Орталығы: Алматы қаласы, Қарасу ықшамауданы, Көктал көшесі, 1А, "№ 218 жалпы білім беретін мектеп" КММ.</w:t>
      </w:r>
    </w:p>
    <w:bookmarkEnd w:id="90"/>
    <w:bookmarkStart w:name="z113" w:id="91"/>
    <w:p>
      <w:pPr>
        <w:spacing w:after="0"/>
        <w:ind w:left="0"/>
        <w:jc w:val="both"/>
      </w:pPr>
      <w:r>
        <w:rPr>
          <w:rFonts w:ascii="Times New Roman"/>
          <w:b w:val="false"/>
          <w:i w:val="false"/>
          <w:color w:val="000000"/>
          <w:sz w:val="28"/>
        </w:rPr>
        <w:t>
      Шекаралары: Ожет ықшамауданы Қошқарбаев көшесі мен Ожет ықшамауданы Қожықовтар көшесінің қиылысынан солтүстікке қарай Ожет ықшамауданы Қошқарбаев көшесі бойымен Ожет ықшамауданы Қожаберген Жырау көшесіне дейін, Ожет ықшамауданы Қожаберген Жырау көшесі бойымен шығысқа қарай осы көшедегі № 51 үйге дейін, Ожет ықшамауданы Қожаберген Жырау көшесі № 51 үйден солтүстікке қарай Ожет ықшамауданы Балпық би көшесіне дейін, Ожет ықшамауданы Балпық би көшесі бойымен шығысқа қарай Солтүстік айналма көшесіне дейін, Солтүстік айналма көшесі бойымен оңтүстікке қарай осы көшедегі № 104 үйге дейін, , Солтүстік айналма көшесі № 104 үйден батысқа қарай осы көшедегі № 90/10 үйге дейін. , Солтүстік айналма көшесі № 90/10 үйден Ожет ықшамауданы Жапсарбаев көшесі бойымен солтүстікке қарай Ожет ықшамауданы Жапсарбаев көшесі № 66 үйге дейін, Ожет ықшамауданы Жапсарбаев көшесі № 66 үйден батысқа қарай Ожет ықшамауданы Қошқарбаев көшесі мен Ожет ықшамауданы Қожықовтар көшесінің қиылысына дейін.</w:t>
      </w:r>
    </w:p>
    <w:bookmarkEnd w:id="91"/>
    <w:bookmarkStart w:name="z114" w:id="92"/>
    <w:p>
      <w:pPr>
        <w:spacing w:after="0"/>
        <w:ind w:left="0"/>
        <w:jc w:val="left"/>
      </w:pPr>
      <w:r>
        <w:rPr>
          <w:rFonts w:ascii="Times New Roman"/>
          <w:b/>
          <w:i w:val="false"/>
          <w:color w:val="000000"/>
        </w:rPr>
        <w:t xml:space="preserve"> № 698 сайлау учаскесі</w:t>
      </w:r>
    </w:p>
    <w:bookmarkEnd w:id="92"/>
    <w:bookmarkStart w:name="z115" w:id="93"/>
    <w:p>
      <w:pPr>
        <w:spacing w:after="0"/>
        <w:ind w:left="0"/>
        <w:jc w:val="both"/>
      </w:pPr>
      <w:r>
        <w:rPr>
          <w:rFonts w:ascii="Times New Roman"/>
          <w:b w:val="false"/>
          <w:i w:val="false"/>
          <w:color w:val="000000"/>
          <w:sz w:val="28"/>
        </w:rPr>
        <w:t>
      Орталығы: Алматы қаласы, Зерделі ықшамауданы, 1/65, "№ 182 мектеп-гимназия" КММ.</w:t>
      </w:r>
    </w:p>
    <w:bookmarkEnd w:id="93"/>
    <w:bookmarkStart w:name="z116" w:id="94"/>
    <w:p>
      <w:pPr>
        <w:spacing w:after="0"/>
        <w:ind w:left="0"/>
        <w:jc w:val="both"/>
      </w:pPr>
      <w:r>
        <w:rPr>
          <w:rFonts w:ascii="Times New Roman"/>
          <w:b w:val="false"/>
          <w:i w:val="false"/>
          <w:color w:val="000000"/>
          <w:sz w:val="28"/>
        </w:rPr>
        <w:t>
      Шекаралары: Зерделі ықшамауданы № 1/17, 1/18, 1/21, 1/22, 1/25, 1/26, 1/29, 1/32, 1/160, 1/161, 1/165, 1/167, 1/168, 1/177, 1/178, 1/179, 1/180, 1/181, 1/182, 1/183, 180А, 1/33 көпқабатты тұрғын үйлер.</w:t>
      </w:r>
    </w:p>
    <w:bookmarkEnd w:id="94"/>
    <w:bookmarkStart w:name="z117" w:id="95"/>
    <w:p>
      <w:pPr>
        <w:spacing w:after="0"/>
        <w:ind w:left="0"/>
        <w:jc w:val="left"/>
      </w:pPr>
      <w:r>
        <w:rPr>
          <w:rFonts w:ascii="Times New Roman"/>
          <w:b/>
          <w:i w:val="false"/>
          <w:color w:val="000000"/>
        </w:rPr>
        <w:t xml:space="preserve"> № 699 сайлау учаскесі</w:t>
      </w:r>
    </w:p>
    <w:bookmarkEnd w:id="95"/>
    <w:bookmarkStart w:name="z118" w:id="96"/>
    <w:p>
      <w:pPr>
        <w:spacing w:after="0"/>
        <w:ind w:left="0"/>
        <w:jc w:val="both"/>
      </w:pPr>
      <w:r>
        <w:rPr>
          <w:rFonts w:ascii="Times New Roman"/>
          <w:b w:val="false"/>
          <w:i w:val="false"/>
          <w:color w:val="000000"/>
          <w:sz w:val="28"/>
        </w:rPr>
        <w:t>
      Орталығы: Алматы қаласы, Саялы ықшамауданы, Аққайнар көшесі, 3 "№ 204 жалпы білім беретін мектеп" КММ.</w:t>
      </w:r>
    </w:p>
    <w:bookmarkEnd w:id="96"/>
    <w:bookmarkStart w:name="z119" w:id="97"/>
    <w:p>
      <w:pPr>
        <w:spacing w:after="0"/>
        <w:ind w:left="0"/>
        <w:jc w:val="both"/>
      </w:pPr>
      <w:r>
        <w:rPr>
          <w:rFonts w:ascii="Times New Roman"/>
          <w:b w:val="false"/>
          <w:i w:val="false"/>
          <w:color w:val="000000"/>
          <w:sz w:val="28"/>
        </w:rPr>
        <w:t>
      Шекаралары: Мөңке би және Саин көшелерінің қиылысынан батысқа қарай Мөңке би көшесі бойымен Момышұлы көшесіне дейін, Момышұлы көшесі бойымен солтүстікке қарай "Батыс" зиратына дейін, "Батыс" зиратының батыс шекарасы бойымен солтүстікке қарай Үлкен Алматы каналымен қиылысқанға дейін, Үлкен Алматы каналының арнасы бойымен шығысқа қарай Саин көшесіне дейін, Саин көшесі бойымен оңтүстікке қарай Мөңке би көшесіне дейін.</w:t>
      </w:r>
    </w:p>
    <w:bookmarkEnd w:id="97"/>
    <w:bookmarkStart w:name="z120" w:id="98"/>
    <w:p>
      <w:pPr>
        <w:spacing w:after="0"/>
        <w:ind w:left="0"/>
        <w:jc w:val="left"/>
      </w:pPr>
      <w:r>
        <w:rPr>
          <w:rFonts w:ascii="Times New Roman"/>
          <w:b/>
          <w:i w:val="false"/>
          <w:color w:val="000000"/>
        </w:rPr>
        <w:t xml:space="preserve"> № 700 сайлау учаскесі</w:t>
      </w:r>
    </w:p>
    <w:bookmarkEnd w:id="98"/>
    <w:bookmarkStart w:name="z121" w:id="99"/>
    <w:p>
      <w:pPr>
        <w:spacing w:after="0"/>
        <w:ind w:left="0"/>
        <w:jc w:val="both"/>
      </w:pPr>
      <w:r>
        <w:rPr>
          <w:rFonts w:ascii="Times New Roman"/>
          <w:b w:val="false"/>
          <w:i w:val="false"/>
          <w:color w:val="000000"/>
          <w:sz w:val="28"/>
        </w:rPr>
        <w:t>
      Орталығы: Алматы қаласы, Қарасу ықшамауданы, Көктал көшесі, 1А, "№ 218 жалпы білім беретін мектеп" КММ.</w:t>
      </w:r>
    </w:p>
    <w:bookmarkEnd w:id="99"/>
    <w:bookmarkStart w:name="z122" w:id="100"/>
    <w:p>
      <w:pPr>
        <w:spacing w:after="0"/>
        <w:ind w:left="0"/>
        <w:jc w:val="both"/>
      </w:pPr>
      <w:r>
        <w:rPr>
          <w:rFonts w:ascii="Times New Roman"/>
          <w:b w:val="false"/>
          <w:i w:val="false"/>
          <w:color w:val="000000"/>
          <w:sz w:val="28"/>
        </w:rPr>
        <w:t>
      Шекаралары: Қарасу ықшамауданы Дулат Бабатайұлы көшесінің № 166 үйінен солтүстік-шығысқа қарай Қарасу ықшамауданы Мойылды көшесінің № 22 үйіне дейін, Мойылды көшесінің № 22 үйінен солтүстікке қарай Қарасу ықшамауданы Қастек батыр көшесіне дейін, Қастек батыр көшесі бойымен шығысқа қарай Қарасу ықшамауданы Бағаналы Орда көшесінің № 22 үйіне дейін, Бағаналы Орда көшесінің № 22 үйінен шығысқа қарай Қарасу ықшамауданы Жеңістің 40 жылдығы көшесінің № 30 үйіне дейін, Жеңістің 40 жылдығы көшесі бойымен оңтүстік-шығысқа қарай Қарасу ықшамауданы Мостовая көшесіне дейін, Мостовая көшесі бойымен оңтүстікке қарай Қарасу ықшамауданы Заводская көшесінің № 80 үйіне дейін, Заводская көшесінің № 80 үйінен оңтүстік-шығысқа қарай осы көшедегі № 84 үйге дейін, Заводская көшесінің № 84 үйінен оңтүстікке қарай осы көшедегі № 94 үйге дейін, Заводская көшесінің № 94 үйінен солтүстік-батысқа қарай Қарасу ықшамауданы Центральная көшесіне дейін, Центральная көшесі бойымен оңтүстікке қарай осы көшедегі № 162 үйге дейін, Центральная көшесінің № 162 үйінен батысқа қарай Қарасу ықшамауданы Бағаналы Орда көшесінің № 44 үйіне дейін, Бағаналы Орда көшесінің № 44 үйінен батысқа қарай Қарасу ықшамауданы Дулат Бабатайұлы көшесінің № 50 үйіне дейін, Дулат Бабатайұлы көшесінің № 50 үйінен солтүстік-батысқа қарай осы көшедегі № 166 үйге дейін.</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