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d93b" w14:textId="887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ауданы әкімінің 2019 жылғы 15 қазандағы № 2 "Алматы қаласы Алатау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Алатау ауданы әкімінің 2026 жылғы 29 қаңтардағы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Алатау ауданы әкімінің 2019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қаласы Алатау ауданы бойынша сайлау учаскелерін құру туралы" (нормативтік құқықтық актілерді мемлекеттік тіркеу Тізілімінде №1591 болып тіркелген) шешіміне мынадай өзгеріс енгізуді: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 № 8, 26, 31, 526, 528, 548, 619, 635 сайлау учаскелері орталықтарының атаулары осы шешімнің қосымшасына сәйкес өзгертілсін.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Алатау ауданы әкімінің аппараты" мемлекеттік коммуналдық мекемесі Қазақстан Республикасының заңнамасында белгіленген тәртіппен осы шешімді алғашқы ресми жарияланғаннан кейін Алматы қаласы Алатау ауданы әкімі аппаратының интернет-ресурсында орналастыруды қамтамасыз етуін.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Алматы қаласы Алатау ауданы әкімі аппаратының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Кирикбаев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қандардағы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217 жалпы білім беретін мектеп" коммуналдық мемлекеттік мекемесі, Зеленая көшесі, 51Г үй.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222 жалпы білім беретін мектеп" коммуналдық мемлекеттік мекемесі, Сағи Әшімов көшесі, 210.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217 жалпы білім беретін мектеп" коммуналдық мемлекеттік мекемесі, Зеленая көшесі, 51Г үй.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213 жалпы білім беретін мектеп" коммуналдық мемлекеттік мекемесі, Құрсары көшесі, 37.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184 жалпы білім беретін мектеп" коммуналдық мемлекеттік мекемесі, Мектеп көшесі, 6 "Б".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сайлау учаскесі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217 жалпы білім беретін мектеп" коммуналдық мемлекеттік мекемесі, Зеленая көшесі, 51Г үй.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619 сайлау учаскесі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213 жалпы білім беретін мектеп" коммуналдық мемлекеттік мекемесі, Құрсары көшесі, 37.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635 сайлау учаскесі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222 жалпы білім беретін мектеп" коммуналдық мемлекеттік мекемесі, Сағи Әшімов көшесі, 210.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