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e781" w14:textId="8c0e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өзгерістер мен толықтыру енгізу туралы</w:t>
      </w:r>
    </w:p>
    <w:p>
      <w:pPr>
        <w:spacing w:after="0"/>
        <w:ind w:left="0"/>
        <w:jc w:val="both"/>
      </w:pPr>
      <w:r>
        <w:rPr>
          <w:rFonts w:ascii="Times New Roman"/>
          <w:b w:val="false"/>
          <w:i w:val="false"/>
          <w:color w:val="000000"/>
          <w:sz w:val="28"/>
        </w:rPr>
        <w:t>Алматы қаласы Бостандық ауданы әкімінің 2026 жылғы 23 сәуірдегі № 02-р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w:t>
      </w:r>
      <w:r>
        <w:rPr>
          <w:rFonts w:ascii="Times New Roman"/>
          <w:b w:val="false"/>
          <w:i w:val="false"/>
          <w:color w:val="000000"/>
          <w:sz w:val="28"/>
        </w:rPr>
        <w:t>№ 2</w:t>
      </w:r>
      <w:r>
        <w:rPr>
          <w:rFonts w:ascii="Times New Roman"/>
          <w:b w:val="false"/>
          <w:i w:val="false"/>
          <w:color w:val="000000"/>
          <w:sz w:val="28"/>
        </w:rPr>
        <w:t xml:space="preserve"> шешіміне (Нормативтік құқықтық актілерді мемлекеттік тіркеу тізілімінде № 1545 болып тіркелген)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 осы шешімнің № 1 қосымшасына сәйкес № 277, 288, 295, 296 сайлау учаскелерінің шекаралары және № 277, 288, 295, 608, 685 сайлау учаскелерінің орталықтары өзгертілсін;</w:t>
      </w:r>
    </w:p>
    <w:bookmarkEnd w:id="3"/>
    <w:bookmarkStart w:name="z11" w:id="4"/>
    <w:p>
      <w:pPr>
        <w:spacing w:after="0"/>
        <w:ind w:left="0"/>
        <w:jc w:val="both"/>
      </w:pPr>
      <w:r>
        <w:rPr>
          <w:rFonts w:ascii="Times New Roman"/>
          <w:b w:val="false"/>
          <w:i w:val="false"/>
          <w:color w:val="000000"/>
          <w:sz w:val="28"/>
        </w:rPr>
        <w:t xml:space="preserve">
      2) осы шешімнің № </w:t>
      </w:r>
      <w:r>
        <w:rPr>
          <w:rFonts w:ascii="Times New Roman"/>
          <w:b w:val="false"/>
          <w:i w:val="false"/>
          <w:color w:val="000000"/>
          <w:sz w:val="28"/>
        </w:rPr>
        <w:t>2 қосымшасына</w:t>
      </w:r>
      <w:r>
        <w:rPr>
          <w:rFonts w:ascii="Times New Roman"/>
          <w:b w:val="false"/>
          <w:i w:val="false"/>
          <w:color w:val="000000"/>
          <w:sz w:val="28"/>
        </w:rPr>
        <w:t xml:space="preserve"> сәйкес жаңадан құрылған № 706 сайлау учаскесімен толықтырылсын.</w:t>
      </w:r>
    </w:p>
    <w:bookmarkEnd w:id="4"/>
    <w:bookmarkStart w:name="z12" w:id="5"/>
    <w:p>
      <w:pPr>
        <w:spacing w:after="0"/>
        <w:ind w:left="0"/>
        <w:jc w:val="both"/>
      </w:pPr>
      <w:r>
        <w:rPr>
          <w:rFonts w:ascii="Times New Roman"/>
          <w:b w:val="false"/>
          <w:i w:val="false"/>
          <w:color w:val="000000"/>
          <w:sz w:val="28"/>
        </w:rPr>
        <w:t xml:space="preserve">
      2. Алматы қаласы Бостандық ауданы әкімінің аппараты Қазақстан Республикасының заңнамасында белгіленген тәртіпте осы шешімді ресми жарияланған кейін Алматы қаласы Бостандық ауданы әкімі аппаратының интернет-ресурсында орналастырылуды қамтамасыз етсін. </w:t>
      </w:r>
    </w:p>
    <w:bookmarkEnd w:id="5"/>
    <w:bookmarkStart w:name="z13" w:id="6"/>
    <w:p>
      <w:pPr>
        <w:spacing w:after="0"/>
        <w:ind w:left="0"/>
        <w:jc w:val="both"/>
      </w:pPr>
      <w:r>
        <w:rPr>
          <w:rFonts w:ascii="Times New Roman"/>
          <w:b w:val="false"/>
          <w:i w:val="false"/>
          <w:color w:val="000000"/>
          <w:sz w:val="28"/>
        </w:rPr>
        <w:t>
      3. Осы шешімнің орындалуын бақылау Алматы қаласы Бостандық ауданы әкімі аппаратының басшысына жүктелсін.</w:t>
      </w:r>
    </w:p>
    <w:bookmarkEnd w:id="6"/>
    <w:bookmarkStart w:name="z14" w:id="7"/>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қаласының аумақтық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Бостандық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шешіміне № 1 қосымшасы</w:t>
            </w:r>
          </w:p>
        </w:tc>
      </w:tr>
    </w:tbl>
    <w:bookmarkStart w:name="z23" w:id="8"/>
    <w:p>
      <w:pPr>
        <w:spacing w:after="0"/>
        <w:ind w:left="0"/>
        <w:jc w:val="both"/>
      </w:pPr>
      <w:r>
        <w:rPr>
          <w:rFonts w:ascii="Times New Roman"/>
          <w:b w:val="false"/>
          <w:i w:val="false"/>
          <w:color w:val="000000"/>
          <w:sz w:val="28"/>
        </w:rPr>
        <w:t>
      № 277 сайлау учаскесі</w:t>
      </w:r>
    </w:p>
    <w:bookmarkEnd w:id="8"/>
    <w:bookmarkStart w:name="z24" w:id="9"/>
    <w:p>
      <w:pPr>
        <w:spacing w:after="0"/>
        <w:ind w:left="0"/>
        <w:jc w:val="both"/>
      </w:pPr>
      <w:r>
        <w:rPr>
          <w:rFonts w:ascii="Times New Roman"/>
          <w:b w:val="false"/>
          <w:i w:val="false"/>
          <w:color w:val="000000"/>
          <w:sz w:val="28"/>
        </w:rPr>
        <w:t>
      Орталығы: Алматы қаласы, Басенов көшесі, 227/14, Алматы қаласы білім басқармасының "№ 73 мектеп-гимназия" коммуналдық мемлекеттік мекемесінің ғимараты.</w:t>
      </w:r>
    </w:p>
    <w:bookmarkEnd w:id="9"/>
    <w:bookmarkStart w:name="z25" w:id="10"/>
    <w:p>
      <w:pPr>
        <w:spacing w:after="0"/>
        <w:ind w:left="0"/>
        <w:jc w:val="both"/>
      </w:pPr>
      <w:r>
        <w:rPr>
          <w:rFonts w:ascii="Times New Roman"/>
          <w:b w:val="false"/>
          <w:i w:val="false"/>
          <w:color w:val="000000"/>
          <w:sz w:val="28"/>
        </w:rPr>
        <w:t xml:space="preserve">
      Шекаралары: Бабаев көшесі: 35; Жандосов көшесі: 82, 84; Розыбакиев көшесі: 125/4, 125/5, 125/7, 125/76, 210/74, 212, 214, 216; Тимирязев көшесі: 68, 70, 72, 74, 78, 78/1, 80, 80А, 111А, 113; Өтепов көшесі: 31, 37; Шахмет Хусаинов көшесі: 111, 111А, 113, 115. </w:t>
      </w:r>
    </w:p>
    <w:bookmarkEnd w:id="10"/>
    <w:bookmarkStart w:name="z26" w:id="11"/>
    <w:p>
      <w:pPr>
        <w:spacing w:after="0"/>
        <w:ind w:left="0"/>
        <w:jc w:val="both"/>
      </w:pPr>
      <w:r>
        <w:rPr>
          <w:rFonts w:ascii="Times New Roman"/>
          <w:b w:val="false"/>
          <w:i w:val="false"/>
          <w:color w:val="000000"/>
          <w:sz w:val="28"/>
        </w:rPr>
        <w:t>
      № 288 сайлау учаскесі</w:t>
      </w:r>
    </w:p>
    <w:bookmarkEnd w:id="11"/>
    <w:bookmarkStart w:name="z27" w:id="12"/>
    <w:p>
      <w:pPr>
        <w:spacing w:after="0"/>
        <w:ind w:left="0"/>
        <w:jc w:val="both"/>
      </w:pPr>
      <w:r>
        <w:rPr>
          <w:rFonts w:ascii="Times New Roman"/>
          <w:b w:val="false"/>
          <w:i w:val="false"/>
          <w:color w:val="000000"/>
          <w:sz w:val="28"/>
        </w:rPr>
        <w:t>
      Орталығы: Алматы қаласы, Басенов көшесі, 227/14, Алматы қаласы білім басқармасының "№ 73 мектеп-гимназия" коммуналдық мемлекеттік мекемесінің ғимараты.</w:t>
      </w:r>
    </w:p>
    <w:bookmarkEnd w:id="12"/>
    <w:bookmarkStart w:name="z28" w:id="13"/>
    <w:p>
      <w:pPr>
        <w:spacing w:after="0"/>
        <w:ind w:left="0"/>
        <w:jc w:val="both"/>
      </w:pPr>
      <w:r>
        <w:rPr>
          <w:rFonts w:ascii="Times New Roman"/>
          <w:b w:val="false"/>
          <w:i w:val="false"/>
          <w:color w:val="000000"/>
          <w:sz w:val="28"/>
        </w:rPr>
        <w:t>
      Шекаралары: Бәсенов көшесі: 10, 10 корпус 1, 10 корпус 2, 10 корпус 3, 25, 27, 27А, 29/225; Катаев көшесі: 196, 198, 200, 202, 204, 208, 210, 212, 214, 216, 218; Радостовец көшесі: 154, 158, 158/1, 160, 162, 170, 172, 178, 180, 182, 184, 186, 188, 207, 209, 211, 213, 215/23, 223, 229, 229Б, 231, 231А, 233, 235, 237; Розыбакиев көшесі: 218, 220, 222, 230; Серкебаев даңғылы: 19; Өмірзақов көшесі: 141, 145, 161, 163, 165, 167.</w:t>
      </w:r>
    </w:p>
    <w:bookmarkEnd w:id="13"/>
    <w:bookmarkStart w:name="z29" w:id="14"/>
    <w:p>
      <w:pPr>
        <w:spacing w:after="0"/>
        <w:ind w:left="0"/>
        <w:jc w:val="both"/>
      </w:pPr>
      <w:r>
        <w:rPr>
          <w:rFonts w:ascii="Times New Roman"/>
          <w:b w:val="false"/>
          <w:i w:val="false"/>
          <w:color w:val="000000"/>
          <w:sz w:val="28"/>
        </w:rPr>
        <w:t>
      № 295 сайлау учаскесі</w:t>
      </w:r>
    </w:p>
    <w:bookmarkEnd w:id="14"/>
    <w:bookmarkStart w:name="z30" w:id="15"/>
    <w:p>
      <w:pPr>
        <w:spacing w:after="0"/>
        <w:ind w:left="0"/>
        <w:jc w:val="both"/>
      </w:pPr>
      <w:r>
        <w:rPr>
          <w:rFonts w:ascii="Times New Roman"/>
          <w:b w:val="false"/>
          <w:i w:val="false"/>
          <w:color w:val="000000"/>
          <w:sz w:val="28"/>
        </w:rPr>
        <w:t>
      Орталығы: Алматы қаласы, Тимирязев көшесі, 42, 23 павильион, "Атакент" Қазақстан іскерлік ынтымақтастық орталығы" акционерлік қоғамының ғимараты.</w:t>
      </w:r>
    </w:p>
    <w:bookmarkEnd w:id="15"/>
    <w:bookmarkStart w:name="z31" w:id="16"/>
    <w:p>
      <w:pPr>
        <w:spacing w:after="0"/>
        <w:ind w:left="0"/>
        <w:jc w:val="both"/>
      </w:pPr>
      <w:r>
        <w:rPr>
          <w:rFonts w:ascii="Times New Roman"/>
          <w:b w:val="false"/>
          <w:i w:val="false"/>
          <w:color w:val="000000"/>
          <w:sz w:val="28"/>
        </w:rPr>
        <w:t>
      Шекаралары: Әуезов көшесі: 132/94, 134, 136, 136А, 136Б, 138, 138А, 140, 175, 175А, 175Б, 179, 179А, 181, 181А, 183; Жароков көшесі: 206, 210, 210А, 210/1, 212, 214Б, 218, 218 корпус 2, 218 корпус 3, 218 корпус 4, 218 корпус 5, 218 корпус 7, 218 корпус 8; Қырғызская көшесі: 6; "Ботаникалық бақ" шағын ауданы: 1, 2, 3, 4, 5, 5Г, 6, 6/7, 7, 7/2, 7/10, 7/3, 7/5, 7/6, 7/8, 8/1, 8/2, 8/3, 8/4, 8/5, 8/6, 8/7, 8/8, 8/9, 9, 10, 11/1, 12/1, 12/2, 13, 14/1, 14/2, 15, 16, 17, 18, 19, 20, 22, 29, 30, 31, 32, 33, 33А; Си Синхай көшесі: 1, 1/1, 3, 5; Тимирязев көшесі: 36Д, 42, 42/3, 42/4, 67/91, 67А, 69, 71, 71А, 73, 75, 79; Өтепов көшесі: 2.</w:t>
      </w:r>
    </w:p>
    <w:bookmarkEnd w:id="16"/>
    <w:bookmarkStart w:name="z32" w:id="17"/>
    <w:p>
      <w:pPr>
        <w:spacing w:after="0"/>
        <w:ind w:left="0"/>
        <w:jc w:val="both"/>
      </w:pPr>
      <w:r>
        <w:rPr>
          <w:rFonts w:ascii="Times New Roman"/>
          <w:b w:val="false"/>
          <w:i w:val="false"/>
          <w:color w:val="000000"/>
          <w:sz w:val="28"/>
        </w:rPr>
        <w:t>
      № 296 сайлау учаскесі</w:t>
      </w:r>
    </w:p>
    <w:bookmarkEnd w:id="17"/>
    <w:bookmarkStart w:name="z33" w:id="18"/>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bookmarkEnd w:id="18"/>
    <w:bookmarkStart w:name="z34" w:id="19"/>
    <w:p>
      <w:pPr>
        <w:spacing w:after="0"/>
        <w:ind w:left="0"/>
        <w:jc w:val="both"/>
      </w:pPr>
      <w:r>
        <w:rPr>
          <w:rFonts w:ascii="Times New Roman"/>
          <w:b w:val="false"/>
          <w:i w:val="false"/>
          <w:color w:val="000000"/>
          <w:sz w:val="28"/>
        </w:rPr>
        <w:t>
      Шекаралары: Әуезов көшесі: 122, 122А, 122Б, 122В, 124, 126, 126А, 126Б, 126В, 128, 130/73, 165, 165А, 167, 169, 171, 173, 173А; Бұқар Жырау бульвары: 60А, 62, 64, 64А; Ғабдуллин көшесі: 61/79, 63, 65, 67, 67Б, 69, 71, 88А, 88/81, 90, 92; Клочков көшесі: 156, 158, 166, 168, 170; Манас көшесі: 75, 75А, 75Г, 77, 77А, 77Б, 83, 85, 87, 89; Нұрлы Жол көшесі: 183А.</w:t>
      </w:r>
    </w:p>
    <w:bookmarkEnd w:id="19"/>
    <w:bookmarkStart w:name="z35" w:id="20"/>
    <w:p>
      <w:pPr>
        <w:spacing w:after="0"/>
        <w:ind w:left="0"/>
        <w:jc w:val="both"/>
      </w:pPr>
      <w:r>
        <w:rPr>
          <w:rFonts w:ascii="Times New Roman"/>
          <w:b w:val="false"/>
          <w:i w:val="false"/>
          <w:color w:val="000000"/>
          <w:sz w:val="28"/>
        </w:rPr>
        <w:t>
      № 608 сайлау учаскесі</w:t>
      </w:r>
    </w:p>
    <w:bookmarkEnd w:id="20"/>
    <w:bookmarkStart w:name="z36" w:id="21"/>
    <w:p>
      <w:pPr>
        <w:spacing w:after="0"/>
        <w:ind w:left="0"/>
        <w:jc w:val="both"/>
      </w:pPr>
      <w:r>
        <w:rPr>
          <w:rFonts w:ascii="Times New Roman"/>
          <w:b w:val="false"/>
          <w:i w:val="false"/>
          <w:color w:val="000000"/>
          <w:sz w:val="28"/>
        </w:rPr>
        <w:t>
      Орталығы: Алматы қаласы, Егізбаев көшесі, 9, Алматы қаласы білім басқармасының "№ 224 жалпы білім беретін мектеп" коммуналдық мемлекеттік мекемесінің ғимараты.</w:t>
      </w:r>
    </w:p>
    <w:bookmarkEnd w:id="21"/>
    <w:bookmarkStart w:name="z37" w:id="22"/>
    <w:p>
      <w:pPr>
        <w:spacing w:after="0"/>
        <w:ind w:left="0"/>
        <w:jc w:val="both"/>
      </w:pPr>
      <w:r>
        <w:rPr>
          <w:rFonts w:ascii="Times New Roman"/>
          <w:b w:val="false"/>
          <w:i w:val="false"/>
          <w:color w:val="000000"/>
          <w:sz w:val="28"/>
        </w:rPr>
        <w:t>
      Шекаралары: Вахтангов көшесі: 21; Жандосов көшесі: 37, 37А, 37Б, 37В, 37Г; Егізбаев көшесі: 5 корпус 1, 5 корпус 2, 5 корпус 3, 5 корпус 4, 7/1, 7/10 корпус 1, 7/10, 7/2, 7/21, 7/3, 7/5, 7/6, 7/7, 7/8, 7/9.</w:t>
      </w:r>
    </w:p>
    <w:bookmarkEnd w:id="22"/>
    <w:bookmarkStart w:name="z38" w:id="23"/>
    <w:p>
      <w:pPr>
        <w:spacing w:after="0"/>
        <w:ind w:left="0"/>
        <w:jc w:val="both"/>
      </w:pPr>
      <w:r>
        <w:rPr>
          <w:rFonts w:ascii="Times New Roman"/>
          <w:b w:val="false"/>
          <w:i w:val="false"/>
          <w:color w:val="000000"/>
          <w:sz w:val="28"/>
        </w:rPr>
        <w:t>
      № 685 сайлау учаскесі</w:t>
      </w:r>
    </w:p>
    <w:bookmarkEnd w:id="23"/>
    <w:bookmarkStart w:name="z39" w:id="24"/>
    <w:p>
      <w:pPr>
        <w:spacing w:after="0"/>
        <w:ind w:left="0"/>
        <w:jc w:val="both"/>
      </w:pPr>
      <w:r>
        <w:rPr>
          <w:rFonts w:ascii="Times New Roman"/>
          <w:b w:val="false"/>
          <w:i w:val="false"/>
          <w:color w:val="000000"/>
          <w:sz w:val="28"/>
        </w:rPr>
        <w:t>
      Орталығы: Алматы қаласы, Абай даңғылы, 164/6, Бостандық ауданының комьюнити орталығының ғимараты.</w:t>
      </w:r>
    </w:p>
    <w:bookmarkEnd w:id="24"/>
    <w:bookmarkStart w:name="z40" w:id="25"/>
    <w:p>
      <w:pPr>
        <w:spacing w:after="0"/>
        <w:ind w:left="0"/>
        <w:jc w:val="both"/>
      </w:pPr>
      <w:r>
        <w:rPr>
          <w:rFonts w:ascii="Times New Roman"/>
          <w:b w:val="false"/>
          <w:i w:val="false"/>
          <w:color w:val="000000"/>
          <w:sz w:val="28"/>
        </w:rPr>
        <w:t>
      Шекаралары: Абай даңғылы: 150, 160; Түркебаев көшесі: 244.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Бостандық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шешіміне № 2 қосымшасы</w:t>
            </w:r>
          </w:p>
        </w:tc>
      </w:tr>
    </w:tbl>
    <w:bookmarkStart w:name="z45" w:id="26"/>
    <w:p>
      <w:pPr>
        <w:spacing w:after="0"/>
        <w:ind w:left="0"/>
        <w:jc w:val="both"/>
      </w:pPr>
      <w:r>
        <w:rPr>
          <w:rFonts w:ascii="Times New Roman"/>
          <w:b w:val="false"/>
          <w:i w:val="false"/>
          <w:color w:val="000000"/>
          <w:sz w:val="28"/>
        </w:rPr>
        <w:t>
      № 706 сайлау учаскесі</w:t>
      </w:r>
    </w:p>
    <w:bookmarkEnd w:id="26"/>
    <w:bookmarkStart w:name="z46" w:id="27"/>
    <w:p>
      <w:pPr>
        <w:spacing w:after="0"/>
        <w:ind w:left="0"/>
        <w:jc w:val="both"/>
      </w:pPr>
      <w:r>
        <w:rPr>
          <w:rFonts w:ascii="Times New Roman"/>
          <w:b w:val="false"/>
          <w:i w:val="false"/>
          <w:color w:val="000000"/>
          <w:sz w:val="28"/>
        </w:rPr>
        <w:t xml:space="preserve">
      Орталығы: Алматы қаласы, Ораз Жандосов көшесі, 94 үй, "Baiterek school" жекеменшік мектебінің ғимараты. </w:t>
      </w:r>
    </w:p>
    <w:bookmarkEnd w:id="27"/>
    <w:bookmarkStart w:name="z47" w:id="28"/>
    <w:p>
      <w:pPr>
        <w:spacing w:after="0"/>
        <w:ind w:left="0"/>
        <w:jc w:val="both"/>
      </w:pPr>
      <w:r>
        <w:rPr>
          <w:rFonts w:ascii="Times New Roman"/>
          <w:b w:val="false"/>
          <w:i w:val="false"/>
          <w:color w:val="000000"/>
          <w:sz w:val="28"/>
        </w:rPr>
        <w:t>
      Шекаралары: Жандосов көшесі: 94А, 94Б, 94/1, 94/2, 94/3, 94/4, 94/5, 94/8, 94/12; Әбіш Кекілбайұлы көшесі: 1, 3, 5, 7, 9, 11, 13, 15, 17, 19, 21, 21А, 23А, 25, 27, 29, 31, 33, 35, 37, 37 корпус 1, 39, 39 корпус 1, 41, 43, 43А, 43Б, 45, 47, 49, 49А, 53, 55, 59, 61, 65, 67, 69, 71, 73, 75, 77, 81, 81 корпус 1, 83, 85, 87; Өтепов көшесі: 31, 37; Шмелев көшесі: 35.</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