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ed3c3" w14:textId="25ed3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Алмалы ауданы әкімінің 2019 жылғы 11 сәуірдегі № 01 "Алматы қаласы Алмалы ауданы бойынша сайлау учаскелерін құру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Алмалы ауданы әкімінің 2026 жылғы 13 сәуірдегі № 2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1995 жылғы 28 қыркүйектегі № 2464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сәйкес, Алматы қаласы Алмалы ауданының әкімі,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Алмалы ауданы әкімінің 2019 жылғы 11 сәуірдегі </w:t>
      </w:r>
      <w:r>
        <w:rPr>
          <w:rFonts w:ascii="Times New Roman"/>
          <w:b w:val="false"/>
          <w:i w:val="false"/>
          <w:color w:val="000000"/>
          <w:sz w:val="28"/>
        </w:rPr>
        <w:t>№ 01</w:t>
      </w:r>
      <w:r>
        <w:rPr>
          <w:rFonts w:ascii="Times New Roman"/>
          <w:b w:val="false"/>
          <w:i w:val="false"/>
          <w:color w:val="000000"/>
          <w:sz w:val="28"/>
        </w:rPr>
        <w:t xml:space="preserve"> "Алматы қаласы Алмалы ауданы бойынша сайлау учаскелерін құру туралы" шешіміне (Нормативтік құқықтық актілерді мемлекеттік тіркеу тізілімінде № 1538 болып тіркелген) мынадай өзгерістер мен толықтырулар енгізілсін: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келесі сайлау учаскелерінің орталықтары жаңа редакцияда жазылсын: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Сайлау учаскесі № 56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Алматы қаласы, Жароков көшесі, № 24 үй, Алматы қаласы білім басқармасының "№ 134 лицей" коммуналдық мемлекеттік мекемесі;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Сайлау учаскесі № 66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Алматы қаласы, Байзақов көшесі, № 238 үй, Қазақстан Республикасы Туризм және спорт министрлігінің Спорт және дене шынықтыру істері комитетіне қарасты "Кәркен Ахметов атындағы олимпиада резервінің республикалық мамандандырылған мектеп-интернат-колледжі" республикалық мемлекеттік мекемесі;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Сайлау учаскесі № 82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Алматы қаласы, Қабанбай батыр көшесі, № 125 үй, Алматы қаласы Білім басқармасының "№ 8 мектеп-гимназия" коммуналдық мемлекеттік мекемесі;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Сайлау учаскесі № 85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Алматы қаласы, Қабанбай батыр көшесі, № 125 үй, Алматы қаласы Білім басқармасының "№ 8 мектеп-гимназия" коммуналдық мемлекеттік мекемесі;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Сайлау учаскесі № 88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Алматы қаласы, Досмұхамедов көшесі, № 45 үй, "META University" жауапкершілігі шектеулі серіктестігі.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келесі сайлау учаскелері шекараларын нақтылай отырып, жаңа редакцияда жазылсын: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№ 42 сайлау учаскесi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Алматы қаласы, Тілендиев көшесі, № 35 үй, Алматы қаласы Білім басқармасының "№ 96 жалпы бiлiм беретін мектеп" коммуналдық мемлекеттік мекемесі.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Нұрғиса Тілендиев көшесінен Төле би көшесімен батыс бағытта солтүстік жағы Үлкен Алматы өзенінің шығыс жағалауына дейін; Үлкен Алматы өзенінің шығыс жағалауымен солтүстік бағытта шығыс жағы Дүйсенов көшесіне дейін; Дүйсенов көшесімен шығыс бағытта оңтүстік жағы Қараөткел көшесіндегі, №163 үйдің аумағының шығыс шекарасына дейін; Қараөткел көшесіндегі, №163 үйдің шығыс шекарасымен оңтүстікке батыс жағы Қараөткел көшесіндегі, №201 үйдің аумағының шекарасына дейін; Қараөткел көшесіндегі, №201 үйдің аумағының шекарасынан Қараөткел көшесімен шығыс бағытта оңтүстік жағы Төле би көшесіндегі, №273А үйдің аумағының оңтүстік шекарасына дейін; Төле би көшесіндегі, №273А үйдің аумағының солтүстік шекарасы бойымен шығыс бағытта оңтүсітк жағы Лихачев көшесіне дейін; ары қарай Тастақ-2 шағынауданындағы, №22, №30, №29, №27, №26 үйлердің аумағының шығыс жағымен солтүстік бағытта шығыс жағы Дүйсенов көшесіне дейін; Дүйсенов көшесімен шығыс бағытта оңтүстік жағы Нұрғиса Тілендиев көшесіне дейін; Нұрғиса Тілендиев көшесімен оңтүстік бағытта батыс жағы Төле би көшесіне дейін, Нұрғиса Тілендиев көшесіндегі, №63, 65 және Төле би көшесінідегі,261 үйлерді қоспағанда;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№ 45 сайлау учаскесі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Алматы қаласы, Брусиловский көшесі, № 15 үй, Алматы қаласы Білім басқармасының "№ 34 гимназия" коммуналдық мемлекеттік мекемесі.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Нұрғиса Тілендиев көшесінен Нұрғиса Тілендиев көшесіндегі №34 үйдің аумағының солтүстік шекарасымен шығыс бағытта оңтүстік жағы Прокофьев көшесіндегі, №4 үйдің аумағының сызығына дейін; Прокофьев көшесіндегі, №4, №6, №8 үйлердің аумағының оңтүстік шекарасымен шығыс бағытта оңтүстік жағы Брусиловский көшесіне дейін; Брусиловский көшесімен оңтүстік бағытта батыс жағы Төле би көшесіне дейін Төле би көшесімен батыс бағытта солтүстік жағы Прокофьев көшесіне дейін; Прокофьев көшесімен солтүстік бағытта шығыс жағы Прокофьев көшесіндегі, №49 үйдің аумағының солтүстік шекарасына дейін; Прокофьев көшесіндегі, № 49 үйдің аумағының солтүстік шекарасымен батыс бағытта солтүстік жағы Нұрғиса Тілендиев көшесіне дейін, Нұрғиса Тілендиев көшесімен солтүстік бағытта шығыс жағы Нұрғиса Тілендиев көшесіндегі, №34 үйдің аумағының солтүстік шекарасына дейін, Нұрғиса Тілендиев көшесіндегі, №63, 65 және Төле би көшесінідегі,261 үйлерді қоса алғанда;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№ 51 сайлау учаскесі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Алматы қаласы, Розыбакиев көшесі, № 6 үй, "Алатау Жарық Компаниясы" акционерлік қоғамы.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Аренский көшесінен Райымбек даңғылымен шығыс бағытта оңтүстік жағы Әуезов көшесіне дейін; Әуезов көшесімен оңтүстік бағытта батыс жағы Төле би көшесіне дейін, Райымбек даңғылындағы, №206 А, №208 үйлердің аумағын қоспағанда; Төле би көшесімен батыс бағытта солтүстік жағы Розыбакиев көшесіне дейін; Розыбакиев көшесімен солтүстік бағытта шығыс жағы көтерме базардың сауда павильонының №33/1 үйдің оңтүстік шекарасына дейін, оңтүстік жағы бойымен, ары қарай көтерме базардың сауда павильонының №33/1 үйдің батыс жағы шекарасымен солтүстікке шығыс жағымен Розыбакиев көшесіндегі №23 үйдің оңтүстік шекарасына дейін, ары қарай батысқа солтүстік жағы Аренский көшесіне дейін; Аренский көшесімен солтүстік бағытта шығыс жағы Райымбек даңғылына дейін;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№ 53 сайлау учаскесі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Алматы қаласы, Розыбакиев көшесі, № 31 В үй, Алматы қаласы Білім басқармасының "№ 67 жалпы бiлiм беретін мектеп" коммуналдық мемлекеттік мекемесі.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Қарасай батыр көшесінен Аносов көшесімен оңтүстік бағытта батыс жағы Ұзақбай Құлымбетов көшесіне дейін; Ұзақбай Құлымбетов көшесімен шығыс бағытта оңтүстік жағы Верещагин көшесіне дейін; Верещагин көшесімен ары қарай Милахинский (Есентай) каналымен оңтүстік бағытта батыс жағы Қарасу көшесіндегі, №27А үйдің солтүстік шекарасына дейін; Қарасу көшесіндегі, №27А үйдің солтүстік шекарасы боймен шығыс бағытта оңтүстік жағы Қарасу көшесіне дейін; Қарасу көшесімен солтүстік бағытта шығыс жағы Розыбакиев көшесіндегі, №31В үйдің аумағының солтүстік шекарасына дейін; Розыбакиев көшесіндегі, №31В үйдің аумағының солтүстік шекарасымен шығыс бағытта оңтүстік жағы Розыбакиев көшесіне дейін; Розыбакиев көшесімен оңтүстік бағытта батыс жағы Абай даңғылына дейін; Абай даңғылымен батыс бағытта солтүстік жағы Тұрғұт Озал көшесіне дейін; Тұрғұт Озал көшесімен солтүстік бағытта шығыс жағы Шәкәрім көшесіне дейін; Шәкәрім көшесімен шығыс бағытта оңтүстік жағы Ислам Каримов көшесіне дейін; Ислам Каримов көшесімен солтүстік бағытта шығыс жағы Қарасай батыр көшесіне дейін; Қарасай батыр көшесімен шығыс бағытта оңтүстік жағы Аносов көшесіне дейін;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№ 54 сайлау учаскесі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Алматы қаласы, Шевченко көшесі, № 202 үй , Алматы қаласы Білім басқармасының "Принтмедиа технологиялар колледжі" коммуналдық мемлекеттік қазыналық кәсіпорны.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Розыбакиев көшесінен Жамбыл көшесімен шығыс бағытта оңтүстік жағы Гагарин даңғылына дейін; Гагарин даңғылымен оңтүстік бағытта батыс жағы Шевченко көшесіне дейін; Шевченко көшесімен шығыс бағытта оңтүстік жағы Айманов көшесіне дейін; Айманов көшесімен оңтүстік бағытта батыс жағы Құрманғазы көшесіне дейін; Құрманғазы көшесімен батыс бағытта солтүстік жағы Гагарин даңғылына дейін; Гагарин даңғылымен оңтүстік бағытта батыс жағы Абай даңғылына дейін, Гагарин даңғылындағы, № 100 үйдің және Абай даңғылындағы, №141 үйдің аумағының шекараларын қоса алғанда; Абай даңғылымен батыс бағытта солтүстік жағы Розыбакиев көшесіне дейін; Розыбакиев көшесімен солтүстік бағытта шығыс жағы Розыбакиев көшесіндегі, № 31В үйдің аумағының солтүстік шекарасына дейін; Розыбакиев көшесіндегі, №31В үйдің аумағының солтүстік шекарасымен батыс бағытта солтүстік жағы Қарасу көшесіне дейін; Қарасу көшесімен оңтүстік бағытта батыс жағы Қарасу көшесіндегі, №16 үйдің аумағының оңтүстік шекарасына дейін; Қарасу көшесіндегі, №16 үйдің аумағының оңтүстік шекарасымен батыс бағытта солтүстік жағы Милахинский (Есентай) каналына дейін; Милахинский (Есентай) каналымен ары қарай Верещагин көшесімен солтүстік бағытта шығыс жағы Қарасу көшесіне дейін; Қарасу көшесімен оңтүстік-шығыс бағытта (оңтүстік-батыс жағы) Жамбыл көшесіне дейін;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№ 74 сайлау учаскесі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Алматы қаласы, Гоголь көшесі, № 187 үй, Алматы қаласы Білім басқармасының "№ 24 лицей" коммуналдық мемлекеттік мекемесі.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Райымбек даңғылынан Есентай көшесімен оңтүстік бағытта батыс жағы Мақатаев көшесіне дейін; Мақатаев көшесімен батыс бағытта солтүстік жағы Жұмалиев көшесіне дейін; Жұмалиев көшесімен оңтүстік бағытта батыс жағы Гоголь көшесіне дейін; Гоголь көшесімен батыс бағытта солтүстік жағы Әуезов көшесіне дейін; Әуезов көшесімен солтүстік бағытта шығыс жағы Райымбек даңғылындағы, № 206Б, №206В, №206В/2, №206К, №206К/1, №206Е, №210/2, №210/3, №210/4, №210/5, №210/6, №210/7корпус 1, №210/7, №210/12 корпус 2, №210/12 корпус 1 үйлерді қоспағанда Райымбек даңғылына дейін; Райымбек даңғылымен шығыс бағытта оңтүстік жағы Есентай өзенінің арнасына дейін;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№ 103 сайлау учаскесі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Алматы қаласы, Әди Шәріпов көшесі, № 23 үй , Алматы қаласы Білім басқармасының "Әди Шәріпов атындағы №16 мектеп-гимназия" коммуналдық мемлекеттік мекемесі.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Жұмалиев көшесінен Гоголь көшесімен шығыс бағытта солтүстік жағы Мұратбаев көшесіне дейін; Мұратбаев көшесімен солтүстік бағытта батыс жағы Райымбек даңғылына дейін; Райымбек даңғылымен батыс бағытта оңтүстік жағы Есентай көшесіне дейін; Есентай көшесімен оңтүстік бағытта шығыс жағы Мақатаев көшесіне дейін; Мақатаев көшесімен батыс бағытта оңтүстік жағы Жұмалиев көшесіне дейін; Жұмалиев көшесімен оңтүстік бағытта шығыс жағы Гоголь көшесіне дейін;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№ 109 сайлау учаскесі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Алматы қаласы, Райымбек даңғылы, № 174 үй, Алматы қаласы Білім басқармасының "Алматы сән және қызмет көрсету саласы колледжі" коммуналдық мемлекеттік қазыналық кәсіпорны.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Райымбек даңғылынан Райымбек даңғылындағы, № 172а және № 172 үйлердің аумағының шекаралары аралығында Индустриальная көшесінің бойымен оңтүстік бағытта батыс жағы Мақатаев көшесіндегі, №127 үйдің аумағының солтүстік шекарасына дейін; Мақатаев көшесіндегі, №127 үйдің аумағының солтүстік шекарасы бойымен батыс бағытта солтүстік жағы Мұратбаев көшесіндегі, № 14 үйдің 6 корпусы аумағының шығыс шекарасына дейін; Мұратбаев көшесіндегі, № 14 үйдің 6 корпусы аумағының шығыс шекарасымен оңтүстік бағытта батыс жағы Мұратбаев көшесіндегі, № 46 үйдің аумағының оңтүстік шекарасына дейін; Мұратбаев көшесіндегі, № 46 үйдің аумағының оңтүстік шекарасымен батыс бағытта солтүстік жағы Мұратбаев көшесіне дейін; Мұратбаев көшесі бойынша солтүстік бағытта шығыс жағы Райымбек даңғылына дейін; Райымбек даңғылымен шығыс бағытта оңтүстік жағы Райымбек даңғылындағы, №172А үйдің аумағының шығыс шекарасына дейін;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№ 115 сайлау учаскесі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Алматы қаласы, Чайковский көшесі, № 7 үй, Алматы қаласы Білім басқармасының "Туризм және қонақжайлылық индустриясы колледжі" коммуналдық мемлекеттік қазыналық кәсіпорны.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Райымбек даңғылындағы, № 172 үйдің аумағының батыс шекарасынан Райымбек даңғылымен шығыс бағытта оңтүстік жағы Чайковский көшесіне дейін; Чайковский көшесімен оңтүстік бағытта батыс жағы Чайковский көшесіндегі, №13 үйдің аумағының оңтүстік шекарасына дейін; Чайковский көшесіндегі, №13 үйдің аумағының оңтүстік шекарасымен батыс бағытта солтүстік жағы Наурызбай батыр көшесіне дейін; Наурызбай батыр көшесімен оңтүстік бағытта батыс жағы Мәметова көшесіне дейін; Мәметова көшесімен батыс бағытта солтүстік жағы Сейфуллин даңғылына дейін; Сейфуллин даңғылымен солтүстік бағытта шығыс жағы Сейфуллин даңғылындағы, № 467А үйдің аумағының оңтүстік шекарасына дейін; Сейфуллин даңғылындағы, № 467А үйдің аумағының оңтүстік шекарасымен батыс бағытта солтүстік жағы Сейфуллин даңғылындағы, №467В үйдің аумағының солтүстік шекарасына дейін; Сейфуллин даңғылындағы үйлердің аумағының солтүстік шекарасымен батыс бағытта солтүстік жағы Назыр Төреқұлов көшесіндегі, №95 үйдің 5 корпусы аумағының шығыс шекарасына дейін; шығыс жағымен, ары қарай Назыр Төреқұлов көшесіндегі, №95 үйдің 5 корпусы аумағының оңтүстік шекарасымен батыс бағытта солтүстік жағы Назыр Төреқұлов көшесіндегі, № 93 үйдің аумағының батыс шекарасына дейін, Назыр Төреқұлов көшесіндегі, № 93 үйдің 1 және 2 корпустары аумағының шекараларын қоса алғанда; Назыр Төреқұлов көшесіндегі, № 93 үйдің аумағының батыс шекарасынан батыс бағытта солтүстік жағы Назыр Төреқұлов көшесіндегі, №91/1 үйдің аумағының батыс шекарасына дейін; Назыр Төреқұлов көшесіндегі, №91/1 үйдің аумағының батыс шекарасы бойымен оңтүстік бағытта батыс жағы Мақатаев көшесіндегі, № 127 үйдің аумағының оңтүстік шекарасына дейін; Мақатаев көшесіндегі, № 127 үйдің аумағының оңтүстік шекарасымен батыс бағытта солтүстік жағы Мақатаев көшесіндегі, № 131 үйдің 5 корпусы аумағының шығыс шекарасына дейін; Мақатаев көшесіндегі, № 131 үйдің 5 корпусы аумағының шығыс шекарасымен оңтүстік бағытта батыс жағы Мақатаев көшесіне дейін; Мақатаев көшесімен батыс бағытта солтүстік жағы Мұратбаев көшесіне дейін; Мұратбаев көшесімен солтүстік бағытта шығыс жағы Мақатаев көшесіндегі, № 131 үйдің 2 корпусы аумағының солтүстік шекарасына дейін; Мақатаев көшесіндегі, № 131 үйдің 2 және 4 корпусы аумағының солтүстік шекарасымен Мақатаев көшесіндегі, № 127 үйдің аумағының батыс шекарасына дейін; Мақатаев көшесіндегі, № 127 үйдің аумағының батыс шекарасымен солтүстік бағытта шығыс жағы Индустриальная көшесіне дейін; Индустриальная көшесімен ары қарай Райымбек даңғылындағы, № 172 үйдің аумағының батыс шекарасы бойымен солтүстік бағытта шығыс жағы Райымбек даңғылына дейін;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№ 118 сайлау учаскесі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Алматы қаласы, Чайковский көшесі, № 28 үй, Алматы қаласы Білім басқармасының "№ 90 мамандандырылған мектеп-лицей" коммуналдық мемлекеттік мекемесі.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Сейфуллин даңғылынан Мәметова көшесімен шығыс бағытта оңтүстік жағы Наурызбай батыр көшесіне дейін; Наурызбай батыр көшесімен солтүстік бағытта шығыс жағы Чайковский көшесіндегі, № 15А үйдің аумағының солтүстік шекарасына дейін; Чайковский көшесіндегі, №15А үйдің аумағының солтүстік шекарасымен шығыс бағытта оңтүстік жағы Чайковский көшесіне дейін; Чайковский көшесімен оңтүстік бағытта батыс жағы Назыр Төреқұлов көшесіне дейін; Назыр Төреқұлов көшесімен батыс бағытта солтүстік жағы Наурызбай батыр көшесіне дейін; Наурызбай батыр көшесімен оңтүстік бағытта батыс жағы Мақатаев көшесіне дейін; Мақатаев көшесімен батыс бағытта солтүстік жағы Қашғар көшесіне дейін; Қашғар көшесімен солтүстік бағытта шығыс жағы Төреқұлов Назыр көшесіне дейін; Мақатаев көшесіндегі, № 125, 129, 129А, 127/11, 131 корпус 8, 131 корпус 6, 131 корпус 7 үйлердің аумағының шекараларын қоса алғанда; Төреқұлов Назыр көшесімен шығыс бағытта оңтүстік жағы Сейфуллин даңғылына дейін; Сейфуллин даңғылымен солтүстік бағытта шығыс жағы Мәметова көшесіне дейін, Алматы қаласы Қоғамдық денсаулық сақтау басқармасының "Қалалық адам репродукциясы орталығы" шаруашылық жүргізу құқығындағы коммуналдық мемлекеттік кәсіпорны аумағының шекарасын қоспағанда.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қосымша келесі мазмұндағы жаңа сайлау учаскелерімен толықтырылсын: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Сайлау учаскесі № 704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Алматы қаласы, Райымбек даңғылы, № 210/2 үй, Алматы қаласы білім басқармасының "№ 216 жалпы білім беретін мектеп" коммуналдық мемлекеттік мекемесі.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Райымбек даңғылы бойынша № 206А, 206Б, 206Е, 206К, 206В, 206В/2, 206К/1, 208, 210/2, 210/3, 210/4, 210/5, 210/6, 210/7 (1 корпус), 210/7, 210/11, 210/12 (1 корпус), 210/12 (2 корпус) үйлерінің аумағы шегінде;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Сайлау учаскесі № 705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Алматы қаласы, Сейфуллин даңғылы, № 467 В үй, Алматы қаласы білім басқармасының "Алматы технологиялар және флористика колледжі" коммуналдық мемлекеттік қазыналық кәсіпорны.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Торекулов Назира көшесі бойынша № 91/1 үй аумағының батыс шекарасынан бастап Торекулов Назира көшесімен шығыс бағытта (солтүстік жағы) Сейфуллин даңғылына дейін; Сейфуллин даңғылымен солтүстік бағытта (батыс жағы) № 467Б үйдің солтүстік шекарасына дейін; № 467Б, 469/1 үйлер аумағының солтүстік шекарасымен батыс бағытта (оңтүстік жағы) № 467В үй аумағының шығыс шекарасына дейін; әрі қарай № 467В үй аумағының шығыс, солтүстік және батыс шекаралары бойынша № 95/1 үй аумағының батыс шекарасына дейін; Торекулов Назира көшесі бойынша № 95/1 үй аумағының батыс шекарасымен оңтүстік бағытта (шығыс жағы) Торекулов Назира көшесіне дейін, № 95, 91, 91/1 үйлерін қоса алғанда.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"Алматы қаласы Алмалы ауданы әкімінің аппараты" коммуналдық мемлекеттік мекемесі Қазақстан Республикасының заңнамасында белгіленген тәртіппен осы шешімді ресми жарияланғаннан кейін интернет-ресурста орналастыруды қамтамасыз етсін.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Алмалы ауданы әкімі аппаратының басшысына жүктелсін.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 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Шамшин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Алматы қаласы аумақтық сайлау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комиссиясының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Қалықова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